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10"/>
        <w:rPr>
          <w:rFonts w:ascii="Times New Roman"/>
          <w:sz w:val="8"/>
        </w:rPr>
      </w:pPr>
    </w:p>
    <w:p>
      <w:pPr>
        <w:spacing w:before="15"/>
        <w:ind w:left="1307" w:right="1255"/>
        <w:jc w:val="center"/>
        <w:rPr>
          <w:rFonts w:ascii="文泉驿等宽正黑" w:eastAsia="文泉驿等宽正黑"/>
          <w:sz w:val="24"/>
        </w:rPr>
      </w:pPr>
      <w:r>
        <w:rPr>
          <w:rFonts w:hint="eastAsia" w:ascii="文泉驿等宽正黑" w:eastAsia="文泉驿等宽正黑"/>
          <w:sz w:val="24"/>
        </w:rPr>
        <w:t>目 录</w:t>
      </w:r>
    </w:p>
    <w:sdt>
      <w:sdtPr>
        <w:id w:val="-271327645"/>
        <w:docPartObj>
          <w:docPartGallery w:val="Table of Contents"/>
          <w:docPartUnique/>
        </w:docPartObj>
      </w:sdtPr>
      <w:sdtContent>
        <w:p>
          <w:pPr>
            <w:pStyle w:val="12"/>
            <w:tabs>
              <w:tab w:val="right" w:leader="dot" w:pos="7112"/>
            </w:tabs>
            <w:spacing w:before="31"/>
            <w:rPr>
              <w:rFonts w:ascii="Calibri" w:eastAsia="Calibri"/>
              <w:b/>
            </w:rPr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t>第一章</w:t>
          </w:r>
          <w:r>
            <w:rPr>
              <w:spacing w:val="-4"/>
            </w:rPr>
            <w:t xml:space="preserve"> </w:t>
          </w:r>
          <w:r>
            <w:t>安全</w:t>
          </w:r>
          <w:r>
            <w:rPr>
              <w:spacing w:val="-5"/>
            </w:rPr>
            <w:t>注</w:t>
          </w:r>
          <w:r>
            <w:t>意事项</w:t>
          </w:r>
          <w:r>
            <w:tab/>
          </w:r>
          <w:r>
            <w:rPr>
              <w:rFonts w:ascii="Calibri" w:eastAsia="Calibri"/>
              <w:b/>
            </w:rPr>
            <w:t>2</w:t>
          </w:r>
          <w:r>
            <w:rPr>
              <w:rFonts w:ascii="Calibri" w:eastAsia="Calibri"/>
              <w:b/>
            </w:rPr>
            <w:fldChar w:fldCharType="end"/>
          </w:r>
        </w:p>
        <w:p>
          <w:pPr>
            <w:pStyle w:val="12"/>
            <w:tabs>
              <w:tab w:val="right" w:leader="dot" w:pos="7112"/>
            </w:tabs>
            <w:spacing w:before="47"/>
            <w:rPr>
              <w:rFonts w:ascii="Calibri" w:eastAsia="Calibri"/>
              <w:b/>
            </w:rPr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t>第二章</w:t>
          </w:r>
          <w:r>
            <w:rPr>
              <w:spacing w:val="-4"/>
            </w:rPr>
            <w:t xml:space="preserve"> </w:t>
          </w:r>
          <w:r>
            <w:t>产品</w:t>
          </w:r>
          <w:r>
            <w:rPr>
              <w:spacing w:val="-5"/>
            </w:rPr>
            <w:t>信</w:t>
          </w:r>
          <w:r>
            <w:t>息</w:t>
          </w:r>
          <w:r>
            <w:tab/>
          </w:r>
          <w:r>
            <w:rPr>
              <w:rFonts w:ascii="Calibri" w:eastAsia="Calibri"/>
              <w:b/>
            </w:rPr>
            <w:t>4</w:t>
          </w:r>
          <w:r>
            <w:rPr>
              <w:rFonts w:ascii="Calibri" w:eastAsia="Calibri"/>
              <w:b/>
            </w:rP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718"/>
              <w:tab w:val="right" w:leader="dot" w:pos="7112"/>
            </w:tabs>
            <w:spacing w:before="85" w:line="231" w:lineRule="exact"/>
            <w:rPr>
              <w:rFonts w:ascii="Calibri" w:eastAsia="Calibri"/>
            </w:rPr>
          </w:pPr>
          <w:r>
            <w:t>命</w:t>
          </w:r>
          <w:r>
            <w:rPr>
              <w:spacing w:val="-5"/>
            </w:rPr>
            <w:t>名</w:t>
          </w:r>
          <w:r>
            <w:t>规则</w:t>
          </w:r>
          <w:r>
            <w:tab/>
          </w:r>
          <w:r>
            <w:rPr>
              <w:rFonts w:ascii="Calibri" w:eastAsia="Calibri"/>
            </w:rPr>
            <w:t>4</w:t>
          </w:r>
        </w:p>
        <w:p>
          <w:pPr>
            <w:pStyle w:val="13"/>
            <w:numPr>
              <w:ilvl w:val="1"/>
              <w:numId w:val="1"/>
            </w:numPr>
            <w:tabs>
              <w:tab w:val="left" w:pos="718"/>
              <w:tab w:val="right" w:leader="dot" w:pos="7112"/>
            </w:tabs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t>铭牌</w:t>
          </w:r>
          <w:r>
            <w:tab/>
          </w:r>
          <w:r>
            <w:rPr>
              <w:rFonts w:ascii="Calibri" w:eastAsia="Calibri"/>
            </w:rPr>
            <w:t>4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723"/>
              <w:tab w:val="right" w:leader="dot" w:pos="7112"/>
            </w:tabs>
            <w:spacing w:before="5"/>
            <w:ind w:left="722" w:hanging="365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rPr>
              <w:rFonts w:hint="eastAsia"/>
              <w:lang w:val="en-US"/>
            </w:rPr>
            <w:t>A800</w:t>
          </w:r>
          <w:r>
            <w:rPr>
              <w:spacing w:val="-47"/>
            </w:rPr>
            <w:t xml:space="preserve"> </w:t>
          </w:r>
          <w:r>
            <w:rPr>
              <w:spacing w:val="-5"/>
            </w:rPr>
            <w:t>变</w:t>
          </w:r>
          <w:r>
            <w:t>频</w:t>
          </w:r>
          <w:r>
            <w:rPr>
              <w:spacing w:val="-5"/>
            </w:rPr>
            <w:t>器</w:t>
          </w:r>
          <w:r>
            <w:t>系列</w:t>
          </w:r>
          <w:r>
            <w:tab/>
          </w:r>
          <w:r>
            <w:rPr>
              <w:rFonts w:ascii="Calibri" w:eastAsia="Calibri"/>
            </w:rPr>
            <w:t>5</w:t>
          </w:r>
          <w:r>
            <w:rPr>
              <w:rFonts w:ascii="Calibri" w:eastAsia="Calibri"/>
            </w:rPr>
            <w:fldChar w:fldCharType="end"/>
          </w:r>
        </w:p>
        <w:p>
          <w:pPr>
            <w:pStyle w:val="13"/>
            <w:numPr>
              <w:ilvl w:val="1"/>
              <w:numId w:val="1"/>
            </w:numPr>
            <w:tabs>
              <w:tab w:val="left" w:pos="718"/>
              <w:tab w:val="right" w:leader="dot" w:pos="7112"/>
            </w:tabs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t>产</w:t>
          </w:r>
          <w:r>
            <w:rPr>
              <w:spacing w:val="-5"/>
            </w:rPr>
            <w:t>品</w:t>
          </w:r>
          <w:r>
            <w:t>安</w:t>
          </w:r>
          <w:r>
            <w:rPr>
              <w:spacing w:val="-5"/>
            </w:rPr>
            <w:t>装</w:t>
          </w:r>
          <w:r>
            <w:t>孔</w:t>
          </w:r>
          <w:r>
            <w:rPr>
              <w:spacing w:val="-5"/>
            </w:rPr>
            <w:t>位</w:t>
          </w:r>
          <w:r>
            <w:t>尺寸</w:t>
          </w:r>
          <w:r>
            <w:tab/>
          </w:r>
          <w:r>
            <w:rPr>
              <w:rFonts w:hint="eastAsia" w:ascii="Calibri"/>
              <w:lang w:val="en-US"/>
            </w:rPr>
            <w:t>6</w:t>
          </w:r>
          <w:r>
            <w:rPr>
              <w:rFonts w:hint="eastAsia" w:ascii="Calibri"/>
              <w:lang w:val="en-US"/>
            </w:rPr>
            <w:fldChar w:fldCharType="end"/>
          </w:r>
        </w:p>
        <w:p>
          <w:pPr>
            <w:pStyle w:val="12"/>
            <w:tabs>
              <w:tab w:val="right" w:leader="dot" w:pos="7112"/>
            </w:tabs>
            <w:rPr>
              <w:rFonts w:ascii="Calibri" w:eastAsia="Calibri"/>
              <w:b/>
            </w:rPr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t>第三章</w:t>
          </w:r>
          <w:r>
            <w:rPr>
              <w:spacing w:val="-4"/>
            </w:rPr>
            <w:t xml:space="preserve"> </w:t>
          </w:r>
          <w:r>
            <w:t>电气</w:t>
          </w:r>
          <w:r>
            <w:rPr>
              <w:spacing w:val="-5"/>
            </w:rPr>
            <w:t>安</w:t>
          </w:r>
          <w:r>
            <w:t>装与</w:t>
          </w:r>
          <w:r>
            <w:rPr>
              <w:spacing w:val="-5"/>
            </w:rPr>
            <w:t>接</w:t>
          </w:r>
          <w:r>
            <w:t>线</w:t>
          </w:r>
          <w:r>
            <w:tab/>
          </w:r>
          <w:r>
            <w:rPr>
              <w:rFonts w:hint="eastAsia" w:ascii="Calibri" w:eastAsia="宋体"/>
              <w:b/>
              <w:lang w:val="en-US"/>
            </w:rPr>
            <w:t>8</w:t>
          </w:r>
          <w:r>
            <w:rPr>
              <w:rFonts w:hint="eastAsia" w:ascii="Calibri" w:eastAsia="宋体"/>
              <w:b/>
              <w:lang w:val="en-US"/>
            </w:rPr>
            <w:fldChar w:fldCharType="end"/>
          </w:r>
        </w:p>
        <w:p>
          <w:pPr>
            <w:pStyle w:val="13"/>
            <w:numPr>
              <w:ilvl w:val="1"/>
              <w:numId w:val="2"/>
            </w:numPr>
            <w:tabs>
              <w:tab w:val="left" w:pos="718"/>
              <w:tab w:val="right" w:leader="dot" w:pos="7112"/>
            </w:tabs>
            <w:spacing w:before="81"/>
            <w:rPr>
              <w:rFonts w:ascii="Calibri" w:eastAsia="Calibri"/>
            </w:rPr>
          </w:pPr>
          <w:r>
            <w:t>电</w:t>
          </w:r>
          <w:r>
            <w:rPr>
              <w:spacing w:val="-5"/>
            </w:rPr>
            <w:t>气</w:t>
          </w:r>
          <w:r>
            <w:t>安装</w:t>
          </w:r>
          <w:r>
            <w:tab/>
          </w:r>
          <w:r>
            <w:rPr>
              <w:rFonts w:hint="eastAsia" w:ascii="Calibri"/>
              <w:lang w:val="en-US"/>
            </w:rPr>
            <w:t>8</w:t>
          </w:r>
        </w:p>
        <w:p>
          <w:pPr>
            <w:pStyle w:val="13"/>
            <w:numPr>
              <w:ilvl w:val="1"/>
              <w:numId w:val="2"/>
            </w:numPr>
            <w:tabs>
              <w:tab w:val="left" w:pos="718"/>
              <w:tab w:val="right" w:leader="dot" w:pos="7112"/>
            </w:tabs>
            <w:spacing w:before="4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t>接</w:t>
          </w:r>
          <w:r>
            <w:rPr>
              <w:spacing w:val="-5"/>
            </w:rPr>
            <w:t>线</w:t>
          </w:r>
          <w:r>
            <w:t>方式</w:t>
          </w:r>
          <w:r>
            <w:tab/>
          </w:r>
          <w:r>
            <w:rPr>
              <w:rFonts w:hint="eastAsia" w:ascii="Calibri"/>
              <w:lang w:val="en-US" w:eastAsia="zh-CN"/>
            </w:rPr>
            <w:t>8</w:t>
          </w:r>
          <w:r>
            <w:rPr>
              <w:rFonts w:hint="eastAsia" w:ascii="Calibri"/>
              <w:lang w:val="en-US"/>
            </w:rPr>
            <w:fldChar w:fldCharType="end"/>
          </w:r>
        </w:p>
        <w:p>
          <w:pPr>
            <w:pStyle w:val="12"/>
            <w:tabs>
              <w:tab w:val="right" w:leader="dot" w:pos="7112"/>
            </w:tabs>
            <w:rPr>
              <w:rFonts w:hint="eastAsia" w:ascii="Calibri" w:eastAsia="宋体"/>
              <w:b/>
              <w:lang w:val="en-US" w:eastAsia="zh-CN"/>
            </w:rPr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t>第四章</w:t>
          </w:r>
          <w:r>
            <w:rPr>
              <w:spacing w:val="-4"/>
            </w:rPr>
            <w:t xml:space="preserve"> </w:t>
          </w:r>
          <w:r>
            <w:t>操作</w:t>
          </w:r>
          <w:r>
            <w:rPr>
              <w:spacing w:val="-5"/>
            </w:rPr>
            <w:t>与</w:t>
          </w:r>
          <w:r>
            <w:t>显示</w:t>
          </w:r>
          <w:r>
            <w:tab/>
          </w:r>
          <w:r>
            <w:rPr>
              <w:rFonts w:hint="eastAsia" w:ascii="Calibri" w:eastAsia="宋体"/>
              <w:b/>
              <w:lang w:val="en-US" w:eastAsia="zh-CN"/>
            </w:rPr>
            <w:t>1</w:t>
          </w:r>
          <w:r>
            <w:rPr>
              <w:rFonts w:hint="eastAsia" w:ascii="Calibri" w:eastAsia="宋体"/>
              <w:b/>
              <w:lang w:val="en-US"/>
            </w:rPr>
            <w:fldChar w:fldCharType="end"/>
          </w:r>
          <w:r>
            <w:rPr>
              <w:rFonts w:hint="eastAsia" w:ascii="Calibri" w:eastAsia="宋体"/>
              <w:b/>
              <w:lang w:val="en-US" w:eastAsia="zh-CN"/>
            </w:rPr>
            <w:t>7</w:t>
          </w:r>
        </w:p>
        <w:p>
          <w:pPr>
            <w:pStyle w:val="13"/>
            <w:numPr>
              <w:ilvl w:val="1"/>
              <w:numId w:val="3"/>
            </w:numPr>
            <w:tabs>
              <w:tab w:val="left" w:pos="718"/>
              <w:tab w:val="right" w:leader="dot" w:pos="7112"/>
            </w:tabs>
            <w:spacing w:before="81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t>操</w:t>
          </w:r>
          <w:r>
            <w:rPr>
              <w:spacing w:val="-5"/>
            </w:rPr>
            <w:t>作</w:t>
          </w:r>
          <w:r>
            <w:t>与</w:t>
          </w:r>
          <w:r>
            <w:rPr>
              <w:spacing w:val="-5"/>
            </w:rPr>
            <w:t>显</w:t>
          </w:r>
          <w:r>
            <w:t>示</w:t>
          </w:r>
          <w:r>
            <w:rPr>
              <w:spacing w:val="-5"/>
            </w:rPr>
            <w:t>界</w:t>
          </w:r>
          <w:r>
            <w:t>面</w:t>
          </w:r>
          <w:r>
            <w:rPr>
              <w:spacing w:val="-5"/>
            </w:rPr>
            <w:t>介</w:t>
          </w:r>
          <w:r>
            <w:t>绍</w:t>
          </w:r>
          <w:r>
            <w:tab/>
          </w:r>
          <w:r>
            <w:rPr>
              <w:rFonts w:hint="eastAsia" w:ascii="Calibri"/>
              <w:lang w:val="en-US"/>
            </w:rPr>
            <w:t>1</w:t>
          </w:r>
          <w:r>
            <w:rPr>
              <w:rFonts w:hint="eastAsia" w:ascii="Calibri"/>
              <w:lang w:val="en-US"/>
            </w:rPr>
            <w:fldChar w:fldCharType="end"/>
          </w:r>
          <w:r>
            <w:rPr>
              <w:rFonts w:hint="eastAsia" w:ascii="Calibri"/>
              <w:lang w:val="en-US" w:eastAsia="zh-CN"/>
            </w:rPr>
            <w:t>7</w:t>
          </w:r>
        </w:p>
        <w:p>
          <w:pPr>
            <w:pStyle w:val="13"/>
            <w:numPr>
              <w:ilvl w:val="1"/>
              <w:numId w:val="3"/>
            </w:numPr>
            <w:tabs>
              <w:tab w:val="left" w:pos="718"/>
              <w:tab w:val="right" w:leader="dot" w:pos="7112"/>
            </w:tabs>
            <w:spacing w:before="4" w:line="231" w:lineRule="exact"/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t>变</w:t>
          </w:r>
          <w:r>
            <w:rPr>
              <w:spacing w:val="-5"/>
            </w:rPr>
            <w:t>频</w:t>
          </w:r>
          <w:r>
            <w:t>器</w:t>
          </w:r>
          <w:r>
            <w:rPr>
              <w:spacing w:val="-5"/>
            </w:rPr>
            <w:t>功</w:t>
          </w:r>
          <w:r>
            <w:t>能</w:t>
          </w:r>
          <w:r>
            <w:rPr>
              <w:spacing w:val="-5"/>
            </w:rPr>
            <w:t>码</w:t>
          </w:r>
          <w:r>
            <w:t>的</w:t>
          </w:r>
          <w:r>
            <w:rPr>
              <w:spacing w:val="-5"/>
            </w:rPr>
            <w:t>组</w:t>
          </w:r>
          <w:r>
            <w:t>织</w:t>
          </w:r>
          <w:r>
            <w:rPr>
              <w:spacing w:val="-5"/>
            </w:rPr>
            <w:t>方</w:t>
          </w:r>
          <w:r>
            <w:t>式</w:t>
          </w:r>
          <w:r>
            <w:tab/>
          </w:r>
          <w:r>
            <w:rPr>
              <w:rFonts w:hint="eastAsia" w:ascii="Calibri"/>
              <w:lang w:val="en-US"/>
            </w:rPr>
            <w:t>1</w:t>
          </w:r>
          <w:r>
            <w:rPr>
              <w:rFonts w:hint="eastAsia" w:ascii="Calibri"/>
              <w:lang w:val="en-US"/>
            </w:rPr>
            <w:fldChar w:fldCharType="end"/>
          </w:r>
          <w:r>
            <w:rPr>
              <w:rFonts w:hint="eastAsia" w:ascii="Calibri"/>
              <w:lang w:val="en-US" w:eastAsia="zh-CN"/>
            </w:rPr>
            <w:t>9</w:t>
          </w:r>
        </w:p>
        <w:p>
          <w:pPr>
            <w:pStyle w:val="13"/>
            <w:numPr>
              <w:ilvl w:val="1"/>
              <w:numId w:val="3"/>
            </w:numPr>
            <w:tabs>
              <w:tab w:val="left" w:pos="718"/>
              <w:tab w:val="right" w:leader="dot" w:pos="7112"/>
            </w:tabs>
            <w:rPr>
              <w:rFonts w:ascii="Calibri" w:eastAsia="Calibri"/>
            </w:rPr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t>功</w:t>
          </w:r>
          <w:r>
            <w:rPr>
              <w:spacing w:val="-5"/>
            </w:rPr>
            <w:t>能</w:t>
          </w:r>
          <w:r>
            <w:t>码</w:t>
          </w:r>
          <w:r>
            <w:rPr>
              <w:spacing w:val="-5"/>
            </w:rPr>
            <w:t>查</w:t>
          </w:r>
          <w:r>
            <w:t>看</w:t>
          </w:r>
          <w:r>
            <w:rPr>
              <w:spacing w:val="-5"/>
            </w:rPr>
            <w:t>、</w:t>
          </w:r>
          <w:r>
            <w:t>修</w:t>
          </w:r>
          <w:r>
            <w:rPr>
              <w:spacing w:val="-5"/>
            </w:rPr>
            <w:t>改</w:t>
          </w:r>
          <w:r>
            <w:t>方</w:t>
          </w:r>
          <w:r>
            <w:rPr>
              <w:spacing w:val="-5"/>
            </w:rPr>
            <w:t>法</w:t>
          </w:r>
          <w:r>
            <w:t>说明</w:t>
          </w:r>
          <w:r>
            <w:tab/>
          </w:r>
          <w:r>
            <w:rPr>
              <w:rFonts w:hint="eastAsia" w:ascii="Calibri"/>
              <w:spacing w:val="-3"/>
              <w:lang w:val="en-US"/>
            </w:rPr>
            <w:t>1</w:t>
          </w:r>
          <w:r>
            <w:rPr>
              <w:rFonts w:hint="eastAsia" w:ascii="Calibri"/>
              <w:spacing w:val="-3"/>
              <w:lang w:val="en-US"/>
            </w:rPr>
            <w:fldChar w:fldCharType="end"/>
          </w:r>
          <w:r>
            <w:rPr>
              <w:rFonts w:hint="eastAsia" w:ascii="Calibri"/>
              <w:spacing w:val="-3"/>
              <w:lang w:val="en-US" w:eastAsia="zh-CN"/>
            </w:rPr>
            <w:t>9</w:t>
          </w:r>
        </w:p>
        <w:p>
          <w:pPr>
            <w:pStyle w:val="12"/>
            <w:tabs>
              <w:tab w:val="right" w:leader="dot" w:pos="7112"/>
            </w:tabs>
            <w:spacing w:before="87"/>
            <w:rPr>
              <w:lang w:val="en-US"/>
            </w:rPr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t>第五章</w:t>
          </w:r>
          <w:r>
            <w:rPr>
              <w:spacing w:val="-4"/>
            </w:rPr>
            <w:t xml:space="preserve"> </w:t>
          </w:r>
          <w:r>
            <w:t>故障</w:t>
          </w:r>
          <w:r>
            <w:rPr>
              <w:spacing w:val="-5"/>
            </w:rPr>
            <w:t>诊</w:t>
          </w:r>
          <w:r>
            <w:t>断及</w:t>
          </w:r>
          <w:r>
            <w:rPr>
              <w:spacing w:val="-5"/>
            </w:rPr>
            <w:t>对</w:t>
          </w:r>
          <w:r>
            <w:t>策</w:t>
          </w:r>
          <w:r>
            <w:tab/>
          </w:r>
          <w:r>
            <w:rPr>
              <w:rFonts w:hint="eastAsia"/>
              <w:lang w:val="en-US" w:eastAsia="zh-CN"/>
            </w:rPr>
            <w:t>20</w:t>
          </w:r>
          <w:r>
            <w:rPr>
              <w:rFonts w:hint="eastAsia"/>
              <w:lang w:val="en-US"/>
            </w:rPr>
            <w:fldChar w:fldCharType="end"/>
          </w:r>
        </w:p>
        <w:p>
          <w:pPr>
            <w:pStyle w:val="13"/>
            <w:numPr>
              <w:ilvl w:val="1"/>
              <w:numId w:val="4"/>
            </w:numPr>
            <w:tabs>
              <w:tab w:val="left" w:pos="718"/>
              <w:tab w:val="right" w:leader="dot" w:pos="7112"/>
            </w:tabs>
            <w:spacing w:before="85" w:line="231" w:lineRule="exact"/>
            <w:rPr>
              <w:rFonts w:ascii="Calibri" w:eastAsia="Calibri"/>
            </w:rPr>
          </w:pPr>
          <w:r>
            <w:t>故</w:t>
          </w:r>
          <w:r>
            <w:rPr>
              <w:spacing w:val="-5"/>
            </w:rPr>
            <w:t>障</w:t>
          </w:r>
          <w:r>
            <w:t>报</w:t>
          </w:r>
          <w:r>
            <w:rPr>
              <w:spacing w:val="-5"/>
            </w:rPr>
            <w:t>警</w:t>
          </w:r>
          <w:r>
            <w:t>及</w:t>
          </w:r>
          <w:r>
            <w:rPr>
              <w:spacing w:val="-5"/>
            </w:rPr>
            <w:t>对</w:t>
          </w:r>
          <w:r>
            <w:t>策</w:t>
          </w:r>
          <w:r>
            <w:tab/>
          </w:r>
          <w:r>
            <w:rPr>
              <w:rFonts w:hint="eastAsia" w:ascii="Calibri"/>
              <w:lang w:val="en-US" w:eastAsia="zh-CN"/>
            </w:rPr>
            <w:t>20</w:t>
          </w:r>
        </w:p>
        <w:p>
          <w:pPr>
            <w:pStyle w:val="13"/>
            <w:numPr>
              <w:ilvl w:val="1"/>
              <w:numId w:val="4"/>
            </w:numPr>
            <w:tabs>
              <w:tab w:val="left" w:pos="718"/>
              <w:tab w:val="right" w:leader="dot" w:pos="7112"/>
            </w:tabs>
            <w:rPr>
              <w:rFonts w:ascii="Calibri" w:eastAsia="Calibri"/>
              <w:lang w:val="en-US"/>
            </w:rPr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常</w:t>
          </w:r>
          <w:r>
            <w:rPr>
              <w:spacing w:val="-5"/>
            </w:rPr>
            <w:t>见</w:t>
          </w:r>
          <w:r>
            <w:t>故</w:t>
          </w:r>
          <w:r>
            <w:rPr>
              <w:spacing w:val="-5"/>
            </w:rPr>
            <w:t>障</w:t>
          </w:r>
          <w:r>
            <w:t>及</w:t>
          </w:r>
          <w:r>
            <w:rPr>
              <w:spacing w:val="-5"/>
            </w:rPr>
            <w:t>其</w:t>
          </w:r>
          <w:r>
            <w:t>处</w:t>
          </w:r>
          <w:r>
            <w:rPr>
              <w:spacing w:val="-5"/>
            </w:rPr>
            <w:t>理</w:t>
          </w:r>
          <w:r>
            <w:t>方法</w:t>
          </w:r>
          <w:r>
            <w:tab/>
          </w:r>
          <w:r>
            <w:rPr>
              <w:rFonts w:hint="eastAsia" w:ascii="Calibri"/>
              <w:lang w:val="en-US"/>
            </w:rPr>
            <w:t>2</w:t>
          </w:r>
          <w:r>
            <w:rPr>
              <w:rFonts w:hint="eastAsia" w:ascii="Calibri"/>
              <w:lang w:val="en-US"/>
            </w:rPr>
            <w:fldChar w:fldCharType="end"/>
          </w:r>
          <w:r>
            <w:rPr>
              <w:rFonts w:hint="eastAsia" w:ascii="Calibri"/>
              <w:lang w:val="en-US" w:eastAsia="zh-CN"/>
            </w:rPr>
            <w:t>3</w:t>
          </w:r>
        </w:p>
        <w:p>
          <w:pPr>
            <w:pStyle w:val="12"/>
            <w:tabs>
              <w:tab w:val="right" w:leader="dot" w:pos="7112"/>
            </w:tabs>
            <w:rPr>
              <w:rFonts w:hint="eastAsia" w:ascii="Calibri" w:eastAsia="宋体"/>
              <w:b/>
              <w:lang w:val="en-US" w:eastAsia="zh-CN"/>
            </w:rPr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第六章</w:t>
          </w:r>
          <w:r>
            <w:rPr>
              <w:rFonts w:hint="eastAsia"/>
              <w:lang w:val="en-US"/>
            </w:rPr>
            <w:t xml:space="preserve"> A800</w:t>
          </w:r>
          <w:r>
            <w:rPr>
              <w:rFonts w:hint="eastAsia"/>
              <w:spacing w:val="1"/>
              <w:lang w:val="en-US"/>
            </w:rPr>
            <w:t>系列</w:t>
          </w:r>
          <w:r>
            <w:rPr>
              <w:spacing w:val="2"/>
            </w:rPr>
            <w:t xml:space="preserve"> </w:t>
          </w:r>
          <w:r>
            <w:t>MODBUS</w:t>
          </w:r>
          <w:r>
            <w:rPr>
              <w:spacing w:val="-47"/>
            </w:rPr>
            <w:t xml:space="preserve"> </w:t>
          </w:r>
          <w:r>
            <w:rPr>
              <w:spacing w:val="-5"/>
            </w:rPr>
            <w:t>通</w:t>
          </w:r>
          <w:r>
            <w:t>讯</w:t>
          </w:r>
          <w:r>
            <w:rPr>
              <w:spacing w:val="-5"/>
            </w:rPr>
            <w:t>协</w:t>
          </w:r>
          <w:r>
            <w:t>议</w:t>
          </w:r>
          <w:r>
            <w:tab/>
          </w:r>
          <w:r>
            <w:rPr>
              <w:rFonts w:hint="eastAsia" w:ascii="Calibri" w:eastAsia="宋体"/>
              <w:b/>
              <w:lang w:val="en-US"/>
            </w:rPr>
            <w:t>2</w:t>
          </w:r>
          <w:r>
            <w:rPr>
              <w:rFonts w:hint="eastAsia" w:ascii="Calibri" w:eastAsia="宋体"/>
              <w:b/>
              <w:lang w:val="en-US"/>
            </w:rPr>
            <w:fldChar w:fldCharType="end"/>
          </w:r>
          <w:r>
            <w:rPr>
              <w:rFonts w:hint="eastAsia" w:ascii="Calibri" w:eastAsia="宋体"/>
              <w:b/>
              <w:lang w:val="en-US" w:eastAsia="zh-CN"/>
            </w:rPr>
            <w:t>4</w:t>
          </w:r>
        </w:p>
        <w:p>
          <w:pPr>
            <w:pStyle w:val="12"/>
            <w:tabs>
              <w:tab w:val="right" w:leader="dot" w:pos="7112"/>
            </w:tabs>
            <w:spacing w:before="47"/>
            <w:rPr>
              <w:rFonts w:hint="eastAsia" w:ascii="宋体" w:hAnsi="宋体" w:eastAsia="宋体" w:cs="宋体"/>
              <w:lang w:val="en-US" w:eastAsia="zh-CN"/>
            </w:rPr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第七章</w:t>
          </w:r>
          <w:r>
            <w:rPr>
              <w:spacing w:val="-4"/>
            </w:rPr>
            <w:t xml:space="preserve"> </w:t>
          </w:r>
          <w:r>
            <w:t>功能</w:t>
          </w:r>
          <w:r>
            <w:rPr>
              <w:spacing w:val="-5"/>
            </w:rPr>
            <w:t>参</w:t>
          </w:r>
          <w:r>
            <w:t>数表</w:t>
          </w:r>
          <w:r>
            <w:tab/>
          </w:r>
          <w:r>
            <w:rPr>
              <w:rFonts w:hint="eastAsia" w:ascii="Calibri" w:eastAsia="宋体"/>
              <w:b/>
              <w:spacing w:val="-3"/>
              <w:lang w:val="en-US"/>
            </w:rPr>
            <w:t>2</w:t>
          </w:r>
          <w:r>
            <w:rPr>
              <w:rFonts w:hint="eastAsia" w:ascii="Calibri" w:eastAsia="宋体"/>
              <w:b/>
              <w:spacing w:val="-3"/>
              <w:lang w:val="en-US"/>
            </w:rPr>
            <w:fldChar w:fldCharType="end"/>
          </w:r>
          <w:r>
            <w:rPr>
              <w:rFonts w:hint="eastAsia" w:ascii="Calibri" w:eastAsia="宋体"/>
              <w:b/>
              <w:spacing w:val="-3"/>
              <w:lang w:val="en-US" w:eastAsia="zh-CN"/>
            </w:rPr>
            <w:t>9</w:t>
          </w:r>
        </w:p>
        <w:p>
          <w:pPr>
            <w:pStyle w:val="12"/>
            <w:tabs>
              <w:tab w:val="right" w:leader="dot" w:pos="7112"/>
            </w:tabs>
            <w:spacing w:before="42"/>
          </w:pPr>
        </w:p>
      </w:sdtContent>
    </w:sdt>
    <w:p>
      <w:pPr>
        <w:pStyle w:val="2"/>
        <w:ind w:left="2296"/>
      </w:pPr>
      <w:bookmarkStart w:id="0" w:name="_TOC_250017"/>
      <w:bookmarkEnd w:id="0"/>
    </w:p>
    <w:p>
      <w:pPr>
        <w:pStyle w:val="2"/>
        <w:ind w:left="2296"/>
      </w:pPr>
    </w:p>
    <w:p>
      <w:pPr>
        <w:pStyle w:val="2"/>
        <w:ind w:left="2296"/>
      </w:pPr>
    </w:p>
    <w:p>
      <w:pPr>
        <w:pStyle w:val="2"/>
        <w:ind w:left="2296"/>
      </w:pPr>
    </w:p>
    <w:p>
      <w:pPr>
        <w:pStyle w:val="2"/>
        <w:ind w:left="2296"/>
      </w:pPr>
    </w:p>
    <w:p>
      <w:pPr>
        <w:pStyle w:val="2"/>
        <w:ind w:left="2296"/>
      </w:pPr>
    </w:p>
    <w:p>
      <w:pPr>
        <w:pStyle w:val="2"/>
        <w:ind w:left="2296"/>
      </w:pPr>
    </w:p>
    <w:p>
      <w:pPr>
        <w:pStyle w:val="2"/>
        <w:ind w:left="0"/>
      </w:pPr>
    </w:p>
    <w:p>
      <w:pPr>
        <w:pStyle w:val="2"/>
        <w:ind w:left="0"/>
      </w:pPr>
    </w:p>
    <w:p>
      <w:pPr>
        <w:pStyle w:val="2"/>
        <w:ind w:left="0" w:firstLine="2240" w:firstLineChars="800"/>
      </w:pPr>
    </w:p>
    <w:p>
      <w:pPr>
        <w:pStyle w:val="2"/>
        <w:ind w:left="0" w:firstLine="2240" w:firstLineChars="800"/>
      </w:pPr>
    </w:p>
    <w:p>
      <w:pPr>
        <w:pStyle w:val="2"/>
        <w:ind w:left="0" w:firstLine="2240" w:firstLineChars="800"/>
      </w:pPr>
    </w:p>
    <w:p>
      <w:pPr>
        <w:pStyle w:val="2"/>
        <w:ind w:left="0" w:firstLine="2240" w:firstLineChars="800"/>
      </w:pPr>
    </w:p>
    <w:p>
      <w:pPr>
        <w:pStyle w:val="2"/>
        <w:ind w:left="0" w:firstLine="2240" w:firstLineChars="800"/>
      </w:pPr>
      <w:r>
        <w:t>第一章 安全注意事项</w:t>
      </w:r>
    </w:p>
    <w:p>
      <w:pPr>
        <w:pStyle w:val="8"/>
        <w:spacing w:before="146"/>
        <w:ind w:left="487"/>
      </w:pPr>
      <w:r>
        <w:t>安全定义</w:t>
      </w:r>
    </w:p>
    <w:p>
      <w:pPr>
        <w:pStyle w:val="8"/>
        <w:spacing w:before="98"/>
        <w:ind w:left="487"/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206375</wp:posOffset>
                </wp:positionV>
                <wp:extent cx="245745" cy="423545"/>
                <wp:effectExtent l="0" t="0" r="0" b="0"/>
                <wp:wrapNone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" cy="423545"/>
                          <a:chOff x="907" y="326"/>
                          <a:chExt cx="387" cy="667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926" y="325"/>
                            <a:ext cx="367" cy="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07" y="661"/>
                            <a:ext cx="360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5.35pt;margin-top:16.25pt;height:33.35pt;width:19.35pt;mso-position-horizontal-relative:page;z-index:251596800;mso-width-relative:page;mso-height-relative:page;" coordorigin="907,326" coordsize="387,667" o:gfxdata="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yaf7v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">
                <o:lock v:ext="edit" aspectratio="f"/>
                <v:shape id="图片 3" o:spid="_x0000_s1026" o:spt="75" type="#_x0000_t75" style="position:absolute;left:926;top:325;height:324;width:367;" filled="f" o:preferrelative="t" stroked="f" coordsize="21600,21600" o:gfxdata="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Be/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6" o:title=""/>
                  <o:lock v:ext="edit" aspectratio="t"/>
                </v:shape>
                <v:shape id="_x0000_s1026" o:spid="_x0000_s1026" o:spt="75" type="#_x0000_t75" style="position:absolute;left:907;top:661;height:332;width:360;" filled="f" o:preferrelative="t" stroked="f" coordsize="21600,21600" o:gfxdata="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qfp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7" o:title=""/>
                  <o:lock v:ext="edit" aspectratio="t"/>
                </v:shape>
              </v:group>
            </w:pict>
          </mc:Fallback>
        </mc:AlternateContent>
      </w:r>
      <w:r>
        <w:t>在本手册中，安全注意事项分以下两类：</w:t>
      </w:r>
    </w:p>
    <w:p>
      <w:pPr>
        <w:pStyle w:val="8"/>
        <w:spacing w:before="78"/>
        <w:ind w:left="890"/>
      </w:pPr>
      <w:r>
        <w:t>危险：由于没有按要求操作造成的危险，可能导致重伤，甚至死亡的情况;</w:t>
      </w:r>
    </w:p>
    <w:p>
      <w:pPr>
        <w:pStyle w:val="8"/>
        <w:spacing w:before="141"/>
        <w:ind w:left="847"/>
      </w:pPr>
      <w:r>
        <w:t>注意：由于没有按要求操作造成的危险，可能导致中度伤害或轻伤，及设备损坏的情况;</w:t>
      </w:r>
    </w:p>
    <w:p>
      <w:pPr>
        <w:pStyle w:val="8"/>
        <w:spacing w:before="1"/>
        <w:rPr>
          <w:sz w:val="12"/>
        </w:rPr>
      </w:pPr>
    </w:p>
    <w:p>
      <w:pPr>
        <w:pStyle w:val="8"/>
        <w:spacing w:line="348" w:lineRule="auto"/>
        <w:ind w:left="146" w:right="207" w:firstLine="340"/>
      </w:pPr>
      <w:r>
        <w:rPr>
          <w:w w:val="95"/>
        </w:rPr>
        <w:t xml:space="preserve">请用户在安装、调试和维修本系统时，仔细阅读本章，务必按照本章内容所要求的安全注意事  </w:t>
      </w:r>
      <w:r>
        <w:t>项进行操作。如出现因违规操作而造成的任何伤害和损失均与本公司无关。</w:t>
      </w:r>
    </w:p>
    <w:p>
      <w:pPr>
        <w:pStyle w:val="8"/>
        <w:spacing w:before="34"/>
        <w:ind w:left="146"/>
        <w:rPr>
          <w:rFonts w:ascii="Calibri" w:eastAsia="Calibri"/>
        </w:rPr>
      </w:pPr>
      <w:r>
        <w:t>安全事项</w:t>
      </w:r>
      <w:r>
        <w:rPr>
          <w:rFonts w:ascii="Calibri" w:eastAsia="Calibri"/>
        </w:rPr>
        <w:t>:</w:t>
      </w:r>
    </w:p>
    <w:p>
      <w:pPr>
        <w:pStyle w:val="8"/>
        <w:spacing w:before="1"/>
        <w:rPr>
          <w:rFonts w:ascii="Calibri"/>
          <w:sz w:val="10"/>
        </w:rPr>
      </w:pPr>
    </w:p>
    <w:tbl>
      <w:tblPr>
        <w:tblStyle w:val="15"/>
        <w:tblW w:w="6935" w:type="dxa"/>
        <w:tblInd w:w="1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590"/>
        <w:gridCol w:w="55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768" w:type="dxa"/>
            <w:shd w:val="clear" w:color="auto" w:fill="DFDFDF"/>
          </w:tcPr>
          <w:p>
            <w:pPr>
              <w:pStyle w:val="19"/>
              <w:spacing w:line="203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使用</w:t>
            </w:r>
          </w:p>
          <w:p>
            <w:pPr>
              <w:pStyle w:val="19"/>
              <w:spacing w:before="1" w:line="188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阶段</w:t>
            </w:r>
          </w:p>
        </w:tc>
        <w:tc>
          <w:tcPr>
            <w:tcW w:w="590" w:type="dxa"/>
            <w:shd w:val="clear" w:color="auto" w:fill="DFDFDF"/>
          </w:tcPr>
          <w:p>
            <w:pPr>
              <w:pStyle w:val="19"/>
              <w:spacing w:line="203" w:lineRule="exact"/>
              <w:ind w:left="110"/>
              <w:rPr>
                <w:sz w:val="16"/>
              </w:rPr>
            </w:pPr>
            <w:r>
              <w:rPr>
                <w:sz w:val="16"/>
              </w:rPr>
              <w:t>安 全</w:t>
            </w:r>
          </w:p>
          <w:p>
            <w:pPr>
              <w:pStyle w:val="19"/>
              <w:spacing w:before="1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等级</w:t>
            </w:r>
          </w:p>
        </w:tc>
        <w:tc>
          <w:tcPr>
            <w:tcW w:w="5577" w:type="dxa"/>
            <w:shd w:val="clear" w:color="auto" w:fill="DFDFDF"/>
          </w:tcPr>
          <w:p>
            <w:pPr>
              <w:pStyle w:val="19"/>
              <w:spacing w:before="99"/>
              <w:ind w:left="110"/>
              <w:rPr>
                <w:sz w:val="16"/>
              </w:rPr>
            </w:pPr>
            <w:r>
              <w:rPr>
                <w:sz w:val="16"/>
              </w:rPr>
              <w:t>事项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spacing w:before="9"/>
              <w:rPr>
                <w:rFonts w:ascii="Calibri"/>
                <w:sz w:val="12"/>
              </w:rPr>
            </w:pPr>
          </w:p>
          <w:p>
            <w:pPr>
              <w:pStyle w:val="19"/>
              <w:ind w:left="105"/>
              <w:rPr>
                <w:sz w:val="16"/>
              </w:rPr>
            </w:pPr>
            <w:r>
              <w:rPr>
                <w:sz w:val="16"/>
              </w:rPr>
              <w:t>安装前</w:t>
            </w:r>
          </w:p>
        </w:tc>
        <w:tc>
          <w:tcPr>
            <w:tcW w:w="590" w:type="dxa"/>
          </w:tcPr>
          <w:p>
            <w:pPr>
              <w:pStyle w:val="19"/>
              <w:spacing w:before="3"/>
              <w:rPr>
                <w:rFonts w:ascii="Calibri"/>
                <w:sz w:val="8"/>
              </w:rPr>
            </w:pPr>
          </w:p>
          <w:p>
            <w:pPr>
              <w:pStyle w:val="1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5"/>
              <w:rPr>
                <w:rFonts w:ascii="Calibri"/>
                <w:sz w:val="12"/>
              </w:rPr>
            </w:pPr>
          </w:p>
          <w:p>
            <w:pPr>
              <w:pStyle w:val="19"/>
              <w:spacing w:line="280" w:lineRule="auto"/>
              <w:ind w:left="110" w:right="659"/>
              <w:rPr>
                <w:sz w:val="16"/>
              </w:rPr>
            </w:pPr>
            <w:r>
              <w:rPr>
                <w:w w:val="95"/>
                <w:sz w:val="16"/>
              </w:rPr>
              <w:t xml:space="preserve">开箱时发现控制系统进水、部件缺少或有部件损坏时，请不要安装！ </w:t>
            </w:r>
            <w:r>
              <w:rPr>
                <w:sz w:val="16"/>
              </w:rPr>
              <w:t>装箱单与实物名称不符时，请不要安装！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spacing w:before="3"/>
              <w:rPr>
                <w:rFonts w:ascii="Calibri"/>
                <w:sz w:val="17"/>
              </w:rPr>
            </w:pPr>
          </w:p>
          <w:p>
            <w:pPr>
              <w:pStyle w:val="19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spacing w:before="5"/>
              <w:rPr>
                <w:rFonts w:ascii="Calibri"/>
                <w:sz w:val="12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搬运时应该轻抬轻放，否则有损害设备的危险！</w:t>
            </w:r>
          </w:p>
          <w:p>
            <w:pPr>
              <w:pStyle w:val="19"/>
              <w:spacing w:before="35" w:line="280" w:lineRule="auto"/>
              <w:ind w:left="110" w:right="1088"/>
              <w:rPr>
                <w:sz w:val="16"/>
              </w:rPr>
            </w:pPr>
            <w:r>
              <w:rPr>
                <w:w w:val="95"/>
                <w:sz w:val="16"/>
              </w:rPr>
              <w:t xml:space="preserve">有损伤的驱动器或缺件的变频器请不要使用，有受伤的危险！ </w:t>
            </w:r>
            <w:r>
              <w:rPr>
                <w:sz w:val="16"/>
              </w:rPr>
              <w:t>不要用手触及控制系统的元器件，否则有静电损坏的危险！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spacing w:before="5"/>
              <w:rPr>
                <w:rFonts w:ascii="Calibri"/>
                <w:sz w:val="19"/>
              </w:rPr>
            </w:pPr>
          </w:p>
          <w:p>
            <w:pPr>
              <w:pStyle w:val="19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安装时</w:t>
            </w:r>
          </w:p>
        </w:tc>
        <w:tc>
          <w:tcPr>
            <w:tcW w:w="590" w:type="dxa"/>
          </w:tcPr>
          <w:p>
            <w:pPr>
              <w:pStyle w:val="19"/>
              <w:spacing w:before="10"/>
              <w:rPr>
                <w:rFonts w:ascii="Calibri"/>
                <w:sz w:val="11"/>
              </w:rPr>
            </w:pPr>
          </w:p>
          <w:p>
            <w:pPr>
              <w:pStyle w:val="1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11"/>
              <w:rPr>
                <w:rFonts w:ascii="Calibri"/>
                <w:sz w:val="15"/>
              </w:rPr>
            </w:pPr>
          </w:p>
          <w:p>
            <w:pPr>
              <w:pStyle w:val="19"/>
              <w:spacing w:before="1" w:line="280" w:lineRule="auto"/>
              <w:ind w:left="110" w:right="817"/>
              <w:rPr>
                <w:sz w:val="16"/>
              </w:rPr>
            </w:pPr>
            <w:r>
              <w:rPr>
                <w:w w:val="95"/>
                <w:sz w:val="16"/>
              </w:rPr>
              <w:t>请安装在金属等阻燃的物体上；远离可燃物。否则可能引起火警！ 不可随意拧动设备元件的固定螺栓，特别是带有红色标记的螺栓！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spacing w:before="5"/>
              <w:rPr>
                <w:rFonts w:ascii="Calibri"/>
                <w:sz w:val="20"/>
              </w:rPr>
            </w:pPr>
          </w:p>
          <w:p>
            <w:pPr>
              <w:pStyle w:val="19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spacing w:before="11"/>
              <w:rPr>
                <w:rFonts w:ascii="Calibri"/>
                <w:sz w:val="15"/>
              </w:rPr>
            </w:pPr>
          </w:p>
          <w:p>
            <w:pPr>
              <w:pStyle w:val="19"/>
              <w:spacing w:before="1" w:line="280" w:lineRule="auto"/>
              <w:ind w:left="110" w:right="1297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 xml:space="preserve">不能让导线头或螺钉掉入驱动器中，否则引起驱动器损坏！ </w:t>
            </w:r>
            <w:r>
              <w:rPr>
                <w:sz w:val="16"/>
              </w:rPr>
              <w:t>请将驱动器安装在震动少，避免阳光直射的地方。</w:t>
            </w: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两个以上变频器置于同一个柜子中时，请注意安装位置，保证散热效果。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spacing w:before="9"/>
              <w:rPr>
                <w:rFonts w:ascii="Calibri"/>
                <w:sz w:val="14"/>
              </w:rPr>
            </w:pPr>
          </w:p>
          <w:p>
            <w:pPr>
              <w:pStyle w:val="19"/>
              <w:ind w:left="105"/>
              <w:rPr>
                <w:sz w:val="16"/>
              </w:rPr>
            </w:pPr>
            <w:r>
              <w:rPr>
                <w:sz w:val="16"/>
              </w:rPr>
              <w:t>配线时</w:t>
            </w:r>
          </w:p>
        </w:tc>
        <w:tc>
          <w:tcPr>
            <w:tcW w:w="590" w:type="dxa"/>
          </w:tcPr>
          <w:p>
            <w:pPr>
              <w:pStyle w:val="19"/>
              <w:rPr>
                <w:rFonts w:ascii="Calibri"/>
                <w:sz w:val="20"/>
              </w:rPr>
            </w:pPr>
          </w:p>
          <w:p>
            <w:pPr>
              <w:pStyle w:val="19"/>
              <w:spacing w:before="2" w:after="1"/>
              <w:rPr>
                <w:rFonts w:ascii="Calibri"/>
                <w:sz w:val="14"/>
              </w:rPr>
            </w:pPr>
          </w:p>
          <w:p>
            <w:pPr>
              <w:pStyle w:val="19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32410" cy="205105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84" cy="2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0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8"/>
              <w:rPr>
                <w:rFonts w:ascii="Calibri"/>
                <w:sz w:val="18"/>
              </w:rPr>
            </w:pPr>
          </w:p>
          <w:p>
            <w:pPr>
              <w:pStyle w:val="19"/>
              <w:spacing w:before="1" w:line="280" w:lineRule="auto"/>
              <w:ind w:left="110" w:right="1139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 xml:space="preserve">必须由专业电气工程人员施工，否则会出现意想不到的危险！ </w:t>
            </w:r>
            <w:r>
              <w:rPr>
                <w:sz w:val="16"/>
              </w:rPr>
              <w:t>变频器和电源之间必须有断路器隔开，否则可能发生火警！ 接线前请确认电源处于零能量状态，否则有触电的危险！</w:t>
            </w: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请按标准对变频器进行正确规范接地，否则有触电危险！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rPr>
                <w:rFonts w:ascii="Calibri"/>
                <w:sz w:val="20"/>
              </w:rPr>
            </w:pPr>
          </w:p>
          <w:p>
            <w:pPr>
              <w:pStyle w:val="19"/>
              <w:spacing w:before="8"/>
              <w:rPr>
                <w:rFonts w:ascii="Calibri"/>
                <w:sz w:val="21"/>
              </w:rPr>
            </w:pPr>
          </w:p>
          <w:p>
            <w:pPr>
              <w:pStyle w:val="19"/>
              <w:ind w:left="1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1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rPr>
                <w:rFonts w:ascii="Calibri"/>
                <w:sz w:val="16"/>
              </w:rPr>
            </w:pPr>
          </w:p>
          <w:p>
            <w:pPr>
              <w:pStyle w:val="19"/>
              <w:spacing w:before="134" w:line="280" w:lineRule="auto"/>
              <w:ind w:left="110" w:right="97"/>
              <w:rPr>
                <w:sz w:val="16"/>
              </w:rPr>
            </w:pPr>
            <w:r>
              <w:rPr>
                <w:w w:val="95"/>
                <w:sz w:val="16"/>
              </w:rPr>
              <w:t xml:space="preserve">绝不能将输入电源连接到变频器的输出端子（U、V、W）上。注意接线端子的 </w:t>
            </w:r>
            <w:r>
              <w:rPr>
                <w:sz w:val="16"/>
              </w:rPr>
              <w:t>标记，不要接错线！否则引起驱动器损坏！</w:t>
            </w:r>
          </w:p>
          <w:p>
            <w:pPr>
              <w:pStyle w:val="19"/>
              <w:spacing w:line="280" w:lineRule="auto"/>
              <w:ind w:left="110" w:right="179"/>
              <w:rPr>
                <w:sz w:val="16"/>
              </w:rPr>
            </w:pPr>
            <w:r>
              <w:rPr>
                <w:w w:val="99"/>
                <w:sz w:val="16"/>
              </w:rPr>
              <w:t>绝不能将制动电阻直接接于直流母线（</w:t>
            </w:r>
            <w:r>
              <w:rPr>
                <w:spacing w:val="2"/>
                <w:w w:val="99"/>
                <w:sz w:val="16"/>
              </w:rPr>
              <w:t>+</w:t>
            </w:r>
            <w:r>
              <w:rPr>
                <w:spacing w:val="-77"/>
                <w:w w:val="99"/>
                <w:sz w:val="16"/>
              </w:rPr>
              <w:t>）</w:t>
            </w:r>
            <w:r>
              <w:rPr>
                <w:spacing w:val="-82"/>
                <w:w w:val="99"/>
                <w:sz w:val="16"/>
              </w:rPr>
              <w:t>、</w:t>
            </w:r>
            <w:r>
              <w:rPr>
                <w:spacing w:val="-1"/>
                <w:w w:val="99"/>
                <w:sz w:val="16"/>
              </w:rPr>
              <w:t>（</w:t>
            </w:r>
            <w:r>
              <w:rPr>
                <w:spacing w:val="2"/>
                <w:w w:val="99"/>
                <w:sz w:val="16"/>
              </w:rPr>
              <w:t>-</w:t>
            </w:r>
            <w:r>
              <w:rPr>
                <w:w w:val="99"/>
                <w:sz w:val="16"/>
              </w:rPr>
              <w:t>）端子之间，否则引起火警！</w:t>
            </w:r>
            <w:r>
              <w:rPr>
                <w:sz w:val="16"/>
              </w:rPr>
              <w:t>所用导线线径请参考手册的建议，否则可能发生事故！</w:t>
            </w:r>
          </w:p>
        </w:tc>
      </w:tr>
    </w:tbl>
    <w:p>
      <w:pPr>
        <w:spacing w:line="280" w:lineRule="auto"/>
        <w:rPr>
          <w:sz w:val="16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8060" w:h="11900"/>
          <w:pgMar w:top="700" w:right="320" w:bottom="460" w:left="420" w:header="300" w:footer="243" w:gutter="0"/>
          <w:pgNumType w:start="1"/>
          <w:cols w:space="720" w:num="1"/>
          <w:titlePg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35" w:type="dxa"/>
        <w:tblInd w:w="1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590"/>
        <w:gridCol w:w="55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768" w:type="dxa"/>
            <w:shd w:val="clear" w:color="auto" w:fill="DFDFDF"/>
          </w:tcPr>
          <w:p>
            <w:pPr>
              <w:pStyle w:val="19"/>
              <w:spacing w:line="203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使用</w:t>
            </w:r>
          </w:p>
          <w:p>
            <w:pPr>
              <w:pStyle w:val="19"/>
              <w:spacing w:before="1" w:line="188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阶段</w:t>
            </w:r>
          </w:p>
        </w:tc>
        <w:tc>
          <w:tcPr>
            <w:tcW w:w="590" w:type="dxa"/>
            <w:shd w:val="clear" w:color="auto" w:fill="DFDFDF"/>
          </w:tcPr>
          <w:p>
            <w:pPr>
              <w:pStyle w:val="19"/>
              <w:spacing w:line="203" w:lineRule="exact"/>
              <w:ind w:left="110"/>
              <w:rPr>
                <w:sz w:val="16"/>
              </w:rPr>
            </w:pPr>
            <w:r>
              <w:rPr>
                <w:sz w:val="16"/>
              </w:rPr>
              <w:t>安 全</w:t>
            </w:r>
          </w:p>
          <w:p>
            <w:pPr>
              <w:pStyle w:val="19"/>
              <w:spacing w:before="1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等级</w:t>
            </w:r>
          </w:p>
        </w:tc>
        <w:tc>
          <w:tcPr>
            <w:tcW w:w="5577" w:type="dxa"/>
            <w:shd w:val="clear" w:color="auto" w:fill="DFDFDF"/>
          </w:tcPr>
          <w:p>
            <w:pPr>
              <w:pStyle w:val="19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事项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18"/>
              <w:ind w:left="105"/>
              <w:rPr>
                <w:sz w:val="16"/>
              </w:rPr>
            </w:pPr>
            <w:r>
              <w:rPr>
                <w:sz w:val="16"/>
              </w:rPr>
              <w:t>上电前</w:t>
            </w:r>
          </w:p>
        </w:tc>
        <w:tc>
          <w:tcPr>
            <w:tcW w:w="590" w:type="dxa"/>
          </w:tcPr>
          <w:p>
            <w:pPr>
              <w:pStyle w:val="19"/>
              <w:rPr>
                <w:rFonts w:ascii="Times New Roman"/>
                <w:sz w:val="20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19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1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请确认输入电源的电压等级是否和变频器的额定电压等级一致；电源输入端子</w:t>
            </w:r>
          </w:p>
          <w:p>
            <w:pPr>
              <w:pStyle w:val="19"/>
              <w:spacing w:before="35" w:line="280" w:lineRule="auto"/>
              <w:ind w:left="110" w:right="97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（R</w:t>
            </w:r>
            <w:r>
              <w:rPr>
                <w:spacing w:val="-10"/>
                <w:w w:val="95"/>
                <w:sz w:val="16"/>
              </w:rPr>
              <w:t>、</w:t>
            </w:r>
            <w:r>
              <w:rPr>
                <w:w w:val="95"/>
                <w:sz w:val="16"/>
              </w:rPr>
              <w:t>S</w:t>
            </w:r>
            <w:r>
              <w:rPr>
                <w:spacing w:val="-10"/>
                <w:w w:val="95"/>
                <w:sz w:val="16"/>
              </w:rPr>
              <w:t>、</w:t>
            </w:r>
            <w:r>
              <w:rPr>
                <w:spacing w:val="-4"/>
                <w:w w:val="95"/>
                <w:sz w:val="16"/>
              </w:rPr>
              <w:t>T）</w:t>
            </w:r>
            <w:r>
              <w:rPr>
                <w:spacing w:val="-2"/>
                <w:w w:val="95"/>
                <w:sz w:val="16"/>
              </w:rPr>
              <w:t>和输出端子</w:t>
            </w:r>
            <w:r>
              <w:rPr>
                <w:w w:val="95"/>
                <w:sz w:val="16"/>
              </w:rPr>
              <w:t>（U</w:t>
            </w:r>
            <w:r>
              <w:rPr>
                <w:spacing w:val="-10"/>
                <w:w w:val="95"/>
                <w:sz w:val="16"/>
              </w:rPr>
              <w:t>、</w:t>
            </w:r>
            <w:r>
              <w:rPr>
                <w:w w:val="95"/>
                <w:sz w:val="16"/>
              </w:rPr>
              <w:t>V</w:t>
            </w:r>
            <w:r>
              <w:rPr>
                <w:spacing w:val="-10"/>
                <w:w w:val="95"/>
                <w:sz w:val="16"/>
              </w:rPr>
              <w:t>、</w:t>
            </w:r>
            <w:r>
              <w:rPr>
                <w:w w:val="95"/>
                <w:sz w:val="16"/>
              </w:rPr>
              <w:t>W）</w:t>
            </w:r>
            <w:r>
              <w:rPr>
                <w:spacing w:val="-1"/>
                <w:w w:val="95"/>
                <w:sz w:val="16"/>
              </w:rPr>
              <w:t xml:space="preserve">上的接线位置是否正确；并注意检查与驱  </w:t>
            </w:r>
            <w:r>
              <w:rPr>
                <w:spacing w:val="-4"/>
                <w:w w:val="95"/>
                <w:sz w:val="16"/>
              </w:rPr>
              <w:t xml:space="preserve">动器相连接的外围电路中是否有短路现象，所连线路是否紧固，否则引起驱动 </w:t>
            </w:r>
            <w:r>
              <w:rPr>
                <w:spacing w:val="-4"/>
                <w:sz w:val="16"/>
              </w:rPr>
              <w:t>器损坏！</w:t>
            </w:r>
          </w:p>
          <w:p>
            <w:pPr>
              <w:pStyle w:val="19"/>
              <w:spacing w:line="280" w:lineRule="auto"/>
              <w:ind w:left="110" w:right="97"/>
              <w:jc w:val="both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 xml:space="preserve">变频器的任何部分无须进行耐压试验，出厂时产品已作过此项测试，否则可能 </w:t>
            </w:r>
            <w:r>
              <w:rPr>
                <w:spacing w:val="-3"/>
                <w:sz w:val="16"/>
              </w:rPr>
              <w:t>引起事故！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变频器必须盖好盖板后才能上电，否则可能引起触电！</w:t>
            </w:r>
          </w:p>
          <w:p>
            <w:pPr>
              <w:pStyle w:val="19"/>
              <w:spacing w:before="35" w:line="280" w:lineRule="auto"/>
              <w:ind w:left="110" w:right="45"/>
              <w:rPr>
                <w:sz w:val="16"/>
              </w:rPr>
            </w:pPr>
            <w:r>
              <w:rPr>
                <w:w w:val="95"/>
                <w:sz w:val="16"/>
              </w:rPr>
              <w:t xml:space="preserve">所有外围配件的接线必须遵守本手册的指导，按照本手册所提供电路连接方法 </w:t>
            </w:r>
            <w:r>
              <w:rPr>
                <w:sz w:val="16"/>
              </w:rPr>
              <w:t>正确接线，否则引起事故！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9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上电后</w:t>
            </w:r>
          </w:p>
        </w:tc>
        <w:tc>
          <w:tcPr>
            <w:tcW w:w="590" w:type="dxa"/>
          </w:tcPr>
          <w:p>
            <w:pPr>
              <w:pStyle w:val="19"/>
              <w:spacing w:before="4"/>
              <w:rPr>
                <w:rFonts w:ascii="Times New Roman"/>
                <w:sz w:val="8"/>
              </w:rPr>
            </w:pPr>
          </w:p>
          <w:p>
            <w:pPr>
              <w:pStyle w:val="19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1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上电后不要打开盖板。否则有触电的危险！</w:t>
            </w:r>
          </w:p>
          <w:p>
            <w:pPr>
              <w:pStyle w:val="19"/>
              <w:spacing w:before="35"/>
              <w:ind w:left="110"/>
              <w:rPr>
                <w:sz w:val="16"/>
              </w:rPr>
            </w:pPr>
            <w:r>
              <w:rPr>
                <w:sz w:val="16"/>
              </w:rPr>
              <w:t>不要触摸变频器的任何输入输出端子。否则有触电危险！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19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1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spacing w:line="280" w:lineRule="auto"/>
              <w:ind w:left="110" w:right="179"/>
              <w:rPr>
                <w:sz w:val="16"/>
              </w:rPr>
            </w:pPr>
            <w:r>
              <w:rPr>
                <w:w w:val="95"/>
                <w:sz w:val="16"/>
              </w:rPr>
              <w:t xml:space="preserve">若需要进行参数辨识，请注意电机旋转中伤人的危险，否则可能引起事故！ </w:t>
            </w:r>
            <w:r>
              <w:rPr>
                <w:sz w:val="16"/>
              </w:rPr>
              <w:t>请勿随意更改变频器厂家参数，否则可能造成设备的损害！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68" w:type="dxa"/>
            <w:vMerge w:val="restart"/>
          </w:tcPr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9"/>
              <w:spacing w:before="1"/>
              <w:ind w:left="105"/>
              <w:rPr>
                <w:sz w:val="16"/>
              </w:rPr>
            </w:pPr>
            <w:r>
              <w:rPr>
                <w:sz w:val="16"/>
              </w:rPr>
              <w:t>运行中</w:t>
            </w:r>
          </w:p>
        </w:tc>
        <w:tc>
          <w:tcPr>
            <w:tcW w:w="590" w:type="dxa"/>
          </w:tcPr>
          <w:p>
            <w:pPr>
              <w:pStyle w:val="19"/>
              <w:spacing w:before="9"/>
              <w:rPr>
                <w:rFonts w:ascii="Times New Roman"/>
                <w:sz w:val="8"/>
              </w:rPr>
            </w:pPr>
          </w:p>
          <w:p>
            <w:pPr>
              <w:pStyle w:val="19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spacing w:line="280" w:lineRule="auto"/>
              <w:ind w:left="110" w:right="20"/>
              <w:rPr>
                <w:sz w:val="16"/>
              </w:rPr>
            </w:pPr>
            <w:r>
              <w:rPr>
                <w:w w:val="95"/>
                <w:sz w:val="16"/>
              </w:rPr>
              <w:t xml:space="preserve">非专业技术人员请勿在运行中检测信号，否则可能引起人身伤害或设备损坏！ </w:t>
            </w:r>
            <w:r>
              <w:rPr>
                <w:sz w:val="16"/>
              </w:rPr>
              <w:t>请勿触摸散热风扇及放电电阻以试探温度，否则可能引起灼伤！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7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19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19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27965" cy="209550"/>
                  <wp:effectExtent l="0" t="0" r="0" b="0"/>
                  <wp:docPr id="2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9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注意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变频器运行中，应避免有东西掉入设备中，否则引起设备损坏！</w:t>
            </w:r>
          </w:p>
          <w:p>
            <w:pPr>
              <w:pStyle w:val="19"/>
              <w:spacing w:before="35"/>
              <w:ind w:left="110"/>
              <w:rPr>
                <w:sz w:val="16"/>
              </w:rPr>
            </w:pPr>
            <w:r>
              <w:rPr>
                <w:sz w:val="16"/>
              </w:rPr>
              <w:t>不要采用接触器通断的方法来控制驱动器的启停，否则引起设备损坏！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768" w:type="dxa"/>
          </w:tcPr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16"/>
              <w:ind w:left="105"/>
              <w:rPr>
                <w:sz w:val="16"/>
              </w:rPr>
            </w:pPr>
            <w:r>
              <w:rPr>
                <w:sz w:val="16"/>
              </w:rPr>
              <w:t>保养时</w:t>
            </w:r>
          </w:p>
        </w:tc>
        <w:tc>
          <w:tcPr>
            <w:tcW w:w="590" w:type="dxa"/>
          </w:tcPr>
          <w:p>
            <w:pPr>
              <w:pStyle w:val="19"/>
              <w:rPr>
                <w:rFonts w:ascii="Times New Roman"/>
                <w:sz w:val="20"/>
              </w:rPr>
            </w:pPr>
          </w:p>
          <w:p>
            <w:pPr>
              <w:pStyle w:val="19"/>
              <w:rPr>
                <w:rFonts w:ascii="Times New Roman"/>
                <w:sz w:val="20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20"/>
              </w:rPr>
            </w:pPr>
          </w:p>
          <w:p>
            <w:pPr>
              <w:pStyle w:val="19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val="en-US" w:bidi="ar-SA"/>
              </w:rPr>
              <w:drawing>
                <wp:inline distT="0" distB="0" distL="0" distR="0">
                  <wp:extent cx="231775" cy="204470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36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1"/>
              <w:ind w:right="12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危险</w:t>
            </w:r>
          </w:p>
        </w:tc>
        <w:tc>
          <w:tcPr>
            <w:tcW w:w="5577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spacing w:line="280" w:lineRule="auto"/>
              <w:ind w:left="110" w:right="35"/>
              <w:rPr>
                <w:sz w:val="16"/>
              </w:rPr>
            </w:pPr>
            <w:r>
              <w:rPr>
                <w:w w:val="95"/>
                <w:sz w:val="16"/>
              </w:rPr>
              <w:t xml:space="preserve">没有经过专业培训的人员请勿对变频器实施维修及保养，否则造成人身伤害或 </w:t>
            </w:r>
            <w:r>
              <w:rPr>
                <w:sz w:val="16"/>
              </w:rPr>
              <w:t>设备损坏！</w:t>
            </w: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请勿带电对设备进行维修及保养，否则有触电危险！</w:t>
            </w:r>
          </w:p>
          <w:p>
            <w:pPr>
              <w:pStyle w:val="19"/>
              <w:spacing w:before="35" w:line="280" w:lineRule="auto"/>
              <w:ind w:left="110" w:right="97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确认将变频器的输入电源断电 </w:t>
            </w:r>
            <w:r>
              <w:rPr>
                <w:sz w:val="16"/>
              </w:rPr>
              <w:t>10</w:t>
            </w:r>
            <w:r>
              <w:rPr>
                <w:spacing w:val="-7"/>
                <w:sz w:val="16"/>
              </w:rPr>
              <w:t xml:space="preserve"> 分钟后，才能对驱动器实施保养及维修，否</w:t>
            </w:r>
            <w:r>
              <w:rPr>
                <w:spacing w:val="-3"/>
                <w:sz w:val="16"/>
              </w:rPr>
              <w:t>则电容上的残余电荷对人会造成伤害！</w:t>
            </w:r>
          </w:p>
          <w:p>
            <w:pPr>
              <w:pStyle w:val="19"/>
              <w:spacing w:before="1" w:line="280" w:lineRule="auto"/>
              <w:ind w:left="110" w:right="2420"/>
              <w:rPr>
                <w:sz w:val="16"/>
              </w:rPr>
            </w:pPr>
            <w:r>
              <w:rPr>
                <w:sz w:val="16"/>
              </w:rPr>
              <w:t xml:space="preserve">所有可插拔插件必须在断电情况下插拔！ </w:t>
            </w:r>
            <w:r>
              <w:rPr>
                <w:spacing w:val="-1"/>
                <w:w w:val="95"/>
                <w:sz w:val="16"/>
              </w:rPr>
              <w:t>更换变频器后必须进行参数的设置和检查。</w:t>
            </w:r>
          </w:p>
        </w:tc>
      </w:tr>
    </w:tbl>
    <w:p>
      <w:pPr>
        <w:spacing w:line="280" w:lineRule="auto"/>
        <w:rPr>
          <w:sz w:val="16"/>
        </w:rPr>
        <w:sectPr>
          <w:headerReference r:id="rId7" w:type="default"/>
          <w:footerReference r:id="rId8" w:type="default"/>
          <w:pgSz w:w="8060" w:h="11900"/>
          <w:pgMar w:top="700" w:right="320" w:bottom="460" w:left="420" w:header="300" w:footer="243" w:gutter="0"/>
          <w:cols w:space="720" w:num="1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4"/>
        <w:rPr>
          <w:rFonts w:ascii="Times New Roman"/>
          <w:sz w:val="23"/>
        </w:rPr>
      </w:pPr>
    </w:p>
    <w:p>
      <w:pPr>
        <w:pStyle w:val="18"/>
        <w:numPr>
          <w:ilvl w:val="1"/>
          <w:numId w:val="5"/>
        </w:numPr>
        <w:tabs>
          <w:tab w:val="left" w:pos="569"/>
        </w:tabs>
        <w:spacing w:before="1"/>
        <w:ind w:hanging="422"/>
        <w:rPr>
          <w:sz w:val="21"/>
        </w:rPr>
      </w:pPr>
      <w:r>
        <w:rPr>
          <w:sz w:val="21"/>
        </w:rPr>
        <w:t>命名规则</w:t>
      </w:r>
    </w:p>
    <w:p>
      <w:pPr>
        <w:pStyle w:val="2"/>
        <w:ind w:left="146"/>
      </w:pPr>
      <w:bookmarkStart w:id="1" w:name="_TOC_250016"/>
      <w:r>
        <w:br w:type="column"/>
      </w:r>
      <w:bookmarkEnd w:id="1"/>
      <w:r>
        <w:t>第二章 产品信息</w:t>
      </w:r>
    </w:p>
    <w:p>
      <w:pPr>
        <w:sectPr>
          <w:headerReference r:id="rId9" w:type="default"/>
          <w:pgSz w:w="8060" w:h="11900"/>
          <w:pgMar w:top="700" w:right="320" w:bottom="460" w:left="420" w:header="300" w:footer="243" w:gutter="0"/>
          <w:cols w:equalWidth="0" w:num="2">
            <w:col w:w="1454" w:space="979"/>
            <w:col w:w="4887"/>
          </w:cols>
        </w:sect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315595</wp:posOffset>
                </wp:positionV>
                <wp:extent cx="140335" cy="19558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45pt;margin-top:24.85pt;height:15.4pt;width:11.05pt;z-index:251614208;mso-width-relative:page;mso-height-relative:page;" filled="f" stroked="f" coordsize="21600,21600" o:gfxdata="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X8/&#10;TtsAAAAJAQAADwAAAAAAAAABACAAAAAiAAAAZHJzL2Rvd25yZXYueG1sUEsBAhQAFAAAAAgAh07i&#10;QEfkZ1Q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spacing w:before="16"/>
        <w:rPr>
          <w:rFonts w:ascii="文泉驿等宽正黑"/>
          <w:sz w:val="10"/>
        </w:rPr>
      </w:pPr>
      <w:r>
        <w:rPr>
          <w:rFonts w:ascii="文泉驿等宽正黑"/>
          <w:sz w:val="20"/>
          <w:lang w:val="en-US" w:bidi="ar-SA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81915</wp:posOffset>
                </wp:positionV>
                <wp:extent cx="4246245" cy="1771650"/>
                <wp:effectExtent l="4445" t="0" r="16510" b="19050"/>
                <wp:wrapTopAndBottom/>
                <wp:docPr id="1655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245" cy="1771650"/>
                          <a:chOff x="2" y="-16"/>
                          <a:chExt cx="6687" cy="2790"/>
                        </a:xfrm>
                      </wpg:grpSpPr>
                      <pic:pic xmlns:pic="http://schemas.openxmlformats.org/drawingml/2006/picture">
                        <pic:nvPicPr>
                          <pic:cNvPr id="179" name="图片 15" descr="D:\Documents\桌面\小为sd.png小为s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0" y="4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0" name="矩形 16"/>
                        <wps:cNvSpPr/>
                        <wps:spPr>
                          <a:xfrm>
                            <a:off x="1802" y="156"/>
                            <a:ext cx="8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1" name="直线 17"/>
                        <wps:cNvCnPr/>
                        <wps:spPr>
                          <a:xfrm>
                            <a:off x="1702" y="168"/>
                            <a:ext cx="187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2" name="矩形 18"/>
                        <wps:cNvSpPr/>
                        <wps:spPr>
                          <a:xfrm>
                            <a:off x="1816" y="156"/>
                            <a:ext cx="68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4" name="图片 20" descr="D:\Documents\桌面\新建文件夹 (9)\未命名 -24.png未命名 -24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0" y="-3"/>
                            <a:ext cx="220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85" name="直线 21"/>
                        <wps:cNvCnPr/>
                        <wps:spPr>
                          <a:xfrm>
                            <a:off x="2042" y="168"/>
                            <a:ext cx="168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6" name="直线 22"/>
                        <wps:cNvCnPr/>
                        <wps:spPr>
                          <a:xfrm>
                            <a:off x="1956" y="168"/>
                            <a:ext cx="254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7" name="直线 23"/>
                        <wps:cNvCnPr/>
                        <wps:spPr>
                          <a:xfrm>
                            <a:off x="1798" y="168"/>
                            <a:ext cx="0" cy="1954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8" name="矩形 24"/>
                        <wps:cNvSpPr/>
                        <wps:spPr>
                          <a:xfrm>
                            <a:off x="2" y="1473"/>
                            <a:ext cx="994" cy="1301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9" name="矩形 25"/>
                        <wps:cNvSpPr/>
                        <wps:spPr>
                          <a:xfrm>
                            <a:off x="2" y="1473"/>
                            <a:ext cx="994" cy="1301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90" name="图片 26" descr="D:\Documents\桌面\新建文件夹 (9)\8.png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" y="1633"/>
                            <a:ext cx="819" cy="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00" name="直线 36"/>
                        <wps:cNvCnPr/>
                        <wps:spPr>
                          <a:xfrm>
                            <a:off x="996" y="2122"/>
                            <a:ext cx="802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1" name="直线 37"/>
                        <wps:cNvCnPr/>
                        <wps:spPr>
                          <a:xfrm>
                            <a:off x="2100" y="168"/>
                            <a:ext cx="0" cy="220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图片 38" descr="D:\Documents\桌面\新建文件夹 (9)\未命名 -23.png未命名 -2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3" y="-16"/>
                            <a:ext cx="464" cy="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图片 39" descr="D:\Documents\桌面\新建文件夹 (9)\ds.pngds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5" y="-7"/>
                            <a:ext cx="192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图片 40" descr="D:\Documents\桌面\新建文件夹 (9)\未命名 -25.png未命名 -25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8" y="-11"/>
                            <a:ext cx="298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05" name="直线 41"/>
                        <wps:cNvCnPr/>
                        <wps:spPr>
                          <a:xfrm>
                            <a:off x="3060" y="168"/>
                            <a:ext cx="106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6" name="直线 42"/>
                        <wps:cNvCnPr/>
                        <wps:spPr>
                          <a:xfrm>
                            <a:off x="2316" y="168"/>
                            <a:ext cx="101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7" name="直线 43"/>
                        <wps:cNvCnPr/>
                        <wps:spPr>
                          <a:xfrm>
                            <a:off x="2695" y="168"/>
                            <a:ext cx="255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8" name="直线 44"/>
                        <wps:cNvCnPr/>
                        <wps:spPr>
                          <a:xfrm>
                            <a:off x="2806" y="168"/>
                            <a:ext cx="0" cy="220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9" name="矩形 45"/>
                        <wps:cNvSpPr/>
                        <wps:spPr>
                          <a:xfrm>
                            <a:off x="3357" y="1972"/>
                            <a:ext cx="3332" cy="802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10" name="矩形 46"/>
                        <wps:cNvSpPr/>
                        <wps:spPr>
                          <a:xfrm>
                            <a:off x="3357" y="1972"/>
                            <a:ext cx="3332" cy="802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1" name="图片 47" descr="D:\Documents\桌面\新建文件夹 (9)\未命名 -2fsd.png未命名 -2fs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9" y="2089"/>
                            <a:ext cx="3025" cy="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4" name="直线 60"/>
                        <wps:cNvCnPr/>
                        <wps:spPr>
                          <a:xfrm flipH="1">
                            <a:off x="2100" y="2371"/>
                            <a:ext cx="1258" cy="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5" name="直线 61"/>
                        <wps:cNvCnPr/>
                        <wps:spPr>
                          <a:xfrm>
                            <a:off x="3233" y="168"/>
                            <a:ext cx="101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6" name="直线 62"/>
                        <wps:cNvCnPr/>
                        <wps:spPr>
                          <a:xfrm>
                            <a:off x="2484" y="168"/>
                            <a:ext cx="101" cy="0"/>
                          </a:xfrm>
                          <a:prstGeom prst="line">
                            <a:avLst/>
                          </a:prstGeom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8" name="矩形 64"/>
                        <wps:cNvSpPr/>
                        <wps:spPr>
                          <a:xfrm>
                            <a:off x="3372" y="1190"/>
                            <a:ext cx="1080" cy="509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9" name="矩形 65"/>
                        <wps:cNvSpPr/>
                        <wps:spPr>
                          <a:xfrm>
                            <a:off x="3372" y="1190"/>
                            <a:ext cx="1080" cy="509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0" name="图片 66" descr="D:\Documents\桌面\新建文件夹 (9)\9.png9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16" y="1253"/>
                            <a:ext cx="995" cy="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33" name="直线 69"/>
                        <wps:cNvCnPr/>
                        <wps:spPr>
                          <a:xfrm>
                            <a:off x="2359" y="168"/>
                            <a:ext cx="0" cy="59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4" name="矩形 70"/>
                        <wps:cNvSpPr/>
                        <wps:spPr>
                          <a:xfrm>
                            <a:off x="3372" y="508"/>
                            <a:ext cx="994" cy="509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35" name="矩形 71"/>
                        <wps:cNvSpPr/>
                        <wps:spPr>
                          <a:xfrm>
                            <a:off x="3372" y="508"/>
                            <a:ext cx="994" cy="509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36" name="图片 72" descr="D:\Documents\桌面\新建文件夹 (9)\et.pnget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33" y="568"/>
                            <a:ext cx="863" cy="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41" name="直线 77"/>
                        <wps:cNvCnPr/>
                        <wps:spPr>
                          <a:xfrm flipH="1">
                            <a:off x="2359" y="763"/>
                            <a:ext cx="1013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2" name="直线 78"/>
                        <wps:cNvCnPr/>
                        <wps:spPr>
                          <a:xfrm>
                            <a:off x="2542" y="168"/>
                            <a:ext cx="0" cy="12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3" name="直线 79"/>
                        <wps:cNvCnPr/>
                        <wps:spPr>
                          <a:xfrm flipH="1">
                            <a:off x="2542" y="1445"/>
                            <a:ext cx="830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4" name="直线 80"/>
                        <wps:cNvCnPr/>
                        <wps:spPr>
                          <a:xfrm>
                            <a:off x="3118" y="168"/>
                            <a:ext cx="0" cy="59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5" name="直线 81"/>
                        <wps:cNvCnPr/>
                        <wps:spPr>
                          <a:xfrm>
                            <a:off x="3276" y="182"/>
                            <a:ext cx="0" cy="1263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2.3pt;margin-top:6.45pt;height:139.5pt;width:334.35pt;mso-wrap-distance-bottom:0pt;mso-wrap-distance-top:0pt;z-index:251615232;mso-width-relative:page;mso-height-relative:page;" coordorigin="2,-16" coordsize="6687,2790" o:gfxdata="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">
                <o:lock v:ext="edit" aspectratio="f"/>
                <v:shape id="图片 15" o:spid="_x0000_s1026" o:spt="75" alt="D:\Documents\桌面\小为sd.png小为sd" type="#_x0000_t75" style="position:absolute;left:1700;top:4;height:120;width:180;" filled="f" o:preferrelative="t" stroked="f" coordsize="21600,21600" o:gfxdata="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tZ+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0" o:title=""/>
                  <o:lock v:ext="edit" aspectratio="t"/>
                </v:shape>
                <v:rect id="矩形 16" o:spid="_x0000_s1026" o:spt="1" style="position:absolute;left:1802;top:156;height:24;width:87;" fillcolor="#000000" filled="t" stroked="f" coordsize="21600,21600" o:gfxdata="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IFf6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line id="直线 17" o:spid="_x0000_s1026" o:spt="20" style="position:absolute;left:1702;top:168;height:0;width:187;" filled="f" stroked="t" coordsize="21600,21600" o:gfxdata="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YGsZ22AAAA3AAAAA8A&#10;AAAAAAAAAQAgAAAAIgAAAGRycy9kb3ducmV2LnhtbFBLAQIUABQAAAAIAIdO4kAzLwWeOwAAADkA&#10;AAAQAAAAAAAAAAEAIAAAAAUBAABkcnMvc2hhcGV4bWwueG1sUEsFBgAAAAAGAAYAWwEAAK8DAAAA&#10;AA=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rect id="矩形 18" o:spid="_x0000_s1026" o:spt="1" style="position:absolute;left:1816;top:156;height:24;width:68;" fillcolor="#000000" filled="t" stroked="f" coordsize="21600,21600" o:gfxdata="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mwW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图片 20" o:spid="_x0000_s1026" o:spt="75" alt="D:\Documents\桌面\新建文件夹 (9)\未命名 -24.png未命名 -24" type="#_x0000_t75" style="position:absolute;left:1970;top:-3;height:120;width:220;" filled="f" o:preferrelative="t" stroked="f" coordsize="21600,21600" o:gfxdata="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gGP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1" o:title=""/>
                  <o:lock v:ext="edit" aspectratio="t"/>
                </v:shape>
                <v:line id="直线 21" o:spid="_x0000_s1026" o:spt="20" style="position:absolute;left:2042;top:168;height:0;width:168;" filled="f" stroked="t" coordsize="21600,21600" o:gfxdata="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9t56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22" o:spid="_x0000_s1026" o:spt="20" style="position:absolute;left:1956;top:168;height:0;width:254;" filled="f" stroked="t" coordsize="21600,21600" o:gfxdata="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7ynpugAAANwA&#10;AAAPAAAAAAAAAAEAIAAAACIAAABkcnMvZG93bnJldi54bWxQSwECFAAUAAAACACHTuJAMy8FnjsA&#10;AAA5AAAAEAAAAAAAAAABACAAAAAJAQAAZHJzL3NoYXBleG1sLnhtbFBLBQYAAAAABgAGAFsBAACz&#10;AwAAAAA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23" o:spid="_x0000_s1026" o:spt="20" style="position:absolute;left:1798;top:168;height:1954;width:0;" filled="f" stroked="t" coordsize="21600,21600" o:gfxdata="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f62F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rect id="矩形 24" o:spid="_x0000_s1026" o:spt="1" style="position:absolute;left:2;top:1473;height:1301;width:994;" fillcolor="#E7EDF6" filled="t" stroked="f" coordsize="21600,21600" o:gfxdata="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VdeL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25" o:spid="_x0000_s1026" o:spt="1" style="position:absolute;left:2;top:1473;height:1301;width:994;" filled="f" stroked="t" coordsize="21600,21600" o:gfxdata="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e48J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26" o:spid="_x0000_s1026" o:spt="75" alt="D:\Documents\桌面\新建文件夹 (9)\8.png8" type="#_x0000_t75" style="position:absolute;left:75;top:1633;height:1014;width:819;" filled="f" o:preferrelative="t" stroked="f" coordsize="21600,21600" o:gfxdata="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Wg50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2" o:title=""/>
                  <o:lock v:ext="edit" aspectratio="t"/>
                </v:shape>
                <v:line id="直线 36" o:spid="_x0000_s1026" o:spt="20" style="position:absolute;left:996;top:2122;height:0;width:802;" filled="f" stroked="t" coordsize="21600,21600" o:gfxdata="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gV9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37" o:spid="_x0000_s1026" o:spt="20" style="position:absolute;left:2100;top:168;height:2208;width:0;" filled="f" stroked="t" coordsize="21600,21600" o:gfxdata="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s8k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图片 38" o:spid="_x0000_s1026" o:spt="75" alt="D:\Documents\桌面\新建文件夹 (9)\未命名 -23.png未命名 -23" type="#_x0000_t75" style="position:absolute;left:2313;top:-16;height:138;width:464;" filled="f" o:preferrelative="t" stroked="f" coordsize="21600,21600" o:gfxdata="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bn6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3" o:title=""/>
                  <o:lock v:ext="edit" aspectratio="t"/>
                </v:shape>
                <v:shape id="图片 39" o:spid="_x0000_s1026" o:spt="75" alt="D:\Documents\桌面\新建文件夹 (9)\ds.pngds" type="#_x0000_t75" style="position:absolute;left:2795;top:-7;height:120;width:192;" filled="f" o:preferrelative="t" stroked="f" coordsize="21600,21600" o:gfxdata="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K+K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4" o:title=""/>
                  <o:lock v:ext="edit" aspectratio="t"/>
                </v:shape>
                <v:shape id="图片 40" o:spid="_x0000_s1026" o:spt="75" alt="D:\Documents\桌面\新建文件夹 (9)\未命名 -25.png未命名 -25" type="#_x0000_t75" style="position:absolute;left:3068;top:-11;height:120;width:298;" filled="f" o:preferrelative="t" stroked="f" coordsize="21600,21600" o:gfxdata="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j8e&#10;/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75" o:title=""/>
                  <o:lock v:ext="edit" aspectratio="t"/>
                </v:shape>
                <v:line id="直线 41" o:spid="_x0000_s1026" o:spt="20" style="position:absolute;left:3060;top:168;height:0;width:106;" filled="f" stroked="t" coordsize="21600,21600" o:gfxdata="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L1b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42" o:spid="_x0000_s1026" o:spt="20" style="position:absolute;left:2316;top:168;height:0;width:101;" filled="f" stroked="t" coordsize="21600,21600" o:gfxdata="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lLz7sAAADc&#10;AAAADwAAAAAAAAABACAAAAAiAAAAZHJzL2Rvd25yZXYueG1sUEsBAhQAFAAAAAgAh07iQDMvBZ47&#10;AAAAOQAAABAAAAAAAAAAAQAgAAAACgEAAGRycy9zaGFwZXhtbC54bWxQSwUGAAAAAAYABgBbAQAA&#10;tAMAAAAA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43" o:spid="_x0000_s1026" o:spt="20" style="position:absolute;left:2695;top:168;height:0;width:255;" filled="f" stroked="t" coordsize="21600,21600" o:gfxdata="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Ve5U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44" o:spid="_x0000_s1026" o:spt="20" style="position:absolute;left:2806;top:168;height:2208;width:0;" filled="f" stroked="t" coordsize="21600,21600" o:gfxdata="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WW9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rect id="矩形 45" o:spid="_x0000_s1026" o:spt="1" style="position:absolute;left:3357;top:1972;height:802;width:3332;" fillcolor="#E7EDF6" filled="t" stroked="f" coordsize="21600,21600" o:gfxdata="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7xA2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46" o:spid="_x0000_s1026" o:spt="1" style="position:absolute;left:3357;top:1972;height:802;width:3332;" filled="f" stroked="t" coordsize="21600,21600" o:gfxdata="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btJv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47" o:spid="_x0000_s1026" o:spt="75" alt="D:\Documents\桌面\新建文件夹 (9)\未命名 -2fsd.png未命名 -2fsd" type="#_x0000_t75" style="position:absolute;left:3509;top:2089;height:562;width:3025;" filled="f" o:preferrelative="t" stroked="f" coordsize="21600,21600" o:gfxdata="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wCf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6" o:title=""/>
                  <o:lock v:ext="edit" aspectratio="t"/>
                </v:shape>
                <v:line id="直线 60" o:spid="_x0000_s1026" o:spt="20" style="position:absolute;left:2100;top:2371;flip:x;height:5;width:1258;" filled="f" stroked="t" coordsize="21600,21600" o:gfxdata="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ZwL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61" o:spid="_x0000_s1026" o:spt="20" style="position:absolute;left:3233;top:168;height:0;width:101;" filled="f" stroked="t" coordsize="21600,21600" o:gfxdata="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6J2LsAAADc&#10;AAAADwAAAAAAAAABACAAAAAiAAAAZHJzL2Rvd25yZXYueG1sUEsBAhQAFAAAAAgAh07iQDMvBZ47&#10;AAAAOQAAABAAAAAAAAAAAQAgAAAACgEAAGRycy9zaGFwZXhtbC54bWxQSwUGAAAAAAYABgBbAQAA&#10;tAMAAAAA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line id="直线 62" o:spid="_x0000_s1026" o:spt="20" style="position:absolute;left:2484;top:168;height:0;width:101;" filled="f" stroked="t" coordsize="21600,21600" o:gfxdata="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sF6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.19992125984252pt" color="#000000" joinstyle="round"/>
                  <v:imagedata o:title=""/>
                  <o:lock v:ext="edit" aspectratio="f"/>
                </v:line>
                <v:rect id="矩形 64" o:spid="_x0000_s1026" o:spt="1" style="position:absolute;left:3372;top:1190;height:509;width:1080;" fillcolor="#E7EDF6" filled="t" stroked="f" coordsize="21600,21600" o:gfxdata="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FunN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65" o:spid="_x0000_s1026" o:spt="1" style="position:absolute;left:3372;top:1190;height:509;width:1080;" filled="f" stroked="t" coordsize="21600,21600" o:gfxdata="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4sU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66" o:spid="_x0000_s1026" o:spt="75" alt="D:\Documents\桌面\新建文件夹 (9)\9.png9" type="#_x0000_t75" style="position:absolute;left:3416;top:1253;height:391;width:995;" filled="f" o:preferrelative="t" stroked="f" coordsize="21600,21600" o:gfxdata="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5X/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7" o:title=""/>
                  <o:lock v:ext="edit" aspectratio="t"/>
                </v:shape>
                <v:line id="直线 69" o:spid="_x0000_s1026" o:spt="20" style="position:absolute;left:2359;top:168;height:595;width:0;" filled="f" stroked="t" coordsize="21600,21600" o:gfxdata="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3gMd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rect id="矩形 70" o:spid="_x0000_s1026" o:spt="1" style="position:absolute;left:3372;top:508;height:509;width:994;" fillcolor="#E7EDF6" filled="t" stroked="f" coordsize="21600,21600" o:gfxdata="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gnUV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71" o:spid="_x0000_s1026" o:spt="1" style="position:absolute;left:3372;top:508;height:509;width:994;" filled="f" stroked="t" coordsize="21600,21600" o:gfxdata="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rC2X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72" o:spid="_x0000_s1026" o:spt="75" alt="D:\Documents\桌面\新建文件夹 (9)\et.pnget" type="#_x0000_t75" style="position:absolute;left:3433;top:568;height:384;width:863;" filled="f" o:preferrelative="t" stroked="f" coordsize="21600,21600" o:gfxdata="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9m7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8" o:title=""/>
                  <o:lock v:ext="edit" aspectratio="t"/>
                </v:shape>
                <v:line id="直线 77" o:spid="_x0000_s1026" o:spt="20" style="position:absolute;left:2359;top:763;flip:x;height:0;width:1013;" filled="f" stroked="t" coordsize="21600,21600" o:gfxdata="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sYaN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78" o:spid="_x0000_s1026" o:spt="20" style="position:absolute;left:2542;top:168;height:1277;width:0;" filled="f" stroked="t" coordsize="21600,21600" o:gfxdata="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U1f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79" o:spid="_x0000_s1026" o:spt="20" style="position:absolute;left:2542;top:1445;flip:x;height:0;width:830;" filled="f" stroked="t" coordsize="21600,21600" o:gfxdata="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L71h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0" o:spid="_x0000_s1026" o:spt="20" style="position:absolute;left:3118;top:168;height:595;width:0;" filled="f" stroked="t" coordsize="21600,21600" o:gfxdata="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MegU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1" o:spid="_x0000_s1026" o:spt="20" style="position:absolute;left:3276;top:182;height:1263;width:0;" filled="f" stroked="t" coordsize="21600,21600" o:gfxdata="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fU2P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  <w:r>
        <w:rPr>
          <w:sz w:val="9"/>
          <w:lang w:val="en-US" w:bidi="ar-SA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20320</wp:posOffset>
                </wp:positionV>
                <wp:extent cx="579120" cy="238125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785" y="3157220"/>
                          <a:ext cx="5791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55pt;margin-top:1.6pt;height:18.75pt;width:45.6pt;z-index:251616256;mso-width-relative:page;mso-height-relative:page;" filled="f" stroked="f" coordsize="21600,21600" o:gfxdata="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dDviM2AAAAAgBAAAPAAAAAAAAAAEAIAAAACIAAABkcnMvZG93bnJldi54bWxQSwECFAAU&#10;AAAACACHTuJAPxxGjyoCAAAmBAAADgAAAAAAAAABACAAAAAn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16"/>
                          <w:lang w:val="en-US"/>
                        </w:rPr>
                        <w:t>A800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245110</wp:posOffset>
                </wp:positionV>
                <wp:extent cx="945515" cy="393065"/>
                <wp:effectExtent l="4445" t="7620" r="2540" b="18415"/>
                <wp:wrapNone/>
                <wp:docPr id="57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393065"/>
                          <a:chOff x="652" y="726"/>
                          <a:chExt cx="1489" cy="619"/>
                        </a:xfrm>
                      </wpg:grpSpPr>
                      <wps:wsp>
                        <wps:cNvPr id="567" name="任意多边形 8"/>
                        <wps:cNvSpPr/>
                        <wps:spPr>
                          <a:xfrm>
                            <a:off x="1560" y="726"/>
                            <a:ext cx="581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">
                                <a:moveTo>
                                  <a:pt x="326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0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15239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8" name="直线 9"/>
                        <wps:cNvCnPr/>
                        <wps:spPr>
                          <a:xfrm>
                            <a:off x="1848" y="741"/>
                            <a:ext cx="0" cy="446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69" name="矩形 10"/>
                        <wps:cNvSpPr/>
                        <wps:spPr>
                          <a:xfrm>
                            <a:off x="652" y="1028"/>
                            <a:ext cx="1023" cy="317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70" name="矩形 11"/>
                        <wps:cNvSpPr/>
                        <wps:spPr>
                          <a:xfrm>
                            <a:off x="652" y="1028"/>
                            <a:ext cx="1023" cy="317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71" name="图片 12" descr="D:\Documents\桌面\新建文件夹 (9)\1e.png1e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6" y="1105"/>
                            <a:ext cx="743" cy="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2" name="直线 13"/>
                        <wps:cNvCnPr/>
                        <wps:spPr>
                          <a:xfrm>
                            <a:off x="1675" y="1187"/>
                            <a:ext cx="173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32.6pt;margin-top:19.3pt;height:30.95pt;width:74.45pt;mso-position-horizontal-relative:page;z-index:-251683840;mso-width-relative:page;mso-height-relative:page;" coordorigin="652,726" coordsize="1489,619" o:gfxdata="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">
                <o:lock v:ext="edit" aspectratio="f"/>
                <v:shape id="任意多边形 8" o:spid="_x0000_s1026" o:spt="100" style="position:absolute;left:1560;top:726;height:2;width:581;" filled="f" stroked="t" coordsize="581,1" o:gfxdata="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afE74A&#10;AADcAAAADwAAAAAAAAABACAAAAAiAAAAZHJzL2Rvd25yZXYueG1sUEsBAhQAFAAAAAgAh07iQDMv&#10;BZ47AAAAOQAAABAAAAAAAAAAAQAgAAAADQEAAGRycy9zaGFwZXhtbC54bWxQSwUGAAAAAAYABgBb&#10;AQAAtwMAAAAA&#10;" path="m326,0l557,0m0,0l581,0e">
                  <v:fill on="f" focussize="0,0"/>
                  <v:stroke weight="1.19992125984252pt" color="#000000" joinstyle="round"/>
                  <v:imagedata o:title=""/>
                  <o:lock v:ext="edit" aspectratio="f"/>
                </v:shape>
                <v:line id="直线 9" o:spid="_x0000_s1026" o:spt="20" style="position:absolute;left:1848;top:741;height:446;width:0;" filled="f" stroked="t" coordsize="21600,21600" o:gfxdata="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Y3MU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rect id="矩形 10" o:spid="_x0000_s1026" o:spt="1" style="position:absolute;left:652;top:1028;height:317;width:1023;" fillcolor="#E7EDF6" filled="t" stroked="f" coordsize="21600,21600" o:gfxdata="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mjjz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1" o:spid="_x0000_s1026" o:spt="1" style="position:absolute;left:652;top:1028;height:317;width:1023;" filled="f" stroked="t" coordsize="21600,21600" o:gfxdata="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G/qq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12" o:spid="_x0000_s1026" o:spt="75" alt="D:\Documents\桌面\新建文件夹 (9)\1e.png1e" type="#_x0000_t75" style="position:absolute;left:796;top:1105;height:132;width:743;" filled="f" o:preferrelative="t" stroked="f" coordsize="21600,21600" o:gfxdata="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y+B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9" o:title=""/>
                  <o:lock v:ext="edit" aspectratio="t"/>
                </v:shape>
                <v:line id="直线 13" o:spid="_x0000_s1026" o:spt="20" style="position:absolute;left:1675;top:1187;height:0;width:173;" filled="f" stroked="t" coordsize="21600,21600" o:gfxdata="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UtIj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8"/>
        <w:rPr>
          <w:sz w:val="15"/>
        </w:rPr>
      </w:pPr>
    </w:p>
    <w:p>
      <w:pPr>
        <w:pStyle w:val="8"/>
        <w:rPr>
          <w:sz w:val="20"/>
        </w:rPr>
      </w:pPr>
    </w:p>
    <w:p>
      <w:pPr>
        <w:pStyle w:val="8"/>
        <w:spacing w:before="2"/>
      </w:pPr>
    </w:p>
    <w:p>
      <w:pPr>
        <w:pStyle w:val="8"/>
        <w:spacing w:before="2"/>
      </w:pPr>
    </w:p>
    <w:p>
      <w:pPr>
        <w:pStyle w:val="8"/>
        <w:spacing w:before="2"/>
      </w:pPr>
    </w:p>
    <w:p>
      <w:pPr>
        <w:pStyle w:val="3"/>
        <w:numPr>
          <w:ilvl w:val="1"/>
          <w:numId w:val="5"/>
        </w:numPr>
        <w:tabs>
          <w:tab w:val="left" w:pos="569"/>
        </w:tabs>
        <w:spacing w:before="27"/>
        <w:ind w:hanging="422"/>
      </w:pPr>
      <w:bookmarkStart w:id="2" w:name="_TOC_250015"/>
      <w:bookmarkEnd w:id="2"/>
      <w:r>
        <w:rPr>
          <w:spacing w:val="-10"/>
        </w:rPr>
        <w:t>铭牌</w:t>
      </w:r>
    </w:p>
    <w:p>
      <w:pPr>
        <w:pStyle w:val="8"/>
      </w:pPr>
      <w:r>
        <w:br w:type="column"/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  <w:spacing w:before="1"/>
        <w:rPr>
          <w:rFonts w:ascii="文泉驿等宽正黑"/>
          <w:sz w:val="12"/>
        </w:rPr>
      </w:pPr>
    </w:p>
    <w:p>
      <w:pPr>
        <w:pStyle w:val="8"/>
        <w:rPr>
          <w:rFonts w:ascii="文泉驿等宽正黑"/>
          <w:sz w:val="14"/>
        </w:rPr>
      </w:pPr>
      <w:r>
        <w:rPr>
          <w:rFonts w:hint="eastAsia"/>
          <w:lang w:val="en-US" w:bidi="ar-SA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85725</wp:posOffset>
            </wp:positionV>
            <wp:extent cx="3011805" cy="1997710"/>
            <wp:effectExtent l="0" t="0" r="17145" b="2540"/>
            <wp:wrapNone/>
            <wp:docPr id="565" name="图片 9" descr="D:\Documents\桌面\小为.jpg小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9" descr="D:\Documents\桌面\小为.jpg小为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1009015</wp:posOffset>
            </wp:positionH>
            <wp:positionV relativeFrom="paragraph">
              <wp:posOffset>181610</wp:posOffset>
            </wp:positionV>
            <wp:extent cx="2946400" cy="1902460"/>
            <wp:effectExtent l="0" t="0" r="6350" b="2540"/>
            <wp:wrapTopAndBottom/>
            <wp:docPr id="2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6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8"/>
        <w:rPr>
          <w:rFonts w:ascii="文泉驿等宽正黑"/>
          <w:sz w:val="7"/>
        </w:rPr>
      </w:pPr>
    </w:p>
    <w:p>
      <w:pPr>
        <w:spacing w:before="1"/>
        <w:ind w:left="2168" w:right="3254"/>
        <w:jc w:val="center"/>
        <w:rPr>
          <w:sz w:val="15"/>
        </w:rPr>
      </w:pPr>
      <w:r>
        <w:rPr>
          <w:sz w:val="15"/>
        </w:rPr>
        <w:t>图2-2. 铭牌</w:t>
      </w: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both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center"/>
        <w:rPr>
          <w:sz w:val="15"/>
        </w:rPr>
      </w:pPr>
    </w:p>
    <w:p>
      <w:pPr>
        <w:jc w:val="both"/>
        <w:rPr>
          <w:sz w:val="15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992" w:space="40"/>
            <w:col w:w="6288"/>
          </w:cols>
        </w:sectPr>
      </w:pPr>
    </w:p>
    <w:p>
      <w:pPr>
        <w:pStyle w:val="3"/>
        <w:numPr>
          <w:ilvl w:val="1"/>
          <w:numId w:val="5"/>
        </w:numPr>
        <w:tabs>
          <w:tab w:val="left" w:pos="569"/>
        </w:tabs>
        <w:ind w:hanging="422"/>
      </w:pPr>
      <w:bookmarkStart w:id="3" w:name="_TOC_250014"/>
      <w:bookmarkEnd w:id="3"/>
      <w:r>
        <w:rPr>
          <w:rFonts w:hint="eastAsia"/>
          <w:lang w:val="en-US"/>
        </w:rPr>
        <w:t>A800系列</w:t>
      </w:r>
      <w:r>
        <w:t>变频器系列</w:t>
      </w:r>
    </w:p>
    <w:p>
      <w:pPr>
        <w:pStyle w:val="8"/>
        <w:spacing w:before="13"/>
        <w:rPr>
          <w:rFonts w:ascii="文泉驿等宽正黑"/>
          <w:sz w:val="9"/>
        </w:rPr>
      </w:pPr>
    </w:p>
    <w:p>
      <w:pPr>
        <w:pStyle w:val="8"/>
        <w:ind w:left="2392"/>
      </w:pPr>
      <w:r>
        <w:t xml:space="preserve">表2-1 </w:t>
      </w:r>
      <w:r>
        <w:rPr>
          <w:rFonts w:hint="eastAsia"/>
          <w:lang w:val="en-US"/>
        </w:rPr>
        <w:t>A800系列</w:t>
      </w:r>
      <w:r>
        <w:t>变频器型号与技术数据</w:t>
      </w:r>
    </w:p>
    <w:p>
      <w:pPr>
        <w:pStyle w:val="8"/>
        <w:spacing w:before="12"/>
        <w:rPr>
          <w:sz w:val="9"/>
        </w:rPr>
      </w:pPr>
    </w:p>
    <w:tbl>
      <w:tblPr>
        <w:tblStyle w:val="15"/>
        <w:tblW w:w="676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705"/>
        <w:gridCol w:w="1385"/>
        <w:gridCol w:w="1472"/>
        <w:gridCol w:w="13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458" w:hRule="atLeast"/>
        </w:trPr>
        <w:tc>
          <w:tcPr>
            <w:tcW w:w="1842" w:type="dxa"/>
            <w:shd w:val="clear" w:color="auto" w:fill="D8D8D8"/>
            <w:vAlign w:val="center"/>
          </w:tcPr>
          <w:p>
            <w:pPr>
              <w:pStyle w:val="19"/>
              <w:spacing w:before="10"/>
              <w:jc w:val="center"/>
              <w:rPr>
                <w:sz w:val="11"/>
              </w:rPr>
            </w:pPr>
          </w:p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>变频器型号</w:t>
            </w:r>
          </w:p>
        </w:tc>
        <w:tc>
          <w:tcPr>
            <w:tcW w:w="705" w:type="dxa"/>
            <w:shd w:val="clear" w:color="auto" w:fill="D8D8D8"/>
            <w:vAlign w:val="center"/>
          </w:tcPr>
          <w:p>
            <w:pPr>
              <w:pStyle w:val="19"/>
              <w:spacing w:line="240" w:lineRule="exact"/>
              <w:ind w:left="273" w:right="66" w:hanging="164"/>
              <w:jc w:val="center"/>
              <w:rPr>
                <w:sz w:val="16"/>
              </w:rPr>
            </w:pPr>
            <w:r>
              <w:rPr>
                <w:sz w:val="16"/>
              </w:rPr>
              <w:t>输入电压</w:t>
            </w:r>
          </w:p>
        </w:tc>
        <w:tc>
          <w:tcPr>
            <w:tcW w:w="1385" w:type="dxa"/>
            <w:shd w:val="clear" w:color="auto" w:fill="D8D8D8"/>
            <w:vAlign w:val="center"/>
          </w:tcPr>
          <w:p>
            <w:pPr>
              <w:pStyle w:val="19"/>
              <w:spacing w:before="32"/>
              <w:ind w:left="209" w:right="197"/>
              <w:jc w:val="center"/>
              <w:rPr>
                <w:sz w:val="16"/>
              </w:rPr>
            </w:pPr>
            <w:r>
              <w:rPr>
                <w:sz w:val="16"/>
              </w:rPr>
              <w:t>输入电流</w:t>
            </w:r>
          </w:p>
          <w:p>
            <w:pPr>
              <w:pStyle w:val="19"/>
              <w:spacing w:before="35" w:line="188" w:lineRule="exact"/>
              <w:ind w:left="214" w:right="197"/>
              <w:jc w:val="center"/>
              <w:rPr>
                <w:sz w:val="16"/>
              </w:rPr>
            </w:pPr>
            <w:r>
              <w:rPr>
                <w:sz w:val="16"/>
              </w:rPr>
              <w:t>（A）</w:t>
            </w:r>
          </w:p>
        </w:tc>
        <w:tc>
          <w:tcPr>
            <w:tcW w:w="1472" w:type="dxa"/>
            <w:shd w:val="clear" w:color="auto" w:fill="D8D8D8"/>
            <w:vAlign w:val="center"/>
          </w:tcPr>
          <w:p>
            <w:pPr>
              <w:pStyle w:val="19"/>
              <w:spacing w:before="32"/>
              <w:ind w:left="239" w:right="229"/>
              <w:jc w:val="center"/>
              <w:rPr>
                <w:sz w:val="16"/>
              </w:rPr>
            </w:pPr>
            <w:r>
              <w:rPr>
                <w:sz w:val="16"/>
              </w:rPr>
              <w:t>输出电流</w:t>
            </w:r>
          </w:p>
          <w:p>
            <w:pPr>
              <w:pStyle w:val="19"/>
              <w:spacing w:before="35" w:line="188" w:lineRule="exact"/>
              <w:ind w:left="244" w:right="229"/>
              <w:jc w:val="center"/>
              <w:rPr>
                <w:sz w:val="16"/>
              </w:rPr>
            </w:pPr>
            <w:r>
              <w:rPr>
                <w:sz w:val="16"/>
              </w:rPr>
              <w:t>（A）</w:t>
            </w:r>
          </w:p>
        </w:tc>
        <w:tc>
          <w:tcPr>
            <w:tcW w:w="1356" w:type="dxa"/>
            <w:shd w:val="clear" w:color="auto" w:fill="D8D8D8"/>
            <w:vAlign w:val="center"/>
          </w:tcPr>
          <w:p>
            <w:pPr>
              <w:pStyle w:val="19"/>
              <w:spacing w:before="32"/>
              <w:ind w:left="29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适配电机</w:t>
            </w:r>
          </w:p>
          <w:p>
            <w:pPr>
              <w:pStyle w:val="19"/>
              <w:spacing w:before="35" w:line="188" w:lineRule="exact"/>
              <w:ind w:left="372"/>
              <w:jc w:val="center"/>
              <w:rPr>
                <w:sz w:val="16"/>
              </w:rPr>
            </w:pPr>
            <w:r>
              <w:rPr>
                <w:sz w:val="16"/>
              </w:rPr>
              <w:t>（kW）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-3SR4G</w:t>
            </w:r>
          </w:p>
        </w:tc>
        <w:tc>
          <w:tcPr>
            <w:tcW w:w="705" w:type="dxa"/>
            <w:vMerge w:val="restart"/>
          </w:tcPr>
          <w:p>
            <w:pPr>
              <w:pStyle w:val="19"/>
              <w:spacing w:before="46" w:line="173" w:lineRule="exact"/>
              <w:ind w:left="3"/>
              <w:jc w:val="center"/>
              <w:rPr>
                <w:sz w:val="16"/>
              </w:rPr>
            </w:pPr>
            <w:r>
              <w:rPr>
                <w:spacing w:val="-15"/>
                <w:sz w:val="16"/>
              </w:rPr>
              <w:t xml:space="preserve">单相 </w:t>
            </w:r>
            <w:r>
              <w:rPr>
                <w:sz w:val="16"/>
              </w:rPr>
              <w:t>220V</w:t>
            </w:r>
          </w:p>
          <w:p>
            <w:pPr>
              <w:pStyle w:val="19"/>
              <w:spacing w:before="36" w:line="183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范围：</w:t>
            </w:r>
          </w:p>
          <w:p>
            <w:pPr>
              <w:pStyle w:val="19"/>
              <w:spacing w:before="27" w:line="197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-15%～</w:t>
            </w:r>
          </w:p>
          <w:p>
            <w:pPr>
              <w:pStyle w:val="19"/>
              <w:spacing w:before="1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0.4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-3SR75G</w:t>
            </w:r>
          </w:p>
        </w:tc>
        <w:tc>
          <w:tcPr>
            <w:tcW w:w="705" w:type="dxa"/>
            <w:vMerge w:val="continue"/>
          </w:tcPr>
          <w:p>
            <w:pPr>
              <w:pStyle w:val="19"/>
              <w:spacing w:before="46" w:line="173" w:lineRule="exact"/>
              <w:ind w:left="3"/>
              <w:jc w:val="center"/>
              <w:rPr>
                <w:sz w:val="16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0.75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-3S1R5G</w:t>
            </w:r>
          </w:p>
        </w:tc>
        <w:tc>
          <w:tcPr>
            <w:tcW w:w="705" w:type="dxa"/>
            <w:vMerge w:val="continue"/>
          </w:tcPr>
          <w:p>
            <w:pPr>
              <w:pStyle w:val="19"/>
              <w:spacing w:before="36" w:line="183" w:lineRule="exact"/>
              <w:ind w:left="1"/>
              <w:jc w:val="center"/>
              <w:rPr>
                <w:sz w:val="16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14.0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42" w:type="dxa"/>
          </w:tcPr>
          <w:p>
            <w:pPr>
              <w:pStyle w:val="19"/>
              <w:spacing w:before="36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-3S2R2GB</w:t>
            </w:r>
          </w:p>
        </w:tc>
        <w:tc>
          <w:tcPr>
            <w:tcW w:w="705" w:type="dxa"/>
            <w:vMerge w:val="continue"/>
          </w:tcPr>
          <w:p>
            <w:pPr>
              <w:pStyle w:val="19"/>
              <w:spacing w:before="27" w:line="197" w:lineRule="exact"/>
              <w:ind w:left="11"/>
              <w:jc w:val="center"/>
              <w:rPr>
                <w:sz w:val="16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6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23.0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6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-4TR75GB</w:t>
            </w:r>
            <w:r>
              <w:rPr>
                <w:rFonts w:hint="eastAsia"/>
                <w:sz w:val="16"/>
                <w:lang w:val="en-US"/>
              </w:rPr>
              <w:t>/1R5PB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3.4</w:t>
            </w:r>
            <w:r>
              <w:rPr>
                <w:rFonts w:hint="eastAsia"/>
                <w:sz w:val="16"/>
              </w:rPr>
              <w:t>/5.0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  <w:r>
              <w:rPr>
                <w:rFonts w:hint="eastAsia"/>
                <w:sz w:val="16"/>
              </w:rPr>
              <w:t>/3.8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0.75/1.5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-4T1R5GB/2R2PB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5.0/5.8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3.8/5.1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1.5/2.2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-4T2R2GB/4R0PB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5.8/10.5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5.1/9.0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2.2/4.0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-4T4R0GB/5R5PB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10.5/14.6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9.0/13.0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4.0/5.5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-4T5R5GB/7R5PB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14.6/20.5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13.0/17.0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5.5/7.5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-4T7R5GB/</w:t>
            </w:r>
            <w:r>
              <w:rPr>
                <w:rFonts w:hint="eastAsia"/>
                <w:sz w:val="16"/>
                <w:lang w:val="en-US"/>
              </w:rPr>
              <w:t>011</w:t>
            </w:r>
            <w:r>
              <w:rPr>
                <w:sz w:val="16"/>
              </w:rPr>
              <w:t>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20.5/22.0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17.0/20.0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7.5/9.0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A800-4T011GB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26.0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25.0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-4T011GB/015PB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26.0/35.0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25.0/32.0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11.0/15.0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42" w:type="dxa"/>
          </w:tcPr>
          <w:p>
            <w:pPr>
              <w:pStyle w:val="19"/>
              <w:spacing w:before="41" w:line="197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-4T015GB/018PB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4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35.0/38.5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4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32.0/37.0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15.0/18.5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42" w:type="dxa"/>
          </w:tcPr>
          <w:p>
            <w:pPr>
              <w:pStyle w:val="19"/>
              <w:spacing w:before="41" w:line="197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A800-4T018GB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41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38.5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41" w:line="160" w:lineRule="exact"/>
              <w:ind w:left="246" w:right="224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37.0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2" w:line="188" w:lineRule="exact"/>
              <w:ind w:left="86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-4T018GB/022PB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38.5/46.5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37.0/45.0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18.5/22.0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42" w:type="dxa"/>
          </w:tcPr>
          <w:p>
            <w:pPr>
              <w:pStyle w:val="19"/>
              <w:spacing w:before="36" w:line="188" w:lineRule="exact"/>
              <w:ind w:left="86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-4T022GB/030PB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6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46.5/62.0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6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45.0/60.0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22.0/30.0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42" w:type="dxa"/>
          </w:tcPr>
          <w:p>
            <w:pPr>
              <w:pStyle w:val="19"/>
              <w:spacing w:before="36" w:line="188" w:lineRule="exact"/>
              <w:ind w:left="86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A800-4T030GB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6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62.0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6" w:line="160" w:lineRule="exact"/>
              <w:ind w:left="246" w:right="224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60.0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30.0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-4T030G/037P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62.0/76.0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60.0/75.0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30.0/37.0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42" w:type="dxa"/>
          </w:tcPr>
          <w:p>
            <w:pPr>
              <w:pStyle w:val="19"/>
              <w:spacing w:before="32" w:line="193" w:lineRule="exact"/>
              <w:ind w:left="110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-4T037G/045P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spacing w:before="36" w:line="188" w:lineRule="exact"/>
              <w:ind w:left="3"/>
              <w:jc w:val="center"/>
              <w:rPr>
                <w:sz w:val="16"/>
              </w:rPr>
            </w:pPr>
            <w:r>
              <w:rPr>
                <w:spacing w:val="-15"/>
                <w:sz w:val="16"/>
              </w:rPr>
              <w:t xml:space="preserve">三相 </w:t>
            </w:r>
            <w:r>
              <w:rPr>
                <w:sz w:val="16"/>
              </w:rPr>
              <w:t>380V</w:t>
            </w: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</w:rPr>
            </w:pPr>
            <w:r>
              <w:rPr>
                <w:sz w:val="16"/>
              </w:rPr>
              <w:t>76.0/92.0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4"/>
              <w:jc w:val="center"/>
              <w:rPr>
                <w:sz w:val="16"/>
              </w:rPr>
            </w:pPr>
            <w:r>
              <w:rPr>
                <w:sz w:val="16"/>
              </w:rPr>
              <w:t>75.0/90.0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37.0/45.0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A800-4T045G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spacing w:before="22" w:line="197" w:lineRule="exact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范围：</w:t>
            </w: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92.0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90.0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45.0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A800-4T045G/055P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spacing w:before="22" w:line="197" w:lineRule="exact"/>
              <w:ind w:left="1"/>
              <w:jc w:val="center"/>
              <w:rPr>
                <w:sz w:val="16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92.0/113.0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90.0/110.0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45.0/55.0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A800-4T055G/075P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spacing w:before="12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-15%～</w:t>
            </w: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113.0/157.0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110.0/152.0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55.0/75.0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A800-4T075G/093P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spacing w:before="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157.0/180.0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152.0/176.0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75.0/93.0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842" w:type="dxa"/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A800-4T093G/110P</w:t>
            </w:r>
          </w:p>
        </w:tc>
        <w:tc>
          <w:tcPr>
            <w:tcW w:w="70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180.0/214.0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176.0/210.0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93.0/110.0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842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A800-4T110G/132P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9"/>
              <w:spacing w:before="32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214.0/256.0</w:t>
            </w:r>
          </w:p>
        </w:tc>
        <w:tc>
          <w:tcPr>
            <w:tcW w:w="1472" w:type="dxa"/>
            <w:vAlign w:val="center"/>
          </w:tcPr>
          <w:p>
            <w:pPr>
              <w:pStyle w:val="19"/>
              <w:spacing w:before="32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210.0/253.0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110.0/132.0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A800-4T132G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sz w:val="16"/>
              </w:rPr>
            </w:pPr>
            <w:r>
              <w:rPr>
                <w:sz w:val="16"/>
              </w:rPr>
              <w:t>256.0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sz w:val="16"/>
              </w:rPr>
            </w:pPr>
            <w:r>
              <w:rPr>
                <w:sz w:val="16"/>
              </w:rPr>
              <w:t>253.0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132.0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spacing w:before="31" w:line="188" w:lineRule="exact"/>
              <w:ind w:left="11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A80</w:t>
            </w:r>
            <w:r>
              <w:rPr>
                <w:rFonts w:hint="eastAsia"/>
                <w:sz w:val="16"/>
                <w:lang w:val="en-US" w:eastAsia="zh-CN"/>
              </w:rPr>
              <w:t>0-4T132G/160P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256.0/307.0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253.0/304.0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132.0/160.0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9"/>
              <w:spacing w:before="31" w:line="188" w:lineRule="exact"/>
              <w:ind w:left="110" w:leftChars="0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</w:t>
            </w:r>
            <w:r>
              <w:rPr>
                <w:rFonts w:hint="eastAsia"/>
                <w:sz w:val="16"/>
                <w:lang w:val="en-US" w:eastAsia="zh-CN"/>
              </w:rPr>
              <w:t>0-4T160G/185P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307.0/345.0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304.0/340.0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160.0/185.0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9"/>
              <w:spacing w:before="31" w:line="188" w:lineRule="exact"/>
              <w:ind w:left="110" w:leftChars="0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</w:t>
            </w:r>
            <w:r>
              <w:rPr>
                <w:rFonts w:hint="eastAsia"/>
                <w:sz w:val="16"/>
                <w:lang w:val="en-US" w:eastAsia="zh-CN"/>
              </w:rPr>
              <w:t>0-4T185G/200P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345.0/385.0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340.0/380.0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185.0/220.0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9"/>
              <w:spacing w:before="31" w:line="188" w:lineRule="exact"/>
              <w:ind w:left="110" w:leftChars="0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</w:t>
            </w:r>
            <w:r>
              <w:rPr>
                <w:rFonts w:hint="eastAsia"/>
                <w:sz w:val="16"/>
                <w:lang w:val="en-US" w:eastAsia="zh-CN"/>
              </w:rPr>
              <w:t>0-4T200G/220P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385.0/430.0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380.0/426.0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220.0/250.0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9"/>
              <w:spacing w:before="31" w:line="188" w:lineRule="exact"/>
              <w:ind w:left="110" w:leftChars="0"/>
              <w:jc w:val="center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</w:t>
            </w:r>
            <w:r>
              <w:rPr>
                <w:rFonts w:hint="eastAsia"/>
                <w:sz w:val="16"/>
                <w:lang w:val="en-US" w:eastAsia="zh-CN"/>
              </w:rPr>
              <w:t>0-4T220G/250P</w:t>
            </w:r>
          </w:p>
        </w:tc>
        <w:tc>
          <w:tcPr>
            <w:tcW w:w="7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16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430.0/468.0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vAlign w:val="center"/>
          </w:tcPr>
          <w:p>
            <w:pPr>
              <w:pStyle w:val="19"/>
              <w:spacing w:before="31" w:line="160" w:lineRule="exact"/>
              <w:ind w:left="246" w:right="229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426.0/465.0</w:t>
            </w:r>
          </w:p>
        </w:tc>
        <w:tc>
          <w:tcPr>
            <w:tcW w:w="1356" w:type="dxa"/>
            <w:vAlign w:val="center"/>
          </w:tcPr>
          <w:p>
            <w:pPr>
              <w:pStyle w:val="19"/>
              <w:spacing w:before="32" w:line="160" w:lineRule="exact"/>
              <w:ind w:left="211" w:right="19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220.0/250.0</w:t>
            </w:r>
          </w:p>
        </w:tc>
      </w:tr>
    </w:tbl>
    <w:p>
      <w:pPr>
        <w:spacing w:line="188" w:lineRule="exact"/>
        <w:jc w:val="both"/>
        <w:rPr>
          <w:sz w:val="16"/>
        </w:rPr>
      </w:pPr>
    </w:p>
    <w:p>
      <w:pPr>
        <w:spacing w:line="188" w:lineRule="exact"/>
        <w:jc w:val="both"/>
        <w:rPr>
          <w:sz w:val="16"/>
        </w:rPr>
        <w:sectPr>
          <w:headerReference r:id="rId10" w:type="default"/>
          <w:pgSz w:w="8060" w:h="11900"/>
          <w:pgMar w:top="700" w:right="320" w:bottom="460" w:left="420" w:header="300" w:footer="243" w:gutter="0"/>
          <w:cols w:space="720" w:num="1"/>
        </w:sectPr>
      </w:pPr>
    </w:p>
    <w:p>
      <w:pPr>
        <w:pStyle w:val="3"/>
        <w:numPr>
          <w:ilvl w:val="1"/>
          <w:numId w:val="5"/>
        </w:numPr>
        <w:tabs>
          <w:tab w:val="left" w:pos="569"/>
        </w:tabs>
        <w:ind w:hanging="422"/>
      </w:pPr>
      <w:bookmarkStart w:id="4" w:name="_TOC_250013"/>
      <w:bookmarkEnd w:id="4"/>
      <w:r>
        <w:t>产</w:t>
      </w:r>
      <w:r>
        <w:rPr>
          <w:spacing w:val="-5"/>
        </w:rPr>
        <w:t>品</w:t>
      </w:r>
      <w:r>
        <w:t>安</w:t>
      </w:r>
      <w:r>
        <w:rPr>
          <w:spacing w:val="-5"/>
        </w:rPr>
        <w:t>装</w:t>
      </w:r>
      <w:r>
        <w:t>孔</w:t>
      </w:r>
      <w:r>
        <w:rPr>
          <w:spacing w:val="-5"/>
        </w:rPr>
        <w:t>位</w:t>
      </w:r>
      <w:r>
        <w:t>尺寸</w:t>
      </w:r>
    </w:p>
    <w:p>
      <w:pPr>
        <w:jc w:val="center"/>
        <w:rPr>
          <w:rFonts w:asciiTheme="minorEastAsia" w:hAnsiTheme="minorEastAsia" w:eastAsiaTheme="minorEastAsia" w:cstheme="minorEastAsia"/>
          <w:b/>
          <w:bCs/>
          <w:sz w:val="18"/>
          <w:szCs w:val="18"/>
          <w:lang w:val="en-US"/>
        </w:rPr>
        <w:sectPr>
          <w:headerReference r:id="rId11" w:type="default"/>
          <w:type w:val="continuous"/>
          <w:pgSz w:w="8060" w:h="11900"/>
          <w:pgMar w:top="700" w:right="320" w:bottom="440" w:left="420" w:header="300" w:footer="243" w:gutter="0"/>
          <w:cols w:space="720" w:num="1"/>
        </w:sectPr>
      </w:pPr>
    </w:p>
    <w:p/>
    <w:p>
      <w:r>
        <w:rPr>
          <w:sz w:val="2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152400</wp:posOffset>
                </wp:positionV>
                <wp:extent cx="3855720" cy="1816100"/>
                <wp:effectExtent l="0" t="0" r="3048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0" cy="1816100"/>
                          <a:chOff x="7117" y="69611"/>
                          <a:chExt cx="6072" cy="2860"/>
                        </a:xfrm>
                      </wpg:grpSpPr>
                      <pic:pic xmlns:pic="http://schemas.openxmlformats.org/drawingml/2006/picture">
                        <pic:nvPicPr>
                          <pic:cNvPr id="56" name="图片 56" descr="D:\Documents\桌面\图片1sd.png图片1s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34" y="69613"/>
                            <a:ext cx="2434" cy="2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矩形 310"/>
                        <wps:cNvSpPr/>
                        <wps:spPr>
                          <a:xfrm>
                            <a:off x="11647" y="69893"/>
                            <a:ext cx="1542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7.5kw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及以下塑壳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外形尺寸</w:t>
                              </w:r>
                            </w:p>
                            <w:p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图片 44" descr="D:\Documents\桌面\新建文件夹 (9)\SMS.pngSMS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17" y="69611"/>
                            <a:ext cx="1744" cy="2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5pt;margin-top:12pt;height:143pt;width:303.6pt;z-index:251786240;mso-width-relative:page;mso-height-relative:page;" coordorigin="7117,69611" coordsize="6072,2860" o:gfxdata="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">
                <o:lock v:ext="edit" aspectratio="f"/>
                <v:shape id="_x0000_s1026" o:spid="_x0000_s1026" o:spt="75" alt="D:\Documents\桌面\图片1sd.png图片1sd" type="#_x0000_t75" style="position:absolute;left:9334;top:69613;height:2858;width:2434;" filled="f" o:preferrelative="t" stroked="f" coordsize="21600,21600" o:gfxdata="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vV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2" o:title=""/>
                  <o:lock v:ext="edit" aspectratio="t"/>
                </v:shape>
                <v:rect id="_x0000_s1026" o:spid="_x0000_s1026" o:spt="1" style="position:absolute;left:11647;top:69893;height:2265;width:1542;v-text-anchor:middle;" filled="f" stroked="t" coordsize="21600,21600" o:gfxdata="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sI4471gAAAAkB&#10;AAAPAAAAAAAAAAEAIAAAACIAAABkcnMvZG93bnJldi54bWxQSwECFAAUAAAACACHTuJAhAgwslYC&#10;AACBBAAADgAAAAAAAAABACAAAAAlAQAAZHJzL2Uyb0RvYy54bWxQSwUGAAAAAAYABgBZAQAA7QUA&#10;AAAA&#10;">
                  <v:fill on="f" focussize="0,0"/>
                  <v:stroke weight="2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7.5kw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及以下塑壳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00" w:themeColor="text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外形尺寸</w:t>
                        </w:r>
                      </w:p>
                      <w:p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 id="_x0000_s1026" o:spid="_x0000_s1026" o:spt="75" alt="D:\Documents\桌面\新建文件夹 (9)\SMS.pngSMS" type="#_x0000_t75" style="position:absolute;left:7117;top:69611;height:2755;width:1744;" filled="f" o:preferrelative="t" stroked="f" coordsize="21600,21600" o:gfxdata="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TM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3" o:title=""/>
                  <o:lock v:ext="edit" aspectratio="t"/>
                </v:shape>
              </v:group>
            </w:pict>
          </mc:Fallback>
        </mc:AlternateContent>
      </w:r>
    </w:p>
    <w:p/>
    <w:tbl>
      <w:tblPr>
        <w:tblStyle w:val="16"/>
        <w:tblpPr w:leftFromText="180" w:rightFromText="180" w:vertAnchor="page" w:horzAnchor="page" w:tblpXSpec="center" w:tblpY="1227"/>
        <w:tblOverlap w:val="never"/>
        <w:tblW w:w="7140" w:type="dxa"/>
        <w:jc w:val="center"/>
        <w:tblInd w:w="-2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0"/>
        <w:gridCol w:w="507"/>
        <w:gridCol w:w="661"/>
        <w:gridCol w:w="574"/>
        <w:gridCol w:w="597"/>
        <w:gridCol w:w="810"/>
        <w:gridCol w:w="970"/>
        <w:gridCol w:w="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  <w:jc w:val="center"/>
        </w:trPr>
        <w:tc>
          <w:tcPr>
            <w:tcW w:w="22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</w:pPr>
          </w:p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  <w:t>规格型号</w:t>
            </w:r>
          </w:p>
        </w:tc>
        <w:tc>
          <w:tcPr>
            <w:tcW w:w="2339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  <w:t>外形尺寸（mm）</w:t>
            </w:r>
          </w:p>
        </w:tc>
        <w:tc>
          <w:tcPr>
            <w:tcW w:w="1780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clear" w:color="auto" w:fill="F1F1F1" w:themeFill="background1" w:themeFillShade="F2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  <w:t>安装尺寸（mm）</w:t>
            </w:r>
          </w:p>
        </w:tc>
        <w:tc>
          <w:tcPr>
            <w:tcW w:w="761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>
            <w:pPr>
              <w:tabs>
                <w:tab w:val="left" w:pos="1100"/>
                <w:tab w:val="left" w:pos="1320"/>
              </w:tabs>
              <w:ind w:right="-183" w:rightChars="-83"/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/>
              </w:rPr>
              <w:t>安装孔径（MM）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  <w:jc w:val="center"/>
        </w:trPr>
        <w:tc>
          <w:tcPr>
            <w:tcW w:w="2260" w:type="dxa"/>
            <w:vMerge w:val="continue"/>
            <w:tcBorders>
              <w:top w:val="single" w:color="auto" w:sz="4" w:space="0"/>
              <w:left w:val="single" w:color="auto" w:sz="4" w:space="0"/>
            </w:tcBorders>
            <w:shd w:val="clear" w:color="auto" w:fill="F1F1F1" w:themeFill="background1" w:themeFillShade="F2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507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H1</w:t>
            </w:r>
          </w:p>
        </w:tc>
        <w:tc>
          <w:tcPr>
            <w:tcW w:w="661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H</w:t>
            </w:r>
          </w:p>
        </w:tc>
        <w:tc>
          <w:tcPr>
            <w:tcW w:w="574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W</w:t>
            </w:r>
          </w:p>
        </w:tc>
        <w:tc>
          <w:tcPr>
            <w:tcW w:w="597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D</w:t>
            </w:r>
          </w:p>
        </w:tc>
        <w:tc>
          <w:tcPr>
            <w:tcW w:w="810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970" w:type="dxa"/>
            <w:tcBorders>
              <w:top w:val="single" w:color="auto" w:sz="4" w:space="0"/>
            </w:tcBorders>
            <w:shd w:val="clear" w:color="auto" w:fill="F1F1F1" w:themeFill="background1" w:themeFillShade="F2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B</w:t>
            </w:r>
          </w:p>
        </w:tc>
        <w:tc>
          <w:tcPr>
            <w:tcW w:w="761" w:type="dxa"/>
            <w:vMerge w:val="continue"/>
            <w:tcBorders>
              <w:top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A800-3SR75GB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6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208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6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6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148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6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84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6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19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A800-3S1R5GB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A800-3S2R2GB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A800-4TR75GB/1R5PB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208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100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148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84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19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A800-4T1R5GB/2R2PB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A800-4T2R2GB/4R0PB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A800-4T4R0GB/5R5PB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A800-4T5R5GB/7R5PB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-S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66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0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168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0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56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22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A800-4T7R5GB/011GB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-S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</w:p>
        </w:tc>
        <w:tc>
          <w:tcPr>
            <w:tcW w:w="810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A800-4T011GB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-S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A800-4T011GB/015PB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32</w:t>
            </w: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18</w:t>
            </w: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67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150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314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A800-4T015GB/018PB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A800-4T018GB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A800-4T018GB/022PB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383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215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t>191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16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  <w:lang w:val="en-US" w:eastAsia="zh-CN"/>
              </w:rPr>
              <w:t>72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A800-4T022GB/030PB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A800-4T030G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A800-4T030G/037P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 xml:space="preserve"> </w:t>
            </w: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450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26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220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eastAsia="宋体" w:asciiTheme="minorEastAsia" w:hAnsi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43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A800-4T037G/045P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A800-4T045G</w:t>
            </w:r>
          </w:p>
        </w:tc>
        <w:tc>
          <w:tcPr>
            <w:tcW w:w="507" w:type="dxa"/>
            <w:vMerge w:val="continue"/>
            <w:tcBorders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45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G/0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P</w:t>
            </w:r>
          </w:p>
        </w:tc>
        <w:tc>
          <w:tcPr>
            <w:tcW w:w="507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—</w:t>
            </w:r>
          </w:p>
        </w:tc>
        <w:tc>
          <w:tcPr>
            <w:tcW w:w="6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/>
              </w:rPr>
              <w:t>55</w:t>
            </w:r>
            <w:r>
              <w:rPr>
                <w:rFonts w:hint="eastAsia"/>
                <w:lang w:val="en-US"/>
              </w:rPr>
              <w:t>0</w:t>
            </w:r>
          </w:p>
        </w:tc>
        <w:tc>
          <w:tcPr>
            <w:tcW w:w="5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/>
              </w:rPr>
              <w:t>310</w:t>
            </w:r>
          </w:p>
        </w:tc>
        <w:tc>
          <w:tcPr>
            <w:tcW w:w="59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eastAsia="微软雅黑"/>
                <w:lang w:val="en-US" w:eastAsia="zh-CN"/>
              </w:rPr>
              <w:t>250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/>
              </w:rPr>
              <w:t>245</w:t>
            </w:r>
          </w:p>
        </w:tc>
        <w:tc>
          <w:tcPr>
            <w:tcW w:w="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hint="eastAsia" w:ascii="微软雅黑" w:hAnsi="微软雅黑" w:eastAsia="宋体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/>
                <w:lang w:val="en-US"/>
              </w:rPr>
              <w:t>53</w:t>
            </w: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exact"/>
              <w:jc w:val="center"/>
              <w:textAlignment w:val="auto"/>
              <w:outlineLvl w:val="9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2260" w:type="dxa"/>
          </w:tcPr>
          <w:p>
            <w:pPr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A800-4T055G/075P</w:t>
            </w:r>
          </w:p>
        </w:tc>
        <w:tc>
          <w:tcPr>
            <w:tcW w:w="507" w:type="dxa"/>
            <w:vMerge w:val="continue"/>
          </w:tcPr>
          <w:p>
            <w:pPr>
              <w:jc w:val="both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661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74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597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</w:p>
        </w:tc>
        <w:tc>
          <w:tcPr>
            <w:tcW w:w="810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970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hint="eastAsia" w:ascii="微软雅黑" w:hAnsi="微软雅黑" w:eastAsia="宋体" w:cs="微软雅黑"/>
                <w:sz w:val="16"/>
                <w:szCs w:val="16"/>
                <w:lang w:val="en-US" w:eastAsia="zh-CN"/>
              </w:rPr>
            </w:pPr>
          </w:p>
        </w:tc>
        <w:tc>
          <w:tcPr>
            <w:tcW w:w="761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</w:p>
        </w:tc>
      </w:tr>
    </w:tbl>
    <w:p/>
    <w:p/>
    <w:p/>
    <w:p/>
    <w:p/>
    <w:p>
      <w:pPr>
        <w:pStyle w:val="8"/>
        <w:spacing w:before="8"/>
        <w:rPr>
          <w:sz w:val="5"/>
        </w:rPr>
      </w:pPr>
    </w:p>
    <w:p>
      <w:pPr>
        <w:pStyle w:val="8"/>
        <w:spacing w:before="8"/>
        <w:rPr>
          <w:rFonts w:ascii="文泉驿等宽正黑"/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>
      <w:pPr>
        <w:pStyle w:val="8"/>
        <w:spacing w:after="4"/>
        <w:ind w:left="223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tbl>
      <w:tblPr>
        <w:tblStyle w:val="16"/>
        <w:tblpPr w:leftFromText="180" w:rightFromText="180" w:vertAnchor="page" w:horzAnchor="page" w:tblpXSpec="center" w:tblpY="1469"/>
        <w:tblOverlap w:val="never"/>
        <w:tblW w:w="673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6"/>
        <w:gridCol w:w="489"/>
        <w:gridCol w:w="669"/>
        <w:gridCol w:w="554"/>
        <w:gridCol w:w="704"/>
        <w:gridCol w:w="681"/>
        <w:gridCol w:w="750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756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规格型号</w:t>
            </w:r>
          </w:p>
        </w:tc>
        <w:tc>
          <w:tcPr>
            <w:tcW w:w="2416" w:type="dxa"/>
            <w:gridSpan w:val="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外形尺寸（mm）</w:t>
            </w:r>
          </w:p>
        </w:tc>
        <w:tc>
          <w:tcPr>
            <w:tcW w:w="1431" w:type="dxa"/>
            <w:gridSpan w:val="2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安装尺寸（mm）</w:t>
            </w:r>
          </w:p>
        </w:tc>
        <w:tc>
          <w:tcPr>
            <w:tcW w:w="112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  <w:t>安装孔径（MM）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756" w:type="dxa"/>
            <w:vMerge w:val="continue"/>
          </w:tcPr>
          <w:p>
            <w:pPr>
              <w:jc w:val="both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</w:p>
        </w:tc>
        <w:tc>
          <w:tcPr>
            <w:tcW w:w="489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H1</w:t>
            </w:r>
          </w:p>
        </w:tc>
        <w:tc>
          <w:tcPr>
            <w:tcW w:w="669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H</w:t>
            </w:r>
          </w:p>
        </w:tc>
        <w:tc>
          <w:tcPr>
            <w:tcW w:w="554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W</w:t>
            </w:r>
          </w:p>
        </w:tc>
        <w:tc>
          <w:tcPr>
            <w:tcW w:w="704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D</w:t>
            </w:r>
          </w:p>
        </w:tc>
        <w:tc>
          <w:tcPr>
            <w:tcW w:w="681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A</w:t>
            </w:r>
          </w:p>
        </w:tc>
        <w:tc>
          <w:tcPr>
            <w:tcW w:w="750" w:type="dxa"/>
            <w:shd w:val="clear" w:color="auto" w:fill="D7D7D7" w:themeFill="background1" w:themeFillShade="D8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/>
                <w:iCs/>
                <w:sz w:val="18"/>
                <w:szCs w:val="18"/>
                <w:lang w:val="en-US"/>
              </w:rPr>
              <w:t>B</w:t>
            </w: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756" w:type="dxa"/>
            <w:vAlign w:val="center"/>
          </w:tcPr>
          <w:p>
            <w:pPr>
              <w:jc w:val="both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A800-4T075G/093P</w:t>
            </w:r>
          </w:p>
        </w:tc>
        <w:tc>
          <w:tcPr>
            <w:tcW w:w="489" w:type="dxa"/>
            <w:vMerge w:val="restart"/>
            <w:vAlign w:val="center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—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580</w:t>
            </w:r>
          </w:p>
        </w:tc>
        <w:tc>
          <w:tcPr>
            <w:tcW w:w="55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35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0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681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28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0</w:t>
            </w: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56</w:t>
            </w: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/>
              </w:rPr>
              <w:t>0</w:t>
            </w:r>
          </w:p>
        </w:tc>
        <w:tc>
          <w:tcPr>
            <w:tcW w:w="112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/>
                <w:iCs/>
                <w:sz w:val="18"/>
                <w:szCs w:val="1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756" w:type="dxa"/>
            <w:vAlign w:val="center"/>
          </w:tcPr>
          <w:p>
            <w:pPr>
              <w:jc w:val="both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A800-4T093G/110P</w:t>
            </w:r>
          </w:p>
        </w:tc>
        <w:tc>
          <w:tcPr>
            <w:tcW w:w="489" w:type="dxa"/>
            <w:vMerge w:val="continue"/>
            <w:tcBorders/>
            <w:vAlign w:val="center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55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8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756" w:type="dxa"/>
            <w:vAlign w:val="center"/>
          </w:tcPr>
          <w:p>
            <w:pPr>
              <w:jc w:val="both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A800-4T110G/132P</w:t>
            </w:r>
          </w:p>
        </w:tc>
        <w:tc>
          <w:tcPr>
            <w:tcW w:w="489" w:type="dxa"/>
            <w:vMerge w:val="restart"/>
            <w:vAlign w:val="center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—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630</w:t>
            </w:r>
          </w:p>
        </w:tc>
        <w:tc>
          <w:tcPr>
            <w:tcW w:w="55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430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275</w:t>
            </w:r>
          </w:p>
        </w:tc>
        <w:tc>
          <w:tcPr>
            <w:tcW w:w="681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320</w:t>
            </w: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610</w:t>
            </w:r>
          </w:p>
        </w:tc>
        <w:tc>
          <w:tcPr>
            <w:tcW w:w="112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  <w:t>A800-4T132G</w:t>
            </w:r>
          </w:p>
        </w:tc>
        <w:tc>
          <w:tcPr>
            <w:tcW w:w="489" w:type="dxa"/>
            <w:vMerge w:val="continue"/>
            <w:tcBorders/>
            <w:vAlign w:val="center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55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681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5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A800-4T132G/160P</w:t>
            </w:r>
          </w:p>
        </w:tc>
        <w:tc>
          <w:tcPr>
            <w:tcW w:w="489" w:type="dxa"/>
            <w:vMerge w:val="restart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—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700</w:t>
            </w:r>
          </w:p>
        </w:tc>
        <w:tc>
          <w:tcPr>
            <w:tcW w:w="55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440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681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320</w:t>
            </w: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678</w:t>
            </w:r>
          </w:p>
        </w:tc>
        <w:tc>
          <w:tcPr>
            <w:tcW w:w="112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A800-4T160G/185P</w:t>
            </w:r>
          </w:p>
        </w:tc>
        <w:tc>
          <w:tcPr>
            <w:tcW w:w="489" w:type="dxa"/>
            <w:vMerge w:val="continue"/>
            <w:tcBorders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9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55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681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50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A800-4T185G/200P</w:t>
            </w:r>
          </w:p>
        </w:tc>
        <w:tc>
          <w:tcPr>
            <w:tcW w:w="489" w:type="dxa"/>
            <w:vMerge w:val="restart"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—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765</w:t>
            </w:r>
          </w:p>
        </w:tc>
        <w:tc>
          <w:tcPr>
            <w:tcW w:w="55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495</w:t>
            </w:r>
          </w:p>
        </w:tc>
        <w:tc>
          <w:tcPr>
            <w:tcW w:w="70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300</w:t>
            </w:r>
          </w:p>
        </w:tc>
        <w:tc>
          <w:tcPr>
            <w:tcW w:w="681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385</w:t>
            </w:r>
          </w:p>
        </w:tc>
        <w:tc>
          <w:tcPr>
            <w:tcW w:w="750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743</w:t>
            </w:r>
          </w:p>
        </w:tc>
        <w:tc>
          <w:tcPr>
            <w:tcW w:w="1128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A800-4T200G/220P</w:t>
            </w:r>
          </w:p>
        </w:tc>
        <w:tc>
          <w:tcPr>
            <w:tcW w:w="489" w:type="dxa"/>
            <w:vMerge w:val="continue"/>
            <w:tcBorders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9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55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681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50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75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6"/>
                <w:szCs w:val="1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6"/>
                <w:szCs w:val="16"/>
                <w:lang w:val="en-US" w:eastAsia="zh-CN"/>
              </w:rPr>
              <w:t>A800-4T220G/250P</w:t>
            </w:r>
          </w:p>
        </w:tc>
        <w:tc>
          <w:tcPr>
            <w:tcW w:w="489" w:type="dxa"/>
            <w:vMerge w:val="continue"/>
            <w:tcBorders/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669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55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04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681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750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  <w:tc>
          <w:tcPr>
            <w:tcW w:w="1128" w:type="dxa"/>
            <w:vMerge w:val="continue"/>
            <w:tcBorders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  <w:lang w:val="en-US"/>
              </w:rPr>
            </w:pPr>
          </w:p>
        </w:tc>
      </w:tr>
    </w:tbl>
    <w:p>
      <w:pPr>
        <w:pStyle w:val="8"/>
        <w:spacing w:after="4"/>
        <w:rPr>
          <w:color w:val="FFFFFF" w:themeColor="background1"/>
          <w14:textFill>
            <w14:solidFill>
              <w14:schemeClr w14:val="bg1"/>
            </w14:solidFill>
          </w14:textFill>
        </w:rPr>
      </w:pPr>
    </w:p>
    <w:p/>
    <w:p>
      <w:r>
        <w:rPr>
          <w:rFonts w:hint="eastAsia"/>
          <w:color w:val="FFFFFF" w:themeColor="background1"/>
          <w:sz w:val="2"/>
          <w:szCs w:val="2"/>
          <w:lang w:val="en-US" w:bidi="ar-SA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38735</wp:posOffset>
            </wp:positionV>
            <wp:extent cx="3348355" cy="2301875"/>
            <wp:effectExtent l="0" t="0" r="4445" b="3175"/>
            <wp:wrapNone/>
            <wp:docPr id="42" name="图片 42" descr="D:\Documents\桌面\小为.png小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Documents\桌面\小为.png小为"/>
                    <pic:cNvPicPr>
                      <a:picLocks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pStyle w:val="8"/>
        <w:spacing w:after="4"/>
        <w:ind w:left="2234"/>
        <w:rPr>
          <w:color w:val="FFFFFF" w:themeColor="background1"/>
          <w:sz w:val="2"/>
          <w:szCs w:val="2"/>
          <w14:textFill>
            <w14:solidFill>
              <w14:schemeClr w14:val="bg1"/>
            </w14:solidFill>
          </w14:textFill>
        </w:rPr>
        <w:sectPr>
          <w:type w:val="continuous"/>
          <w:pgSz w:w="8060" w:h="11900"/>
          <w:pgMar w:top="700" w:right="320" w:bottom="440" w:left="420" w:header="300" w:footer="243" w:gutter="0"/>
          <w:cols w:space="720" w:num="1"/>
        </w:sectPr>
      </w:pPr>
      <w:r>
        <w:rPr>
          <w:sz w:val="22"/>
          <w:lang w:val="en-US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1397000</wp:posOffset>
                </wp:positionV>
                <wp:extent cx="1630680" cy="809625"/>
                <wp:effectExtent l="12700" t="0" r="13970" b="15875"/>
                <wp:wrapNone/>
                <wp:docPr id="315" name="矩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809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0kw外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尺寸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3pt;margin-top:110pt;height:63.75pt;width:128.4pt;z-index:251705344;v-text-anchor:middle;mso-width-relative:page;mso-height-relative:page;" filled="f" stroked="t" coordsize="21600,21600" o:gfxdata="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FA3BbXAAAACwEAAA8AAAAAAAAA&#10;AQAgAAAAIgAAAGRycy9kb3ducmV2LnhtbFBLAQIUABQAAAAIAIdO4kCaa31BSwIAAHUEAAAOAAAA&#10;AAAAAAEAIAAAACYBAABkcnMvZTJvRG9jLnhtbFBLBQYAAAAABgAGAFkBAADjBQAAAAA=&#10;">
                <v:fill on="f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b/>
                          <w:bCs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0kw外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形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尺寸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t>表 2-3 BT500 外形尺寸及安装</w:t>
      </w:r>
    </w:p>
    <w:p/>
    <w:p>
      <w:pPr>
        <w:pStyle w:val="8"/>
        <w:spacing w:before="8"/>
        <w:rPr>
          <w:sz w:val="5"/>
        </w:rPr>
      </w:pPr>
    </w:p>
    <w:p>
      <w:pPr>
        <w:pStyle w:val="8"/>
        <w:spacing w:before="8"/>
        <w:rPr>
          <w:rFonts w:ascii="文泉驿等宽正黑"/>
        </w:rPr>
      </w:pPr>
      <w:bookmarkStart w:id="5" w:name="_TOC_250012"/>
      <w:bookmarkEnd w:id="5"/>
    </w:p>
    <w:p>
      <w:pPr>
        <w:pStyle w:val="8"/>
        <w:rPr>
          <w:color w:val="FFFFFF" w:themeColor="background1"/>
          <w:sz w:val="2"/>
          <w:szCs w:val="2"/>
          <w14:textFill>
            <w14:solidFill>
              <w14:schemeClr w14:val="bg1"/>
            </w14:solidFill>
          </w14:textFill>
        </w:rPr>
        <w:sectPr>
          <w:type w:val="continuous"/>
          <w:pgSz w:w="8060" w:h="11900"/>
          <w:pgMar w:top="700" w:right="320" w:bottom="440" w:left="420" w:header="300" w:footer="243" w:gutter="0"/>
          <w:cols w:space="720" w:num="1"/>
        </w:sect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w:t>表 2-3 BT500 外形尺寸及安装</w:t>
      </w:r>
    </w:p>
    <w:p>
      <w:pPr>
        <w:pStyle w:val="8"/>
        <w:rPr>
          <w:sz w:val="20"/>
          <w:lang w:val="en-US"/>
        </w:rPr>
      </w:pPr>
      <w:r>
        <w:rPr>
          <w:rFonts w:hint="eastAsia"/>
          <w:sz w:val="20"/>
          <w:lang w:val="en-US"/>
        </w:rPr>
        <w:t xml:space="preserve"> </w:t>
      </w:r>
    </w:p>
    <w:p>
      <w:pPr>
        <w:pStyle w:val="8"/>
        <w:numPr>
          <w:ilvl w:val="0"/>
          <w:numId w:val="6"/>
        </w:numPr>
        <w:spacing w:before="12"/>
        <w:jc w:val="center"/>
        <w:rPr>
          <w:rFonts w:ascii="文泉驿等宽正黑" w:hAnsi="文泉驿等宽正黑" w:eastAsia="文泉驿等宽正黑" w:cs="文泉驿等宽正黑"/>
          <w:sz w:val="28"/>
          <w:szCs w:val="28"/>
        </w:rPr>
      </w:pPr>
      <w:r>
        <w:rPr>
          <w:rFonts w:ascii="文泉驿等宽正黑" w:hAnsi="文泉驿等宽正黑" w:eastAsia="文泉驿等宽正黑" w:cs="文泉驿等宽正黑"/>
          <w:sz w:val="28"/>
          <w:szCs w:val="28"/>
        </w:rPr>
        <w:t>电气安装线</w:t>
      </w:r>
    </w:p>
    <w:p>
      <w:pPr>
        <w:pStyle w:val="18"/>
        <w:numPr>
          <w:ilvl w:val="1"/>
          <w:numId w:val="7"/>
        </w:numPr>
        <w:tabs>
          <w:tab w:val="left" w:pos="569"/>
        </w:tabs>
        <w:ind w:hanging="422"/>
        <w:rPr>
          <w:sz w:val="21"/>
        </w:rPr>
      </w:pPr>
      <w:r>
        <w:rPr>
          <w:sz w:val="21"/>
        </w:rPr>
        <w:t>电气安装</w:t>
      </w:r>
    </w:p>
    <w:p>
      <w:pPr>
        <w:pStyle w:val="18"/>
        <w:numPr>
          <w:ilvl w:val="1"/>
          <w:numId w:val="7"/>
        </w:numPr>
        <w:tabs>
          <w:tab w:val="left" w:pos="569"/>
        </w:tabs>
        <w:ind w:hanging="422"/>
        <w:rPr>
          <w:sz w:val="21"/>
        </w:rPr>
      </w:pPr>
      <w:r>
        <w:rPr>
          <w:rFonts w:hint="eastAsia"/>
          <w:sz w:val="21"/>
        </w:rPr>
        <w:t>外围电气元件选型指导</w:t>
      </w:r>
    </w:p>
    <w:p>
      <w:pPr>
        <w:pStyle w:val="8"/>
        <w:spacing w:before="93" w:line="223" w:lineRule="auto"/>
        <w:ind w:left="146" w:right="194"/>
        <w:jc w:val="both"/>
        <w:rPr>
          <w:rFonts w:ascii="文泉驿等宽正黑" w:eastAsia="文泉驿等宽正黑"/>
        </w:rPr>
      </w:pPr>
      <w:r>
        <w:rPr>
          <w:w w:val="95"/>
        </w:rPr>
        <w:t>本节变频器外围电气元件选型指导的描述主要以G型机为例，如果您是作P型机使用，请参照G</w:t>
      </w:r>
      <w:r>
        <w:rPr>
          <w:spacing w:val="1"/>
          <w:w w:val="95"/>
        </w:rPr>
        <w:t xml:space="preserve">型机同  </w:t>
      </w:r>
      <w:r>
        <w:t>等功率段电气元件选型。例如：</w:t>
      </w:r>
      <w:r>
        <w:rPr>
          <w:rFonts w:hint="eastAsia"/>
          <w:lang w:val="en-US"/>
        </w:rPr>
        <w:t>A800</w:t>
      </w:r>
      <w:r>
        <w:t>-4T4R0GB/5R5PB作为5.5KW</w:t>
      </w:r>
      <w:r>
        <w:rPr>
          <w:spacing w:val="-22"/>
        </w:rPr>
        <w:t xml:space="preserve"> </w:t>
      </w:r>
      <w:r>
        <w:t>P</w:t>
      </w:r>
      <w:r>
        <w:rPr>
          <w:spacing w:val="-1"/>
        </w:rPr>
        <w:t>型机使用，请参照</w:t>
      </w:r>
      <w:r>
        <w:rPr>
          <w:rFonts w:hint="eastAsia"/>
          <w:spacing w:val="-1"/>
          <w:lang w:val="en-US"/>
        </w:rPr>
        <w:t>A800</w:t>
      </w:r>
      <w:r>
        <w:t>-4T5R5GB 选型</w:t>
      </w:r>
      <w:r>
        <w:rPr>
          <w:rFonts w:hint="eastAsia" w:ascii="文泉驿等宽正黑" w:eastAsia="文泉驿等宽正黑"/>
        </w:rPr>
        <w:t>。</w:t>
      </w:r>
    </w:p>
    <w:p>
      <w:pPr>
        <w:pStyle w:val="8"/>
        <w:spacing w:before="91" w:after="4"/>
        <w:ind w:left="2152"/>
      </w:pPr>
      <w:r>
        <w:t xml:space="preserve">表3-1 </w:t>
      </w:r>
      <w:r>
        <w:rPr>
          <w:rFonts w:hint="eastAsia"/>
          <w:lang w:val="en-US"/>
        </w:rPr>
        <w:t>A800</w:t>
      </w:r>
      <w:r>
        <w:t>变频器外围电气元件选型指导</w:t>
      </w:r>
    </w:p>
    <w:tbl>
      <w:tblPr>
        <w:tblStyle w:val="15"/>
        <w:tblW w:w="6880" w:type="dxa"/>
        <w:tblInd w:w="2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991"/>
        <w:gridCol w:w="569"/>
        <w:gridCol w:w="997"/>
        <w:gridCol w:w="910"/>
        <w:gridCol w:w="857"/>
        <w:gridCol w:w="7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848" w:type="dxa"/>
            <w:shd w:val="clear" w:color="auto" w:fill="D8D8D8"/>
          </w:tcPr>
          <w:p>
            <w:pPr>
              <w:pStyle w:val="19"/>
              <w:spacing w:before="4"/>
              <w:rPr>
                <w:sz w:val="13"/>
              </w:rPr>
            </w:pPr>
          </w:p>
          <w:p>
            <w:pPr>
              <w:pStyle w:val="19"/>
              <w:ind w:left="518"/>
              <w:rPr>
                <w:sz w:val="16"/>
              </w:rPr>
            </w:pPr>
            <w:r>
              <w:rPr>
                <w:sz w:val="16"/>
              </w:rPr>
              <w:t>变频器型号</w:t>
            </w:r>
          </w:p>
        </w:tc>
        <w:tc>
          <w:tcPr>
            <w:tcW w:w="991" w:type="dxa"/>
            <w:shd w:val="clear" w:color="auto" w:fill="D8D8D8"/>
          </w:tcPr>
          <w:p>
            <w:pPr>
              <w:pStyle w:val="19"/>
              <w:spacing w:before="36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空开（MCCB）</w:t>
            </w:r>
          </w:p>
          <w:p>
            <w:pPr>
              <w:pStyle w:val="19"/>
              <w:spacing w:before="35" w:line="188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（A）</w:t>
            </w:r>
          </w:p>
        </w:tc>
        <w:tc>
          <w:tcPr>
            <w:tcW w:w="569" w:type="dxa"/>
            <w:shd w:val="clear" w:color="auto" w:fill="D8D8D8"/>
          </w:tcPr>
          <w:p>
            <w:pPr>
              <w:pStyle w:val="19"/>
              <w:spacing w:before="36"/>
              <w:ind w:left="43"/>
              <w:rPr>
                <w:sz w:val="16"/>
              </w:rPr>
            </w:pPr>
            <w:r>
              <w:rPr>
                <w:w w:val="95"/>
                <w:sz w:val="16"/>
              </w:rPr>
              <w:t>接触器</w:t>
            </w:r>
          </w:p>
          <w:p>
            <w:pPr>
              <w:pStyle w:val="19"/>
              <w:spacing w:before="35" w:line="188" w:lineRule="exact"/>
              <w:ind w:left="86"/>
              <w:rPr>
                <w:sz w:val="16"/>
              </w:rPr>
            </w:pPr>
            <w:r>
              <w:rPr>
                <w:sz w:val="16"/>
              </w:rPr>
              <w:t>（A）</w:t>
            </w:r>
          </w:p>
        </w:tc>
        <w:tc>
          <w:tcPr>
            <w:tcW w:w="997" w:type="dxa"/>
            <w:shd w:val="clear" w:color="auto" w:fill="D8D8D8"/>
          </w:tcPr>
          <w:p>
            <w:pPr>
              <w:pStyle w:val="19"/>
              <w:spacing w:before="1" w:line="240" w:lineRule="atLeast"/>
              <w:ind w:left="56" w:right="3" w:hanging="39"/>
              <w:rPr>
                <w:sz w:val="16"/>
              </w:rPr>
            </w:pPr>
            <w:r>
              <w:rPr>
                <w:sz w:val="16"/>
              </w:rPr>
              <w:t>输入侧主回路导线（mm²）</w:t>
            </w:r>
          </w:p>
        </w:tc>
        <w:tc>
          <w:tcPr>
            <w:tcW w:w="910" w:type="dxa"/>
            <w:shd w:val="clear" w:color="auto" w:fill="D8D8D8"/>
          </w:tcPr>
          <w:p>
            <w:pPr>
              <w:pStyle w:val="19"/>
              <w:spacing w:before="1" w:line="240" w:lineRule="atLeast"/>
              <w:ind w:left="3" w:right="7" w:firstLine="48"/>
              <w:rPr>
                <w:sz w:val="16"/>
              </w:rPr>
            </w:pPr>
            <w:r>
              <w:rPr>
                <w:sz w:val="16"/>
              </w:rPr>
              <w:t>输出侧主回路导线（mm²</w:t>
            </w:r>
          </w:p>
        </w:tc>
        <w:tc>
          <w:tcPr>
            <w:tcW w:w="857" w:type="dxa"/>
            <w:shd w:val="clear" w:color="auto" w:fill="D8D8D8"/>
          </w:tcPr>
          <w:p>
            <w:pPr>
              <w:pStyle w:val="19"/>
              <w:spacing w:before="1" w:line="240" w:lineRule="atLeast"/>
              <w:ind w:left="65" w:right="24" w:hanging="44"/>
              <w:rPr>
                <w:sz w:val="16"/>
              </w:rPr>
            </w:pPr>
            <w:r>
              <w:rPr>
                <w:sz w:val="16"/>
              </w:rPr>
              <w:t>控制回路导线（mm²）</w:t>
            </w:r>
          </w:p>
        </w:tc>
        <w:tc>
          <w:tcPr>
            <w:tcW w:w="708" w:type="dxa"/>
            <w:shd w:val="clear" w:color="auto" w:fill="D8D8D8"/>
          </w:tcPr>
          <w:p>
            <w:pPr>
              <w:pStyle w:val="19"/>
              <w:spacing w:before="36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接地线</w:t>
            </w:r>
          </w:p>
          <w:p>
            <w:pPr>
              <w:pStyle w:val="19"/>
              <w:spacing w:before="35" w:line="188" w:lineRule="exact"/>
              <w:ind w:left="64"/>
              <w:rPr>
                <w:sz w:val="16"/>
              </w:rPr>
            </w:pPr>
            <w:r>
              <w:rPr>
                <w:sz w:val="16"/>
              </w:rPr>
              <w:t>（mm²）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0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-3SR75GB</w:t>
            </w:r>
          </w:p>
        </w:tc>
        <w:tc>
          <w:tcPr>
            <w:tcW w:w="991" w:type="dxa"/>
          </w:tcPr>
          <w:p>
            <w:pPr>
              <w:pStyle w:val="19"/>
              <w:spacing w:before="80" w:line="202" w:lineRule="exact"/>
              <w:ind w:left="7"/>
              <w:jc w:val="center"/>
              <w:rPr>
                <w:rFonts w:hint="eastAsia" w:eastAsia="宋体"/>
                <w:sz w:val="16"/>
                <w:lang w:eastAsia="zh-CN"/>
              </w:rPr>
            </w:pPr>
            <w:r>
              <w:rPr>
                <w:sz w:val="16"/>
              </w:rPr>
              <w:t>1</w:t>
            </w:r>
            <w:r>
              <w:rPr>
                <w:rFonts w:hint="eastAsia"/>
                <w:sz w:val="16"/>
                <w:lang w:val="en-US" w:eastAsia="zh-CN"/>
              </w:rPr>
              <w:t>0</w:t>
            </w:r>
          </w:p>
        </w:tc>
        <w:tc>
          <w:tcPr>
            <w:tcW w:w="569" w:type="dxa"/>
          </w:tcPr>
          <w:p>
            <w:pPr>
              <w:pStyle w:val="19"/>
              <w:spacing w:before="80" w:line="202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7" w:type="dxa"/>
          </w:tcPr>
          <w:p>
            <w:pPr>
              <w:pStyle w:val="19"/>
              <w:spacing w:before="80" w:line="202" w:lineRule="exact"/>
              <w:ind w:left="79" w:right="64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 w:eastAsia="zh-CN"/>
              </w:rPr>
              <w:t>1</w:t>
            </w:r>
            <w:r>
              <w:rPr>
                <w:sz w:val="16"/>
              </w:rPr>
              <w:t>.5</w:t>
            </w:r>
          </w:p>
        </w:tc>
        <w:tc>
          <w:tcPr>
            <w:tcW w:w="910" w:type="dxa"/>
          </w:tcPr>
          <w:p>
            <w:pPr>
              <w:pStyle w:val="19"/>
              <w:spacing w:before="80" w:line="202" w:lineRule="exact"/>
              <w:ind w:left="334"/>
              <w:rPr>
                <w:sz w:val="16"/>
              </w:rPr>
            </w:pPr>
            <w:r>
              <w:rPr>
                <w:rFonts w:hint="eastAsia"/>
                <w:sz w:val="16"/>
                <w:lang w:val="en-US" w:eastAsia="zh-CN"/>
              </w:rPr>
              <w:t>1</w:t>
            </w:r>
            <w:r>
              <w:rPr>
                <w:sz w:val="16"/>
              </w:rPr>
              <w:t>.5</w:t>
            </w:r>
          </w:p>
        </w:tc>
        <w:tc>
          <w:tcPr>
            <w:tcW w:w="857" w:type="dxa"/>
          </w:tcPr>
          <w:p>
            <w:pPr>
              <w:pStyle w:val="19"/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0" w:line="202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</w:tcPr>
          <w:p>
            <w:pPr>
              <w:pStyle w:val="19"/>
              <w:spacing w:before="80" w:line="197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-3S1R5GB</w:t>
            </w:r>
          </w:p>
        </w:tc>
        <w:tc>
          <w:tcPr>
            <w:tcW w:w="991" w:type="dxa"/>
          </w:tcPr>
          <w:p>
            <w:pPr>
              <w:pStyle w:val="19"/>
              <w:spacing w:before="80" w:line="197" w:lineRule="exact"/>
              <w:ind w:left="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16</w:t>
            </w:r>
          </w:p>
        </w:tc>
        <w:tc>
          <w:tcPr>
            <w:tcW w:w="569" w:type="dxa"/>
          </w:tcPr>
          <w:p>
            <w:pPr>
              <w:pStyle w:val="19"/>
              <w:spacing w:before="80" w:line="197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7" w:type="dxa"/>
          </w:tcPr>
          <w:p>
            <w:pPr>
              <w:pStyle w:val="19"/>
              <w:spacing w:before="80" w:line="197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10" w:type="dxa"/>
          </w:tcPr>
          <w:p>
            <w:pPr>
              <w:pStyle w:val="19"/>
              <w:spacing w:before="80" w:line="197" w:lineRule="exact"/>
              <w:ind w:left="334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0" w:line="197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48" w:type="dxa"/>
          </w:tcPr>
          <w:p>
            <w:pPr>
              <w:pStyle w:val="19"/>
              <w:spacing w:before="79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-3S2R2GB</w:t>
            </w:r>
          </w:p>
        </w:tc>
        <w:tc>
          <w:tcPr>
            <w:tcW w:w="991" w:type="dxa"/>
          </w:tcPr>
          <w:p>
            <w:pPr>
              <w:pStyle w:val="19"/>
              <w:spacing w:before="79" w:line="202" w:lineRule="exact"/>
              <w:ind w:left="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  <w:tc>
          <w:tcPr>
            <w:tcW w:w="569" w:type="dxa"/>
          </w:tcPr>
          <w:p>
            <w:pPr>
              <w:pStyle w:val="19"/>
              <w:spacing w:before="79" w:line="202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7" w:type="dxa"/>
          </w:tcPr>
          <w:p>
            <w:pPr>
              <w:pStyle w:val="19"/>
              <w:spacing w:before="79" w:line="202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10" w:type="dxa"/>
          </w:tcPr>
          <w:p>
            <w:pPr>
              <w:pStyle w:val="19"/>
              <w:spacing w:before="79" w:line="202" w:lineRule="exact"/>
              <w:ind w:left="334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79" w:line="202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48" w:type="dxa"/>
          </w:tcPr>
          <w:p>
            <w:pPr>
              <w:pStyle w:val="19"/>
              <w:spacing w:before="79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-4TR75GB</w:t>
            </w:r>
          </w:p>
        </w:tc>
        <w:tc>
          <w:tcPr>
            <w:tcW w:w="991" w:type="dxa"/>
          </w:tcPr>
          <w:p>
            <w:pPr>
              <w:pStyle w:val="19"/>
              <w:spacing w:before="79" w:line="202" w:lineRule="exact"/>
              <w:ind w:left="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569" w:type="dxa"/>
          </w:tcPr>
          <w:p>
            <w:pPr>
              <w:pStyle w:val="19"/>
              <w:spacing w:before="79" w:line="202" w:lineRule="exact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7" w:type="dxa"/>
          </w:tcPr>
          <w:p>
            <w:pPr>
              <w:pStyle w:val="19"/>
              <w:spacing w:before="79" w:line="202" w:lineRule="exact"/>
              <w:ind w:left="79" w:right="64"/>
              <w:jc w:val="center"/>
              <w:rPr>
                <w:rFonts w:hint="eastAsia" w:eastAsia="宋体"/>
                <w:sz w:val="16"/>
                <w:lang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</w:t>
            </w:r>
          </w:p>
        </w:tc>
        <w:tc>
          <w:tcPr>
            <w:tcW w:w="910" w:type="dxa"/>
          </w:tcPr>
          <w:p>
            <w:pPr>
              <w:pStyle w:val="19"/>
              <w:spacing w:before="79" w:line="202" w:lineRule="exact"/>
              <w:ind w:left="334"/>
              <w:rPr>
                <w:rFonts w:hint="eastAsia" w:eastAsia="宋体"/>
                <w:sz w:val="16"/>
                <w:lang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79" w:line="202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48" w:type="dxa"/>
          </w:tcPr>
          <w:p>
            <w:pPr>
              <w:pStyle w:val="19"/>
              <w:spacing w:before="79" w:line="197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-4T1R5GB</w:t>
            </w:r>
          </w:p>
        </w:tc>
        <w:tc>
          <w:tcPr>
            <w:tcW w:w="991" w:type="dxa"/>
          </w:tcPr>
          <w:p>
            <w:pPr>
              <w:pStyle w:val="19"/>
              <w:spacing w:before="79" w:line="19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9" w:type="dxa"/>
          </w:tcPr>
          <w:p>
            <w:pPr>
              <w:pStyle w:val="19"/>
              <w:spacing w:before="79" w:line="197" w:lineRule="exact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7" w:type="dxa"/>
          </w:tcPr>
          <w:p>
            <w:pPr>
              <w:pStyle w:val="19"/>
              <w:spacing w:before="79" w:line="197" w:lineRule="exact"/>
              <w:ind w:left="79" w:right="64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910" w:type="dxa"/>
          </w:tcPr>
          <w:p>
            <w:pPr>
              <w:pStyle w:val="19"/>
              <w:spacing w:before="79" w:line="197" w:lineRule="exact"/>
              <w:ind w:left="334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79" w:line="197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0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-4T2R2GB</w:t>
            </w:r>
          </w:p>
        </w:tc>
        <w:tc>
          <w:tcPr>
            <w:tcW w:w="991" w:type="dxa"/>
          </w:tcPr>
          <w:p>
            <w:pPr>
              <w:pStyle w:val="19"/>
              <w:spacing w:before="80" w:line="20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9" w:type="dxa"/>
          </w:tcPr>
          <w:p>
            <w:pPr>
              <w:pStyle w:val="19"/>
              <w:spacing w:before="80" w:line="202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7" w:type="dxa"/>
          </w:tcPr>
          <w:p>
            <w:pPr>
              <w:pStyle w:val="19"/>
              <w:spacing w:before="80" w:line="202" w:lineRule="exact"/>
              <w:ind w:left="79" w:right="64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910" w:type="dxa"/>
          </w:tcPr>
          <w:p>
            <w:pPr>
              <w:pStyle w:val="19"/>
              <w:spacing w:before="80" w:line="202" w:lineRule="exact"/>
              <w:ind w:left="334"/>
              <w:rPr>
                <w:sz w:val="16"/>
              </w:rPr>
            </w:pPr>
            <w:r>
              <w:rPr>
                <w:rFonts w:hint="eastAsia"/>
                <w:sz w:val="16"/>
                <w:lang w:val="en-US" w:eastAsia="zh-CN"/>
              </w:rPr>
              <w:t>1</w:t>
            </w:r>
            <w:r>
              <w:rPr>
                <w:sz w:val="16"/>
              </w:rPr>
              <w:t>.5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0" w:line="202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48" w:type="dxa"/>
          </w:tcPr>
          <w:p>
            <w:pPr>
              <w:pStyle w:val="19"/>
              <w:spacing w:before="79" w:line="197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-4T4R0GB</w:t>
            </w:r>
          </w:p>
        </w:tc>
        <w:tc>
          <w:tcPr>
            <w:tcW w:w="991" w:type="dxa"/>
          </w:tcPr>
          <w:p>
            <w:pPr>
              <w:pStyle w:val="19"/>
              <w:spacing w:before="79" w:line="197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9" w:type="dxa"/>
          </w:tcPr>
          <w:p>
            <w:pPr>
              <w:pStyle w:val="19"/>
              <w:spacing w:before="79" w:line="197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97" w:type="dxa"/>
          </w:tcPr>
          <w:p>
            <w:pPr>
              <w:pStyle w:val="19"/>
              <w:spacing w:before="79" w:line="197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10" w:type="dxa"/>
          </w:tcPr>
          <w:p>
            <w:pPr>
              <w:pStyle w:val="19"/>
              <w:spacing w:before="79" w:line="197" w:lineRule="exact"/>
              <w:ind w:left="334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79" w:line="197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0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-4T5R5GB</w:t>
            </w:r>
          </w:p>
        </w:tc>
        <w:tc>
          <w:tcPr>
            <w:tcW w:w="991" w:type="dxa"/>
          </w:tcPr>
          <w:p>
            <w:pPr>
              <w:pStyle w:val="19"/>
              <w:spacing w:before="80" w:line="20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9" w:type="dxa"/>
          </w:tcPr>
          <w:p>
            <w:pPr>
              <w:pStyle w:val="19"/>
              <w:spacing w:before="80" w:line="202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97" w:type="dxa"/>
          </w:tcPr>
          <w:p>
            <w:pPr>
              <w:pStyle w:val="19"/>
              <w:spacing w:before="80" w:line="202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910" w:type="dxa"/>
          </w:tcPr>
          <w:p>
            <w:pPr>
              <w:pStyle w:val="19"/>
              <w:spacing w:before="80" w:line="202" w:lineRule="exact"/>
              <w:ind w:left="334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0" w:line="202" w:lineRule="exact"/>
              <w:ind w:left="227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48" w:type="dxa"/>
          </w:tcPr>
          <w:p>
            <w:pPr>
              <w:pStyle w:val="19"/>
              <w:spacing w:before="79" w:line="202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-4T7R5GB</w:t>
            </w:r>
          </w:p>
        </w:tc>
        <w:tc>
          <w:tcPr>
            <w:tcW w:w="991" w:type="dxa"/>
          </w:tcPr>
          <w:p>
            <w:pPr>
              <w:pStyle w:val="19"/>
              <w:spacing w:before="79" w:line="20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9" w:type="dxa"/>
          </w:tcPr>
          <w:p>
            <w:pPr>
              <w:pStyle w:val="19"/>
              <w:spacing w:before="79" w:line="202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97" w:type="dxa"/>
          </w:tcPr>
          <w:p>
            <w:pPr>
              <w:pStyle w:val="19"/>
              <w:spacing w:before="79" w:line="202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910" w:type="dxa"/>
          </w:tcPr>
          <w:p>
            <w:pPr>
              <w:pStyle w:val="19"/>
              <w:spacing w:before="79" w:line="202" w:lineRule="exact"/>
              <w:ind w:left="334"/>
              <w:rPr>
                <w:sz w:val="16"/>
              </w:rPr>
            </w:pPr>
            <w:r>
              <w:rPr>
                <w:sz w:val="16"/>
              </w:rPr>
              <w:t>4.0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79" w:line="202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-4T011GB</w:t>
            </w:r>
          </w:p>
        </w:tc>
        <w:tc>
          <w:tcPr>
            <w:tcW w:w="991" w:type="dxa"/>
          </w:tcPr>
          <w:p>
            <w:pPr>
              <w:pStyle w:val="19"/>
              <w:spacing w:before="89" w:line="19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69" w:type="dxa"/>
          </w:tcPr>
          <w:p>
            <w:pPr>
              <w:pStyle w:val="19"/>
              <w:spacing w:before="89" w:line="193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97" w:type="dxa"/>
          </w:tcPr>
          <w:p>
            <w:pPr>
              <w:pStyle w:val="19"/>
              <w:spacing w:before="89" w:line="193" w:lineRule="exact"/>
              <w:ind w:left="79" w:right="64"/>
              <w:jc w:val="center"/>
              <w:rPr>
                <w:sz w:val="16"/>
              </w:rPr>
            </w:pPr>
            <w:r>
              <w:rPr>
                <w:rFonts w:hint="eastAsia"/>
                <w:sz w:val="16"/>
                <w:lang w:val="en-US" w:eastAsia="zh-CN"/>
              </w:rPr>
              <w:t>6</w:t>
            </w:r>
            <w:r>
              <w:rPr>
                <w:sz w:val="16"/>
              </w:rPr>
              <w:t>.0</w:t>
            </w:r>
          </w:p>
        </w:tc>
        <w:tc>
          <w:tcPr>
            <w:tcW w:w="910" w:type="dxa"/>
          </w:tcPr>
          <w:p>
            <w:pPr>
              <w:pStyle w:val="19"/>
              <w:spacing w:before="89" w:line="193" w:lineRule="exact"/>
              <w:ind w:left="334"/>
              <w:rPr>
                <w:sz w:val="16"/>
              </w:rPr>
            </w:pPr>
            <w:r>
              <w:rPr>
                <w:rFonts w:hint="eastAsia"/>
                <w:sz w:val="16"/>
                <w:lang w:val="en-US" w:eastAsia="zh-CN"/>
              </w:rPr>
              <w:t>6</w:t>
            </w:r>
            <w:r>
              <w:rPr>
                <w:sz w:val="16"/>
              </w:rPr>
              <w:t>.0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93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-4T015GB</w:t>
            </w:r>
          </w:p>
        </w:tc>
        <w:tc>
          <w:tcPr>
            <w:tcW w:w="991" w:type="dxa"/>
          </w:tcPr>
          <w:p>
            <w:pPr>
              <w:pStyle w:val="19"/>
              <w:spacing w:before="89" w:line="188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9" w:type="dxa"/>
          </w:tcPr>
          <w:p>
            <w:pPr>
              <w:pStyle w:val="19"/>
              <w:spacing w:before="89" w:line="188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97" w:type="dxa"/>
          </w:tcPr>
          <w:p>
            <w:pPr>
              <w:pStyle w:val="19"/>
              <w:spacing w:before="89" w:line="188" w:lineRule="exact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910" w:type="dxa"/>
          </w:tcPr>
          <w:p>
            <w:pPr>
              <w:pStyle w:val="19"/>
              <w:spacing w:before="89" w:line="188" w:lineRule="exact"/>
              <w:ind w:left="334"/>
              <w:rPr>
                <w:sz w:val="16"/>
              </w:rPr>
            </w:pPr>
            <w:r>
              <w:rPr>
                <w:sz w:val="16"/>
              </w:rPr>
              <w:t>6.0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88" w:lineRule="exact"/>
              <w:ind w:left="30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-4T018GB</w:t>
            </w:r>
          </w:p>
        </w:tc>
        <w:tc>
          <w:tcPr>
            <w:tcW w:w="991" w:type="dxa"/>
          </w:tcPr>
          <w:p>
            <w:pPr>
              <w:pStyle w:val="19"/>
              <w:spacing w:before="89" w:line="193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69" w:type="dxa"/>
          </w:tcPr>
          <w:p>
            <w:pPr>
              <w:pStyle w:val="19"/>
              <w:spacing w:before="89" w:line="193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97" w:type="dxa"/>
          </w:tcPr>
          <w:p>
            <w:pPr>
              <w:pStyle w:val="19"/>
              <w:spacing w:before="89" w:line="193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0" w:type="dxa"/>
          </w:tcPr>
          <w:p>
            <w:pPr>
              <w:pStyle w:val="19"/>
              <w:spacing w:before="89" w:line="193" w:lineRule="exact"/>
              <w:ind w:left="3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93" w:lineRule="exact"/>
              <w:ind w:left="2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-4T022GB</w:t>
            </w:r>
          </w:p>
        </w:tc>
        <w:tc>
          <w:tcPr>
            <w:tcW w:w="991" w:type="dxa"/>
          </w:tcPr>
          <w:p>
            <w:pPr>
              <w:pStyle w:val="19"/>
              <w:spacing w:before="89" w:line="188" w:lineRule="exact"/>
              <w:ind w:left="7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63</w:t>
            </w:r>
          </w:p>
        </w:tc>
        <w:tc>
          <w:tcPr>
            <w:tcW w:w="569" w:type="dxa"/>
          </w:tcPr>
          <w:p>
            <w:pPr>
              <w:pStyle w:val="19"/>
              <w:spacing w:before="89" w:line="188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97" w:type="dxa"/>
          </w:tcPr>
          <w:p>
            <w:pPr>
              <w:pStyle w:val="19"/>
              <w:spacing w:before="89" w:line="188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0" w:type="dxa"/>
          </w:tcPr>
          <w:p>
            <w:pPr>
              <w:pStyle w:val="19"/>
              <w:spacing w:before="89" w:line="188" w:lineRule="exact"/>
              <w:ind w:left="37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88" w:lineRule="exact"/>
              <w:ind w:left="27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94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-4T030GB</w:t>
            </w:r>
          </w:p>
        </w:tc>
        <w:tc>
          <w:tcPr>
            <w:tcW w:w="991" w:type="dxa"/>
          </w:tcPr>
          <w:p>
            <w:pPr>
              <w:pStyle w:val="19"/>
              <w:spacing w:before="94" w:line="18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9" w:type="dxa"/>
          </w:tcPr>
          <w:p>
            <w:pPr>
              <w:pStyle w:val="19"/>
              <w:spacing w:before="94" w:line="188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997" w:type="dxa"/>
          </w:tcPr>
          <w:p>
            <w:pPr>
              <w:pStyle w:val="19"/>
              <w:spacing w:before="94" w:line="188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10" w:type="dxa"/>
          </w:tcPr>
          <w:p>
            <w:pPr>
              <w:pStyle w:val="19"/>
              <w:spacing w:before="94" w:line="188" w:lineRule="exact"/>
              <w:ind w:left="37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94" w:line="188" w:lineRule="exact"/>
              <w:ind w:left="27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-4T037GB</w:t>
            </w:r>
          </w:p>
        </w:tc>
        <w:tc>
          <w:tcPr>
            <w:tcW w:w="991" w:type="dxa"/>
          </w:tcPr>
          <w:p>
            <w:pPr>
              <w:pStyle w:val="19"/>
              <w:spacing w:before="89" w:line="19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69" w:type="dxa"/>
          </w:tcPr>
          <w:p>
            <w:pPr>
              <w:pStyle w:val="19"/>
              <w:spacing w:before="89" w:line="193" w:lineRule="exact"/>
              <w:ind w:left="101" w:right="85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7" w:type="dxa"/>
          </w:tcPr>
          <w:p>
            <w:pPr>
              <w:pStyle w:val="19"/>
              <w:spacing w:before="89" w:line="193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910" w:type="dxa"/>
          </w:tcPr>
          <w:p>
            <w:pPr>
              <w:pStyle w:val="19"/>
              <w:spacing w:before="89" w:line="193" w:lineRule="exact"/>
              <w:ind w:left="373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93" w:lineRule="exact"/>
              <w:ind w:left="27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-4T045G</w:t>
            </w:r>
          </w:p>
        </w:tc>
        <w:tc>
          <w:tcPr>
            <w:tcW w:w="991" w:type="dxa"/>
          </w:tcPr>
          <w:p>
            <w:pPr>
              <w:pStyle w:val="19"/>
              <w:spacing w:before="89" w:line="18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569" w:type="dxa"/>
          </w:tcPr>
          <w:p>
            <w:pPr>
              <w:pStyle w:val="19"/>
              <w:spacing w:before="89" w:line="188" w:lineRule="exact"/>
              <w:ind w:left="101" w:right="90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997" w:type="dxa"/>
          </w:tcPr>
          <w:p>
            <w:pPr>
              <w:pStyle w:val="19"/>
              <w:spacing w:before="89" w:line="188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10" w:type="dxa"/>
          </w:tcPr>
          <w:p>
            <w:pPr>
              <w:pStyle w:val="19"/>
              <w:spacing w:before="89" w:line="188" w:lineRule="exact"/>
              <w:ind w:left="373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88" w:lineRule="exact"/>
              <w:ind w:left="27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-4T055G</w:t>
            </w:r>
          </w:p>
        </w:tc>
        <w:tc>
          <w:tcPr>
            <w:tcW w:w="991" w:type="dxa"/>
          </w:tcPr>
          <w:p>
            <w:pPr>
              <w:pStyle w:val="19"/>
              <w:spacing w:before="89" w:line="19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569" w:type="dxa"/>
          </w:tcPr>
          <w:p>
            <w:pPr>
              <w:pStyle w:val="19"/>
              <w:spacing w:before="89" w:line="193" w:lineRule="exact"/>
              <w:ind w:left="101" w:right="90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97" w:type="dxa"/>
          </w:tcPr>
          <w:p>
            <w:pPr>
              <w:pStyle w:val="19"/>
              <w:spacing w:before="89" w:line="193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0" w:type="dxa"/>
          </w:tcPr>
          <w:p>
            <w:pPr>
              <w:pStyle w:val="19"/>
              <w:spacing w:before="89" w:line="193" w:lineRule="exact"/>
              <w:ind w:left="373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7" w:type="dxa"/>
          </w:tcPr>
          <w:p>
            <w:pPr>
              <w:spacing w:before="46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93" w:lineRule="exact"/>
              <w:ind w:left="27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-4T075G</w:t>
            </w:r>
          </w:p>
        </w:tc>
        <w:tc>
          <w:tcPr>
            <w:tcW w:w="991" w:type="dxa"/>
          </w:tcPr>
          <w:p>
            <w:pPr>
              <w:pStyle w:val="19"/>
              <w:spacing w:before="89" w:line="18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569" w:type="dxa"/>
          </w:tcPr>
          <w:p>
            <w:pPr>
              <w:pStyle w:val="19"/>
              <w:spacing w:before="89" w:line="188" w:lineRule="exact"/>
              <w:ind w:left="101" w:right="9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97" w:type="dxa"/>
          </w:tcPr>
          <w:p>
            <w:pPr>
              <w:pStyle w:val="19"/>
              <w:spacing w:before="89" w:line="188" w:lineRule="exact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0" w:type="dxa"/>
          </w:tcPr>
          <w:p>
            <w:pPr>
              <w:pStyle w:val="19"/>
              <w:spacing w:before="89" w:line="188" w:lineRule="exact"/>
              <w:ind w:left="373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857" w:type="dxa"/>
          </w:tcPr>
          <w:p>
            <w:pPr>
              <w:spacing w:before="41"/>
              <w:ind w:left="286" w:right="27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</w:tcPr>
          <w:p>
            <w:pPr>
              <w:pStyle w:val="19"/>
              <w:spacing w:before="89" w:line="188" w:lineRule="exact"/>
              <w:ind w:left="27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</w:t>
            </w:r>
            <w:r>
              <w:rPr>
                <w:rFonts w:hint="eastAsia"/>
                <w:sz w:val="16"/>
                <w:lang w:val="en-US" w:eastAsia="zh-CN"/>
              </w:rPr>
              <w:t>93</w:t>
            </w:r>
            <w:r>
              <w:rPr>
                <w:sz w:val="16"/>
              </w:rPr>
              <w:t>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205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95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373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95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88" w:lineRule="exact"/>
              <w:ind w:left="105" w:leftChars="0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-4T0</w:t>
            </w:r>
            <w:r>
              <w:rPr>
                <w:rFonts w:hint="eastAsia"/>
                <w:sz w:val="16"/>
                <w:lang w:val="en-US" w:eastAsia="zh-CN"/>
              </w:rPr>
              <w:t>110</w:t>
            </w:r>
            <w:r>
              <w:rPr>
                <w:sz w:val="16"/>
              </w:rPr>
              <w:t>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88" w:lineRule="exact"/>
              <w:ind w:left="12" w:lef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315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88" w:lineRule="exact"/>
              <w:ind w:left="101" w:leftChars="0" w:right="90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248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88" w:lineRule="exact"/>
              <w:ind w:left="74" w:leftChars="0" w:right="64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120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88" w:lineRule="exact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120</w:t>
            </w:r>
          </w:p>
        </w:tc>
        <w:tc>
          <w:tcPr>
            <w:tcW w:w="857" w:type="dxa"/>
            <w:vAlign w:val="top"/>
          </w:tcPr>
          <w:p>
            <w:pPr>
              <w:spacing w:before="41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88" w:lineRule="exact"/>
              <w:ind w:left="271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/>
                <w:sz w:val="16"/>
                <w:lang w:val="en-US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</w:t>
            </w:r>
            <w:r>
              <w:rPr>
                <w:rFonts w:hint="eastAsia"/>
                <w:sz w:val="16"/>
                <w:lang w:val="en-US" w:eastAsia="zh-CN"/>
              </w:rPr>
              <w:t>132</w:t>
            </w:r>
            <w:r>
              <w:rPr>
                <w:sz w:val="16"/>
              </w:rPr>
              <w:t>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350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300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120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373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120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</w:t>
            </w:r>
            <w:r>
              <w:rPr>
                <w:rFonts w:hint="eastAsia"/>
                <w:sz w:val="16"/>
                <w:lang w:val="en-US" w:eastAsia="zh-CN"/>
              </w:rPr>
              <w:t>160G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400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400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150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150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</w:t>
            </w:r>
            <w:r>
              <w:rPr>
                <w:rFonts w:hint="eastAsia"/>
                <w:sz w:val="16"/>
                <w:lang w:val="en-US" w:eastAsia="zh-CN"/>
              </w:rPr>
              <w:t>185G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500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410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185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185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</w:t>
            </w:r>
            <w:r>
              <w:rPr>
                <w:rFonts w:hint="eastAsia"/>
                <w:sz w:val="16"/>
                <w:lang w:val="en-US" w:eastAsia="zh-CN"/>
              </w:rPr>
              <w:t>200G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500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410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185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185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848" w:type="dxa"/>
            <w:vAlign w:val="top"/>
          </w:tcPr>
          <w:p>
            <w:pPr>
              <w:pStyle w:val="19"/>
              <w:spacing w:before="89" w:line="193" w:lineRule="exact"/>
              <w:ind w:left="105" w:leftChars="0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A800</w:t>
            </w:r>
            <w:r>
              <w:rPr>
                <w:sz w:val="16"/>
              </w:rPr>
              <w:t>-4T</w:t>
            </w:r>
            <w:r>
              <w:rPr>
                <w:rFonts w:hint="eastAsia"/>
                <w:sz w:val="16"/>
                <w:lang w:val="en-US" w:eastAsia="zh-CN"/>
              </w:rPr>
              <w:t>220G</w:t>
            </w:r>
          </w:p>
        </w:tc>
        <w:tc>
          <w:tcPr>
            <w:tcW w:w="991" w:type="dxa"/>
            <w:vAlign w:val="top"/>
          </w:tcPr>
          <w:p>
            <w:pPr>
              <w:pStyle w:val="19"/>
              <w:spacing w:before="89" w:line="193" w:lineRule="exact"/>
              <w:ind w:left="12" w:lef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630</w:t>
            </w:r>
          </w:p>
        </w:tc>
        <w:tc>
          <w:tcPr>
            <w:tcW w:w="569" w:type="dxa"/>
            <w:vAlign w:val="top"/>
          </w:tcPr>
          <w:p>
            <w:pPr>
              <w:pStyle w:val="19"/>
              <w:spacing w:before="89" w:line="193" w:lineRule="exact"/>
              <w:ind w:left="101" w:leftChars="0" w:right="90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475</w:t>
            </w:r>
          </w:p>
        </w:tc>
        <w:tc>
          <w:tcPr>
            <w:tcW w:w="997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240</w:t>
            </w:r>
          </w:p>
        </w:tc>
        <w:tc>
          <w:tcPr>
            <w:tcW w:w="910" w:type="dxa"/>
            <w:vAlign w:val="top"/>
          </w:tcPr>
          <w:p>
            <w:pPr>
              <w:pStyle w:val="19"/>
              <w:spacing w:before="89" w:line="193" w:lineRule="exact"/>
              <w:ind w:left="74" w:leftChars="0" w:right="64" w:rightChars="0"/>
              <w:jc w:val="center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240</w:t>
            </w:r>
          </w:p>
        </w:tc>
        <w:tc>
          <w:tcPr>
            <w:tcW w:w="857" w:type="dxa"/>
            <w:vAlign w:val="top"/>
          </w:tcPr>
          <w:p>
            <w:pPr>
              <w:spacing w:before="46"/>
              <w:ind w:left="286" w:leftChars="0" w:right="279" w:rightChars="0"/>
              <w:jc w:val="center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1.5</w:t>
            </w:r>
          </w:p>
        </w:tc>
        <w:tc>
          <w:tcPr>
            <w:tcW w:w="708" w:type="dxa"/>
            <w:vAlign w:val="top"/>
          </w:tcPr>
          <w:p>
            <w:pPr>
              <w:pStyle w:val="19"/>
              <w:spacing w:before="89" w:line="193" w:lineRule="exact"/>
              <w:ind w:left="271" w:leftChars="0"/>
              <w:rPr>
                <w:rFonts w:hint="eastAsia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 w:eastAsia="zh-CN"/>
              </w:rPr>
              <w:t>25</w:t>
            </w:r>
          </w:p>
        </w:tc>
      </w:tr>
    </w:tbl>
    <w:p>
      <w:pPr>
        <w:pStyle w:val="5"/>
        <w:tabs>
          <w:tab w:val="center" w:pos="3660"/>
        </w:tabs>
        <w:spacing w:before="94"/>
        <w:ind w:left="2078" w:right="1134"/>
        <w:jc w:val="both"/>
        <w:rPr>
          <w:rFonts w:ascii="宋体" w:eastAsia="宋体"/>
        </w:rPr>
        <w:sectPr>
          <w:headerReference r:id="rId12" w:type="default"/>
          <w:footerReference r:id="rId13" w:type="default"/>
          <w:pgSz w:w="8060" w:h="11900"/>
          <w:pgMar w:top="700" w:right="320" w:bottom="460" w:left="420" w:header="300" w:footer="263" w:gutter="0"/>
          <w:cols w:space="720" w:num="1"/>
        </w:sectPr>
      </w:pPr>
    </w:p>
    <w:p>
      <w:pPr>
        <w:rPr>
          <w:rFonts w:hint="eastAsia" w:eastAsia="宋体"/>
          <w:lang w:val="en-US" w:eastAsia="zh-CN"/>
        </w:rPr>
        <w:sectPr>
          <w:pgSz w:w="8060" w:h="11900"/>
          <w:pgMar w:top="700" w:right="320" w:bottom="460" w:left="420" w:header="300" w:footer="263" w:gutter="0"/>
          <w:cols w:space="720" w:num="1"/>
        </w:sect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66200064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6085840</wp:posOffset>
                </wp:positionV>
                <wp:extent cx="2533650" cy="704215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0435" y="6492240"/>
                          <a:ext cx="253365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注：1、</w:t>
                            </w: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4k</w:t>
                            </w: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w及以下没有（－）.P1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rFonts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5.5</w:t>
                            </w: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-55kw没有.P1</w:t>
                            </w:r>
                          </w:p>
                          <w:p>
                            <w:pPr>
                              <w:ind w:firstLine="420" w:firstLineChars="200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/>
                                <w:color w:val="000000" w:themeColor="text1"/>
                                <w:sz w:val="21"/>
                                <w:szCs w:val="21"/>
                                <w:lang w:val="en-US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3、75KW及以上型号、没有.PB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8pt;margin-top:479.2pt;height:55.45pt;width:199.5pt;z-index:266200064;v-text-anchor:middle;mso-width-relative:page;mso-height-relative:page;" filled="f" stroked="f" coordsize="21600,21600" o:gfxdata="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djWSHZAAAADAEAAA8AAAAAAAAAAQAgAAAA&#10;IgAAAGRycy9kb3ducmV2LnhtbFBLAQIUABQAAAAIAIdO4kDDef50QwIAAFUEAAAOAAAAAAAAAAEA&#10;IAAAACgBAABkcnMvZTJvRG9jLnhtbFBLBQYAAAAABgAGAFkBAADd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注：1、</w:t>
                      </w: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4k</w:t>
                      </w: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w及以下没有（－）.P1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rFonts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5.5</w:t>
                      </w: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-55kw没有.P1</w:t>
                      </w:r>
                    </w:p>
                    <w:p>
                      <w:pPr>
                        <w:ind w:firstLine="420" w:firstLineChars="200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/>
                          <w:color w:val="000000" w:themeColor="text1"/>
                          <w:sz w:val="21"/>
                          <w:szCs w:val="21"/>
                          <w:lang w:val="en-US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3、75KW及以上型号、没有.PB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20955</wp:posOffset>
            </wp:positionV>
            <wp:extent cx="4501515" cy="6063615"/>
            <wp:effectExtent l="0" t="0" r="13335" b="13335"/>
            <wp:wrapNone/>
            <wp:docPr id="401" name="图片 401" descr="D:\Documents\桌面\SMSfs.pngSMS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D:\Documents\桌面\SMSfs.pngSMSfs"/>
                    <pic:cNvPicPr>
                      <a:picLocks noChangeAspect="1"/>
                    </pic:cNvPicPr>
                  </pic:nvPicPr>
                  <pic:blipFill>
                    <a:blip r:embed="rId85"/>
                    <a:srcRect b="5689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tabs>
          <w:tab w:val="center" w:pos="3660"/>
        </w:tabs>
        <w:spacing w:before="94"/>
        <w:ind w:right="1134"/>
        <w:jc w:val="both"/>
        <w:rPr>
          <w:sz w:val="18"/>
        </w:rPr>
      </w:pPr>
      <w:r>
        <w:rPr>
          <w:sz w:val="13"/>
          <w:lang w:val="en-US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-14605</wp:posOffset>
                </wp:positionV>
                <wp:extent cx="3908425" cy="5960110"/>
                <wp:effectExtent l="2540" t="1270" r="13335" b="127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5960110"/>
                          <a:chOff x="18189" y="25568"/>
                          <a:chExt cx="6155" cy="9386"/>
                        </a:xfrm>
                      </wpg:grpSpPr>
                      <pic:pic xmlns:pic="http://schemas.openxmlformats.org/drawingml/2006/picture">
                        <pic:nvPicPr>
                          <pic:cNvPr id="1435" name="图片 65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1662" y="29856"/>
                            <a:ext cx="1438" cy="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7" name="图片 656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70" y="31713"/>
                            <a:ext cx="868" cy="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56" name="直线 645"/>
                        <wps:cNvCnPr/>
                        <wps:spPr>
                          <a:xfrm flipH="1">
                            <a:off x="22668" y="26551"/>
                            <a:ext cx="3" cy="8402"/>
                          </a:xfrm>
                          <a:prstGeom prst="line">
                            <a:avLst/>
                          </a:prstGeom>
                          <a:ln w="419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21076" y="26582"/>
                            <a:ext cx="1794" cy="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</w:rPr>
                                <w:t>(+</w:t>
                              </w:r>
                              <w:r>
                                <w:rPr>
                                  <w:rFonts w:hint="eastAsia" w:ascii="Times New Roman"/>
                                  <w:sz w:val="16"/>
                                  <w:lang w:val="en-US"/>
                                </w:rPr>
                                <w:t xml:space="preserve">)       </w:t>
                              </w: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/>
                                </w:rPr>
                                <w:t xml:space="preserve"> (PB)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>(-)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53" name="直线 670"/>
                        <wps:cNvCnPr/>
                        <wps:spPr>
                          <a:xfrm>
                            <a:off x="19979" y="26580"/>
                            <a:ext cx="1" cy="8374"/>
                          </a:xfrm>
                          <a:prstGeom prst="line">
                            <a:avLst/>
                          </a:prstGeom>
                          <a:ln w="4191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25" name="直线 644"/>
                        <wps:cNvCnPr/>
                        <wps:spPr>
                          <a:xfrm flipV="1">
                            <a:off x="19982" y="26543"/>
                            <a:ext cx="2699" cy="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6" name="图片 64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7171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7" name="图片 647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7462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8" name="图片 648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7759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9" name="图片 649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7977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30" name="任意多边形 650"/>
                        <wps:cNvSpPr/>
                        <wps:spPr>
                          <a:xfrm>
                            <a:off x="22753" y="27249"/>
                            <a:ext cx="1591" cy="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" h="591">
                                <a:moveTo>
                                  <a:pt x="0" y="0"/>
                                </a:moveTo>
                                <a:lnTo>
                                  <a:pt x="744" y="0"/>
                                </a:lnTo>
                                <a:moveTo>
                                  <a:pt x="1590" y="257"/>
                                </a:moveTo>
                                <a:lnTo>
                                  <a:pt x="1590" y="244"/>
                                </a:lnTo>
                                <a:lnTo>
                                  <a:pt x="1588" y="232"/>
                                </a:lnTo>
                                <a:lnTo>
                                  <a:pt x="1588" y="219"/>
                                </a:lnTo>
                                <a:lnTo>
                                  <a:pt x="1584" y="206"/>
                                </a:lnTo>
                                <a:lnTo>
                                  <a:pt x="1582" y="194"/>
                                </a:lnTo>
                                <a:lnTo>
                                  <a:pt x="1579" y="181"/>
                                </a:lnTo>
                                <a:lnTo>
                                  <a:pt x="1575" y="170"/>
                                </a:lnTo>
                                <a:lnTo>
                                  <a:pt x="1570" y="157"/>
                                </a:lnTo>
                                <a:lnTo>
                                  <a:pt x="1564" y="147"/>
                                </a:lnTo>
                                <a:lnTo>
                                  <a:pt x="1559" y="136"/>
                                </a:lnTo>
                                <a:lnTo>
                                  <a:pt x="1554" y="125"/>
                                </a:lnTo>
                                <a:lnTo>
                                  <a:pt x="1546" y="114"/>
                                </a:lnTo>
                                <a:lnTo>
                                  <a:pt x="1539" y="105"/>
                                </a:lnTo>
                                <a:lnTo>
                                  <a:pt x="1532" y="94"/>
                                </a:lnTo>
                                <a:lnTo>
                                  <a:pt x="1516" y="76"/>
                                </a:lnTo>
                                <a:lnTo>
                                  <a:pt x="1498" y="60"/>
                                </a:lnTo>
                                <a:lnTo>
                                  <a:pt x="1487" y="52"/>
                                </a:lnTo>
                                <a:lnTo>
                                  <a:pt x="1478" y="45"/>
                                </a:lnTo>
                                <a:lnTo>
                                  <a:pt x="1467" y="38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27"/>
                                </a:lnTo>
                                <a:lnTo>
                                  <a:pt x="1435" y="22"/>
                                </a:lnTo>
                                <a:lnTo>
                                  <a:pt x="1422" y="16"/>
                                </a:lnTo>
                                <a:lnTo>
                                  <a:pt x="1411" y="13"/>
                                </a:lnTo>
                                <a:lnTo>
                                  <a:pt x="1398" y="9"/>
                                </a:lnTo>
                                <a:lnTo>
                                  <a:pt x="1386" y="7"/>
                                </a:lnTo>
                                <a:lnTo>
                                  <a:pt x="1373" y="4"/>
                                </a:lnTo>
                                <a:lnTo>
                                  <a:pt x="1360" y="4"/>
                                </a:lnTo>
                                <a:lnTo>
                                  <a:pt x="1348" y="2"/>
                                </a:lnTo>
                                <a:lnTo>
                                  <a:pt x="1333" y="2"/>
                                </a:lnTo>
                                <a:lnTo>
                                  <a:pt x="1321" y="2"/>
                                </a:lnTo>
                                <a:lnTo>
                                  <a:pt x="1308" y="4"/>
                                </a:lnTo>
                                <a:lnTo>
                                  <a:pt x="1295" y="4"/>
                                </a:lnTo>
                                <a:lnTo>
                                  <a:pt x="1283" y="7"/>
                                </a:lnTo>
                                <a:lnTo>
                                  <a:pt x="1270" y="9"/>
                                </a:lnTo>
                                <a:lnTo>
                                  <a:pt x="1257" y="13"/>
                                </a:lnTo>
                                <a:lnTo>
                                  <a:pt x="1246" y="16"/>
                                </a:lnTo>
                                <a:lnTo>
                                  <a:pt x="1234" y="22"/>
                                </a:lnTo>
                                <a:lnTo>
                                  <a:pt x="1223" y="27"/>
                                </a:lnTo>
                                <a:lnTo>
                                  <a:pt x="1212" y="33"/>
                                </a:lnTo>
                                <a:lnTo>
                                  <a:pt x="1201" y="38"/>
                                </a:lnTo>
                                <a:lnTo>
                                  <a:pt x="1190" y="45"/>
                                </a:lnTo>
                                <a:lnTo>
                                  <a:pt x="1181" y="52"/>
                                </a:lnTo>
                                <a:lnTo>
                                  <a:pt x="1171" y="60"/>
                                </a:lnTo>
                                <a:lnTo>
                                  <a:pt x="1153" y="76"/>
                                </a:lnTo>
                                <a:lnTo>
                                  <a:pt x="1136" y="94"/>
                                </a:lnTo>
                                <a:lnTo>
                                  <a:pt x="1129" y="105"/>
                                </a:lnTo>
                                <a:lnTo>
                                  <a:pt x="1122" y="114"/>
                                </a:lnTo>
                                <a:lnTo>
                                  <a:pt x="1114" y="125"/>
                                </a:lnTo>
                                <a:lnTo>
                                  <a:pt x="1109" y="136"/>
                                </a:lnTo>
                                <a:lnTo>
                                  <a:pt x="1104" y="147"/>
                                </a:lnTo>
                                <a:lnTo>
                                  <a:pt x="1098" y="157"/>
                                </a:lnTo>
                                <a:lnTo>
                                  <a:pt x="1093" y="170"/>
                                </a:lnTo>
                                <a:lnTo>
                                  <a:pt x="1089" y="181"/>
                                </a:lnTo>
                                <a:lnTo>
                                  <a:pt x="1086" y="194"/>
                                </a:lnTo>
                                <a:lnTo>
                                  <a:pt x="1084" y="206"/>
                                </a:lnTo>
                                <a:lnTo>
                                  <a:pt x="1080" y="219"/>
                                </a:lnTo>
                                <a:lnTo>
                                  <a:pt x="1078" y="232"/>
                                </a:lnTo>
                                <a:lnTo>
                                  <a:pt x="1078" y="244"/>
                                </a:lnTo>
                                <a:lnTo>
                                  <a:pt x="1078" y="257"/>
                                </a:lnTo>
                                <a:lnTo>
                                  <a:pt x="1078" y="271"/>
                                </a:lnTo>
                                <a:lnTo>
                                  <a:pt x="1078" y="284"/>
                                </a:lnTo>
                                <a:lnTo>
                                  <a:pt x="1080" y="297"/>
                                </a:lnTo>
                                <a:lnTo>
                                  <a:pt x="1084" y="310"/>
                                </a:lnTo>
                                <a:lnTo>
                                  <a:pt x="1086" y="322"/>
                                </a:lnTo>
                                <a:lnTo>
                                  <a:pt x="1089" y="333"/>
                                </a:lnTo>
                                <a:lnTo>
                                  <a:pt x="1093" y="346"/>
                                </a:lnTo>
                                <a:lnTo>
                                  <a:pt x="1098" y="357"/>
                                </a:lnTo>
                                <a:lnTo>
                                  <a:pt x="1104" y="369"/>
                                </a:lnTo>
                                <a:lnTo>
                                  <a:pt x="1109" y="380"/>
                                </a:lnTo>
                                <a:lnTo>
                                  <a:pt x="1114" y="391"/>
                                </a:lnTo>
                                <a:lnTo>
                                  <a:pt x="1122" y="400"/>
                                </a:lnTo>
                                <a:lnTo>
                                  <a:pt x="1129" y="411"/>
                                </a:lnTo>
                                <a:lnTo>
                                  <a:pt x="1136" y="420"/>
                                </a:lnTo>
                                <a:lnTo>
                                  <a:pt x="1153" y="438"/>
                                </a:lnTo>
                                <a:lnTo>
                                  <a:pt x="1171" y="454"/>
                                </a:lnTo>
                                <a:lnTo>
                                  <a:pt x="1181" y="463"/>
                                </a:lnTo>
                                <a:lnTo>
                                  <a:pt x="1190" y="471"/>
                                </a:lnTo>
                                <a:lnTo>
                                  <a:pt x="1201" y="476"/>
                                </a:lnTo>
                                <a:lnTo>
                                  <a:pt x="1212" y="483"/>
                                </a:lnTo>
                                <a:lnTo>
                                  <a:pt x="1223" y="489"/>
                                </a:lnTo>
                                <a:lnTo>
                                  <a:pt x="1234" y="494"/>
                                </a:lnTo>
                                <a:lnTo>
                                  <a:pt x="1246" y="498"/>
                                </a:lnTo>
                                <a:lnTo>
                                  <a:pt x="1257" y="502"/>
                                </a:lnTo>
                                <a:lnTo>
                                  <a:pt x="1270" y="505"/>
                                </a:lnTo>
                                <a:lnTo>
                                  <a:pt x="1283" y="509"/>
                                </a:lnTo>
                                <a:lnTo>
                                  <a:pt x="1295" y="511"/>
                                </a:lnTo>
                                <a:lnTo>
                                  <a:pt x="1308" y="512"/>
                                </a:lnTo>
                                <a:lnTo>
                                  <a:pt x="1321" y="514"/>
                                </a:lnTo>
                                <a:lnTo>
                                  <a:pt x="1333" y="514"/>
                                </a:lnTo>
                                <a:lnTo>
                                  <a:pt x="1348" y="514"/>
                                </a:lnTo>
                                <a:lnTo>
                                  <a:pt x="1360" y="512"/>
                                </a:lnTo>
                                <a:lnTo>
                                  <a:pt x="1373" y="511"/>
                                </a:lnTo>
                                <a:lnTo>
                                  <a:pt x="1386" y="509"/>
                                </a:lnTo>
                                <a:lnTo>
                                  <a:pt x="1398" y="505"/>
                                </a:lnTo>
                                <a:lnTo>
                                  <a:pt x="1411" y="502"/>
                                </a:lnTo>
                                <a:lnTo>
                                  <a:pt x="1422" y="498"/>
                                </a:lnTo>
                                <a:lnTo>
                                  <a:pt x="1435" y="494"/>
                                </a:lnTo>
                                <a:lnTo>
                                  <a:pt x="1445" y="489"/>
                                </a:lnTo>
                                <a:lnTo>
                                  <a:pt x="1456" y="483"/>
                                </a:lnTo>
                                <a:lnTo>
                                  <a:pt x="1467" y="476"/>
                                </a:lnTo>
                                <a:lnTo>
                                  <a:pt x="1478" y="471"/>
                                </a:lnTo>
                                <a:lnTo>
                                  <a:pt x="1487" y="463"/>
                                </a:lnTo>
                                <a:lnTo>
                                  <a:pt x="1498" y="454"/>
                                </a:lnTo>
                                <a:lnTo>
                                  <a:pt x="1516" y="438"/>
                                </a:lnTo>
                                <a:lnTo>
                                  <a:pt x="1532" y="420"/>
                                </a:lnTo>
                                <a:lnTo>
                                  <a:pt x="1539" y="411"/>
                                </a:lnTo>
                                <a:lnTo>
                                  <a:pt x="1546" y="400"/>
                                </a:lnTo>
                                <a:lnTo>
                                  <a:pt x="1554" y="391"/>
                                </a:lnTo>
                                <a:lnTo>
                                  <a:pt x="1559" y="380"/>
                                </a:lnTo>
                                <a:lnTo>
                                  <a:pt x="1564" y="369"/>
                                </a:lnTo>
                                <a:lnTo>
                                  <a:pt x="1570" y="357"/>
                                </a:lnTo>
                                <a:lnTo>
                                  <a:pt x="1575" y="346"/>
                                </a:lnTo>
                                <a:lnTo>
                                  <a:pt x="1579" y="333"/>
                                </a:lnTo>
                                <a:lnTo>
                                  <a:pt x="1582" y="322"/>
                                </a:lnTo>
                                <a:lnTo>
                                  <a:pt x="1584" y="310"/>
                                </a:lnTo>
                                <a:lnTo>
                                  <a:pt x="1588" y="297"/>
                                </a:lnTo>
                                <a:lnTo>
                                  <a:pt x="1588" y="284"/>
                                </a:lnTo>
                                <a:lnTo>
                                  <a:pt x="1590" y="271"/>
                                </a:lnTo>
                                <a:lnTo>
                                  <a:pt x="1590" y="257"/>
                                </a:lnTo>
                                <a:moveTo>
                                  <a:pt x="744" y="0"/>
                                </a:moveTo>
                                <a:lnTo>
                                  <a:pt x="1104" y="147"/>
                                </a:lnTo>
                                <a:moveTo>
                                  <a:pt x="0" y="284"/>
                                </a:moveTo>
                                <a:lnTo>
                                  <a:pt x="1078" y="283"/>
                                </a:lnTo>
                                <a:moveTo>
                                  <a:pt x="0" y="590"/>
                                </a:moveTo>
                                <a:lnTo>
                                  <a:pt x="744" y="590"/>
                                </a:lnTo>
                                <a:moveTo>
                                  <a:pt x="744" y="590"/>
                                </a:moveTo>
                                <a:lnTo>
                                  <a:pt x="1133" y="416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31" name="图片 65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2261" y="27975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2" name="图片 652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8890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3" name="图片 65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2603" y="29207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4" name="图片 654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2604" y="30279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8" name="图片 657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2028" y="28593"/>
                            <a:ext cx="1127" cy="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9" name="图片 658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2071" y="32911"/>
                            <a:ext cx="683" cy="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5" name="直线 659"/>
                        <wps:cNvCnPr/>
                        <wps:spPr>
                          <a:xfrm>
                            <a:off x="21720" y="29169"/>
                            <a:ext cx="0" cy="14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" name="任意多边形 660"/>
                        <wps:cNvSpPr/>
                        <wps:spPr>
                          <a:xfrm>
                            <a:off x="21669" y="29031"/>
                            <a:ext cx="100" cy="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51">
                                <a:moveTo>
                                  <a:pt x="51" y="0"/>
                                </a:moveTo>
                                <a:lnTo>
                                  <a:pt x="0" y="150"/>
                                </a:lnTo>
                                <a:lnTo>
                                  <a:pt x="100" y="15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0" name="图片 663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3280" y="28427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1" name="任意多边形 664"/>
                        <wps:cNvSpPr/>
                        <wps:spPr>
                          <a:xfrm>
                            <a:off x="22751" y="28044"/>
                            <a:ext cx="642" cy="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" h="386">
                                <a:moveTo>
                                  <a:pt x="0" y="0"/>
                                </a:moveTo>
                                <a:lnTo>
                                  <a:pt x="641" y="2"/>
                                </a:lnTo>
                                <a:moveTo>
                                  <a:pt x="641" y="386"/>
                                </a:moveTo>
                                <a:lnTo>
                                  <a:pt x="641" y="2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2" name="图片 66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23976" y="28429"/>
                            <a:ext cx="224" cy="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9" name="直线 666"/>
                        <wps:cNvCnPr/>
                        <wps:spPr>
                          <a:xfrm flipH="1" flipV="1">
                            <a:off x="24084" y="27764"/>
                            <a:ext cx="5" cy="762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图片 667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9734" y="28901"/>
                            <a:ext cx="87" cy="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1" name="直线 668"/>
                        <wps:cNvCnPr/>
                        <wps:spPr>
                          <a:xfrm>
                            <a:off x="19778" y="28902"/>
                            <a:ext cx="0" cy="2736"/>
                          </a:xfrm>
                          <a:prstGeom prst="line">
                            <a:avLst/>
                          </a:prstGeom>
                          <a:ln w="5334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图片 66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9752" y="31644"/>
                            <a:ext cx="102" cy="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4" name="图片 67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7077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5" name="图片 67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736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9" name="图片 67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7666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60" name="任意多边形 674"/>
                        <wps:cNvSpPr/>
                        <wps:spPr>
                          <a:xfrm>
                            <a:off x="18931" y="27079"/>
                            <a:ext cx="976" cy="672"/>
                          </a:xfrm>
                          <a:custGeom>
                            <a:avLst/>
                            <a:gdLst>
                              <a:gd name="connsiteX0" fmla="*/ 6561 w 10021"/>
                              <a:gd name="connsiteY0" fmla="*/ 1161 h 10000"/>
                              <a:gd name="connsiteX1" fmla="*/ 10000 w 10021"/>
                              <a:gd name="connsiteY1" fmla="*/ 1161 h 10000"/>
                              <a:gd name="connsiteX2" fmla="*/ 6550 w 10021"/>
                              <a:gd name="connsiteY2" fmla="*/ 9940 h 10000"/>
                              <a:gd name="connsiteX3" fmla="*/ 10000 w 10021"/>
                              <a:gd name="connsiteY3" fmla="*/ 9940 h 10000"/>
                              <a:gd name="connsiteX4" fmla="*/ 6561 w 10021"/>
                              <a:gd name="connsiteY4" fmla="*/ 1161 h 10000"/>
                              <a:gd name="connsiteX5" fmla="*/ 4990 w 10021"/>
                              <a:gd name="connsiteY5" fmla="*/ 0 h 10000"/>
                              <a:gd name="connsiteX6" fmla="*/ 10021 w 10021"/>
                              <a:gd name="connsiteY6" fmla="*/ 5535 h 10000"/>
                              <a:gd name="connsiteX7" fmla="*/ 6407 w 10021"/>
                              <a:gd name="connsiteY7" fmla="*/ 5446 h 10000"/>
                              <a:gd name="connsiteX8" fmla="*/ 4990 w 10021"/>
                              <a:gd name="connsiteY8" fmla="*/ 4420 h 10000"/>
                              <a:gd name="connsiteX9" fmla="*/ 6550 w 10021"/>
                              <a:gd name="connsiteY9" fmla="*/ 9940 h 10000"/>
                              <a:gd name="connsiteX10" fmla="*/ 4969 w 10021"/>
                              <a:gd name="connsiteY10" fmla="*/ 8810 h 10000"/>
                              <a:gd name="connsiteX11" fmla="*/ 4733 w 10021"/>
                              <a:gd name="connsiteY11" fmla="*/ 1161 h 10000"/>
                              <a:gd name="connsiteX12" fmla="*/ 0 w 10021"/>
                              <a:gd name="connsiteY12" fmla="*/ 1161 h 10000"/>
                              <a:gd name="connsiteX13" fmla="*/ 4733 w 10021"/>
                              <a:gd name="connsiteY13" fmla="*/ 10000 h 10000"/>
                              <a:gd name="connsiteX14" fmla="*/ 0 w 10021"/>
                              <a:gd name="connsiteY14" fmla="*/ 10000 h 10000"/>
                              <a:gd name="connsiteX15" fmla="*/ 5103 w 10021"/>
                              <a:gd name="connsiteY15" fmla="*/ 699 h 10000"/>
                              <a:gd name="connsiteX16" fmla="*/ 4466 w 10021"/>
                              <a:gd name="connsiteY16" fmla="*/ 1622 h 10000"/>
                              <a:gd name="connsiteX17" fmla="*/ 4466 w 10021"/>
                              <a:gd name="connsiteY17" fmla="*/ 699 h 10000"/>
                              <a:gd name="connsiteX18" fmla="*/ 5103 w 10021"/>
                              <a:gd name="connsiteY18" fmla="*/ 1622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0021" h="10000">
                                <a:moveTo>
                                  <a:pt x="6561" y="1161"/>
                                </a:moveTo>
                                <a:lnTo>
                                  <a:pt x="10000" y="1161"/>
                                </a:lnTo>
                                <a:moveTo>
                                  <a:pt x="6550" y="9940"/>
                                </a:moveTo>
                                <a:lnTo>
                                  <a:pt x="10000" y="9940"/>
                                </a:lnTo>
                                <a:moveTo>
                                  <a:pt x="6561" y="1161"/>
                                </a:moveTo>
                                <a:lnTo>
                                  <a:pt x="4990" y="0"/>
                                </a:lnTo>
                                <a:moveTo>
                                  <a:pt x="10021" y="5535"/>
                                </a:moveTo>
                                <a:cubicBezTo>
                                  <a:pt x="9970" y="5490"/>
                                  <a:pt x="6458" y="5491"/>
                                  <a:pt x="6407" y="5446"/>
                                </a:cubicBezTo>
                                <a:lnTo>
                                  <a:pt x="4990" y="4420"/>
                                </a:lnTo>
                                <a:moveTo>
                                  <a:pt x="6550" y="9940"/>
                                </a:moveTo>
                                <a:lnTo>
                                  <a:pt x="4969" y="8810"/>
                                </a:lnTo>
                                <a:moveTo>
                                  <a:pt x="4733" y="1161"/>
                                </a:moveTo>
                                <a:lnTo>
                                  <a:pt x="0" y="1161"/>
                                </a:lnTo>
                                <a:moveTo>
                                  <a:pt x="4733" y="10000"/>
                                </a:moveTo>
                                <a:lnTo>
                                  <a:pt x="0" y="10000"/>
                                </a:lnTo>
                                <a:moveTo>
                                  <a:pt x="5103" y="699"/>
                                </a:moveTo>
                                <a:lnTo>
                                  <a:pt x="4466" y="1622"/>
                                </a:lnTo>
                                <a:moveTo>
                                  <a:pt x="4466" y="699"/>
                                </a:moveTo>
                                <a:lnTo>
                                  <a:pt x="5103" y="1622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61" name="图片 675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917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2" name="图片 676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9503"/>
                            <a:ext cx="152" cy="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3" name="图片 677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29847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4" name="图片 678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30133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5" name="图片 679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9904" y="30321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6" name="图片 680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32026"/>
                            <a:ext cx="1870" cy="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67" name="任意多边形 681"/>
                        <wps:cNvSpPr/>
                        <wps:spPr>
                          <a:xfrm>
                            <a:off x="18196" y="29258"/>
                            <a:ext cx="1710" cy="1272"/>
                          </a:xfrm>
                          <a:custGeom>
                            <a:avLst/>
                            <a:gdLst>
                              <a:gd name="connsiteX0" fmla="*/ 44416 w 44416"/>
                              <a:gd name="connsiteY0" fmla="*/ 0 h 10000"/>
                              <a:gd name="connsiteX1" fmla="*/ 0 w 44416"/>
                              <a:gd name="connsiteY1" fmla="*/ 0 h 10000"/>
                              <a:gd name="connsiteX2" fmla="*/ 44416 w 44416"/>
                              <a:gd name="connsiteY2" fmla="*/ 2547 h 10000"/>
                              <a:gd name="connsiteX3" fmla="*/ 0 w 44416"/>
                              <a:gd name="connsiteY3" fmla="*/ 2822 h 10000"/>
                              <a:gd name="connsiteX4" fmla="*/ 44416 w 44416"/>
                              <a:gd name="connsiteY4" fmla="*/ 5228 h 10000"/>
                              <a:gd name="connsiteX5" fmla="*/ 0 w 44416"/>
                              <a:gd name="connsiteY5" fmla="*/ 5220 h 10000"/>
                              <a:gd name="connsiteX6" fmla="*/ 44416 w 44416"/>
                              <a:gd name="connsiteY6" fmla="*/ 7492 h 10000"/>
                              <a:gd name="connsiteX7" fmla="*/ 0 w 44416"/>
                              <a:gd name="connsiteY7" fmla="*/ 7476 h 10000"/>
                              <a:gd name="connsiteX8" fmla="*/ 44416 w 44416"/>
                              <a:gd name="connsiteY8" fmla="*/ 9992 h 10000"/>
                              <a:gd name="connsiteX9" fmla="*/ 0 w 44416"/>
                              <a:gd name="connsiteY9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4416" h="10000">
                                <a:moveTo>
                                  <a:pt x="44416" y="0"/>
                                </a:moveTo>
                                <a:lnTo>
                                  <a:pt x="0" y="0"/>
                                </a:lnTo>
                                <a:moveTo>
                                  <a:pt x="44416" y="2547"/>
                                </a:moveTo>
                                <a:lnTo>
                                  <a:pt x="0" y="2822"/>
                                </a:lnTo>
                                <a:moveTo>
                                  <a:pt x="44416" y="5228"/>
                                </a:moveTo>
                                <a:lnTo>
                                  <a:pt x="0" y="5220"/>
                                </a:lnTo>
                                <a:moveTo>
                                  <a:pt x="44416" y="7492"/>
                                </a:moveTo>
                                <a:lnTo>
                                  <a:pt x="0" y="7476"/>
                                </a:lnTo>
                                <a:moveTo>
                                  <a:pt x="44416" y="9992"/>
                                </a:moveTo>
                                <a:lnTo>
                                  <a:pt x="0" y="1000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69" name="直线 682"/>
                        <wps:cNvCnPr/>
                        <wps:spPr>
                          <a:xfrm>
                            <a:off x="18452" y="32694"/>
                            <a:ext cx="1258" cy="0"/>
                          </a:xfrm>
                          <a:prstGeom prst="line">
                            <a:avLst/>
                          </a:prstGeom>
                          <a:ln w="5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0" name="任意多边形 683"/>
                        <wps:cNvSpPr/>
                        <wps:spPr>
                          <a:xfrm>
                            <a:off x="19382" y="27423"/>
                            <a:ext cx="66" cy="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" h="359">
                                <a:moveTo>
                                  <a:pt x="65" y="0"/>
                                </a:moveTo>
                                <a:lnTo>
                                  <a:pt x="3" y="61"/>
                                </a:lnTo>
                                <a:moveTo>
                                  <a:pt x="3" y="0"/>
                                </a:moveTo>
                                <a:lnTo>
                                  <a:pt x="65" y="61"/>
                                </a:lnTo>
                                <a:moveTo>
                                  <a:pt x="61" y="297"/>
                                </a:moveTo>
                                <a:lnTo>
                                  <a:pt x="0" y="358"/>
                                </a:lnTo>
                                <a:moveTo>
                                  <a:pt x="0" y="297"/>
                                </a:moveTo>
                                <a:lnTo>
                                  <a:pt x="61" y="358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71" name="图片 684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9714" y="33788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68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0929" y="29026"/>
                            <a:ext cx="433" cy="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9" name="任意多边形 687"/>
                        <wps:cNvSpPr/>
                        <wps:spPr>
                          <a:xfrm>
                            <a:off x="19778" y="28658"/>
                            <a:ext cx="1197" cy="5357"/>
                          </a:xfrm>
                          <a:custGeom>
                            <a:avLst/>
                            <a:gdLst>
                              <a:gd name="connsiteX0" fmla="*/ 9748 w 10042"/>
                              <a:gd name="connsiteY0" fmla="*/ 0 h 10000"/>
                              <a:gd name="connsiteX1" fmla="*/ 9748 w 10042"/>
                              <a:gd name="connsiteY1" fmla="*/ 3116 h 10000"/>
                              <a:gd name="connsiteX2" fmla="*/ 9497 w 10042"/>
                              <a:gd name="connsiteY2" fmla="*/ 0 h 10000"/>
                              <a:gd name="connsiteX3" fmla="*/ 10042 w 10042"/>
                              <a:gd name="connsiteY3" fmla="*/ 0 h 10000"/>
                              <a:gd name="connsiteX4" fmla="*/ 0 w 10042"/>
                              <a:gd name="connsiteY4" fmla="*/ 5150 h 10000"/>
                              <a:gd name="connsiteX5" fmla="*/ 411 w 10042"/>
                              <a:gd name="connsiteY5" fmla="*/ 1000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42" h="10000">
                                <a:moveTo>
                                  <a:pt x="9748" y="0"/>
                                </a:moveTo>
                                <a:lnTo>
                                  <a:pt x="9748" y="3116"/>
                                </a:lnTo>
                                <a:moveTo>
                                  <a:pt x="9497" y="0"/>
                                </a:moveTo>
                                <a:lnTo>
                                  <a:pt x="10042" y="0"/>
                                </a:lnTo>
                                <a:moveTo>
                                  <a:pt x="0" y="5150"/>
                                </a:moveTo>
                                <a:cubicBezTo>
                                  <a:pt x="0" y="5368"/>
                                  <a:pt x="411" y="9782"/>
                                  <a:pt x="411" y="10000"/>
                                </a:cubicBez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1" name="图片 688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929" y="29351"/>
                            <a:ext cx="433" cy="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3" name="任意多边形 689"/>
                        <wps:cNvSpPr/>
                        <wps:spPr>
                          <a:xfrm>
                            <a:off x="21024" y="29873"/>
                            <a:ext cx="76" cy="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" h="49">
                                <a:moveTo>
                                  <a:pt x="0" y="49"/>
                                </a:moveTo>
                                <a:lnTo>
                                  <a:pt x="76" y="49"/>
                                </a:lnTo>
                                <a:moveTo>
                                  <a:pt x="76" y="49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任意多边形 690"/>
                        <wps:cNvSpPr/>
                        <wps:spPr>
                          <a:xfrm>
                            <a:off x="21060" y="29799"/>
                            <a:ext cx="82" cy="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" h="73">
                                <a:moveTo>
                                  <a:pt x="40" y="0"/>
                                </a:moveTo>
                                <a:lnTo>
                                  <a:pt x="0" y="72"/>
                                </a:lnTo>
                                <a:lnTo>
                                  <a:pt x="82" y="7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75" name="任意多边形 691"/>
                        <wps:cNvSpPr/>
                        <wps:spPr>
                          <a:xfrm>
                            <a:off x="20944" y="29730"/>
                            <a:ext cx="259" cy="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" h="142">
                                <a:moveTo>
                                  <a:pt x="197" y="141"/>
                                </a:moveTo>
                                <a:lnTo>
                                  <a:pt x="155" y="69"/>
                                </a:lnTo>
                                <a:lnTo>
                                  <a:pt x="115" y="141"/>
                                </a:lnTo>
                                <a:lnTo>
                                  <a:pt x="197" y="141"/>
                                </a:lnTo>
                                <a:close/>
                                <a:moveTo>
                                  <a:pt x="115" y="69"/>
                                </a:moveTo>
                                <a:lnTo>
                                  <a:pt x="200" y="69"/>
                                </a:lnTo>
                                <a:moveTo>
                                  <a:pt x="155" y="69"/>
                                </a:moveTo>
                                <a:lnTo>
                                  <a:pt x="155" y="0"/>
                                </a:lnTo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76" name="任意多边形 692"/>
                        <wps:cNvSpPr/>
                        <wps:spPr>
                          <a:xfrm>
                            <a:off x="21165" y="29799"/>
                            <a:ext cx="82" cy="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" h="73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7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77" name="任意多边形 693"/>
                        <wps:cNvSpPr/>
                        <wps:spPr>
                          <a:xfrm>
                            <a:off x="21049" y="29696"/>
                            <a:ext cx="313" cy="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" h="263">
                                <a:moveTo>
                                  <a:pt x="115" y="103"/>
                                </a:moveTo>
                                <a:lnTo>
                                  <a:pt x="157" y="176"/>
                                </a:lnTo>
                                <a:lnTo>
                                  <a:pt x="197" y="103"/>
                                </a:lnTo>
                                <a:lnTo>
                                  <a:pt x="115" y="103"/>
                                </a:lnTo>
                                <a:close/>
                                <a:moveTo>
                                  <a:pt x="197" y="176"/>
                                </a:moveTo>
                                <a:lnTo>
                                  <a:pt x="112" y="176"/>
                                </a:lnTo>
                                <a:moveTo>
                                  <a:pt x="153" y="34"/>
                                </a:moveTo>
                                <a:lnTo>
                                  <a:pt x="153" y="103"/>
                                </a:lnTo>
                                <a:moveTo>
                                  <a:pt x="157" y="176"/>
                                </a:moveTo>
                                <a:lnTo>
                                  <a:pt x="157" y="226"/>
                                </a:lnTo>
                                <a:moveTo>
                                  <a:pt x="157" y="226"/>
                                </a:moveTo>
                                <a:lnTo>
                                  <a:pt x="50" y="226"/>
                                </a:lnTo>
                                <a:moveTo>
                                  <a:pt x="178" y="139"/>
                                </a:moveTo>
                                <a:lnTo>
                                  <a:pt x="226" y="170"/>
                                </a:lnTo>
                                <a:moveTo>
                                  <a:pt x="224" y="169"/>
                                </a:moveTo>
                                <a:lnTo>
                                  <a:pt x="202" y="169"/>
                                </a:lnTo>
                                <a:moveTo>
                                  <a:pt x="226" y="170"/>
                                </a:moveTo>
                                <a:lnTo>
                                  <a:pt x="217" y="148"/>
                                </a:lnTo>
                                <a:moveTo>
                                  <a:pt x="195" y="114"/>
                                </a:moveTo>
                                <a:lnTo>
                                  <a:pt x="231" y="138"/>
                                </a:lnTo>
                                <a:moveTo>
                                  <a:pt x="229" y="138"/>
                                </a:moveTo>
                                <a:lnTo>
                                  <a:pt x="213" y="138"/>
                                </a:lnTo>
                                <a:moveTo>
                                  <a:pt x="231" y="138"/>
                                </a:moveTo>
                                <a:lnTo>
                                  <a:pt x="224" y="121"/>
                                </a:lnTo>
                                <a:moveTo>
                                  <a:pt x="240" y="109"/>
                                </a:moveTo>
                                <a:lnTo>
                                  <a:pt x="240" y="179"/>
                                </a:lnTo>
                                <a:moveTo>
                                  <a:pt x="240" y="120"/>
                                </a:moveTo>
                                <a:lnTo>
                                  <a:pt x="271" y="98"/>
                                </a:lnTo>
                                <a:moveTo>
                                  <a:pt x="271" y="98"/>
                                </a:moveTo>
                                <a:lnTo>
                                  <a:pt x="271" y="31"/>
                                </a:lnTo>
                                <a:moveTo>
                                  <a:pt x="271" y="31"/>
                                </a:moveTo>
                                <a:lnTo>
                                  <a:pt x="312" y="31"/>
                                </a:lnTo>
                                <a:moveTo>
                                  <a:pt x="271" y="190"/>
                                </a:moveTo>
                                <a:lnTo>
                                  <a:pt x="271" y="225"/>
                                </a:lnTo>
                                <a:moveTo>
                                  <a:pt x="271" y="225"/>
                                </a:moveTo>
                                <a:lnTo>
                                  <a:pt x="312" y="225"/>
                                </a:lnTo>
                                <a:moveTo>
                                  <a:pt x="240" y="170"/>
                                </a:moveTo>
                                <a:lnTo>
                                  <a:pt x="271" y="190"/>
                                </a:lnTo>
                                <a:moveTo>
                                  <a:pt x="271" y="190"/>
                                </a:moveTo>
                                <a:lnTo>
                                  <a:pt x="256" y="190"/>
                                </a:lnTo>
                                <a:moveTo>
                                  <a:pt x="271" y="190"/>
                                </a:moveTo>
                                <a:lnTo>
                                  <a:pt x="265" y="176"/>
                                </a:lnTo>
                                <a:moveTo>
                                  <a:pt x="0" y="0"/>
                                </a:moveTo>
                                <a:lnTo>
                                  <a:pt x="0" y="263"/>
                                </a:lnTo>
                                <a:moveTo>
                                  <a:pt x="0" y="263"/>
                                </a:moveTo>
                                <a:lnTo>
                                  <a:pt x="292" y="263"/>
                                </a:lnTo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  <a:moveTo>
                                  <a:pt x="292" y="0"/>
                                </a:moveTo>
                                <a:lnTo>
                                  <a:pt x="292" y="263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1" name="任意多边形 694"/>
                        <wps:cNvSpPr/>
                        <wps:spPr>
                          <a:xfrm>
                            <a:off x="20932" y="29725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9" y="11"/>
                                </a:moveTo>
                                <a:lnTo>
                                  <a:pt x="4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82" name="任意多边形 695"/>
                        <wps:cNvSpPr/>
                        <wps:spPr>
                          <a:xfrm>
                            <a:off x="20932" y="29725"/>
                            <a:ext cx="168" cy="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" h="484">
                                <a:moveTo>
                                  <a:pt x="13" y="6"/>
                                </a:move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3"/>
                                </a:lnTo>
                                <a:lnTo>
                                  <a:pt x="9" y="11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6"/>
                                </a:lnTo>
                                <a:moveTo>
                                  <a:pt x="92" y="484"/>
                                </a:moveTo>
                                <a:lnTo>
                                  <a:pt x="168" y="484"/>
                                </a:lnTo>
                                <a:moveTo>
                                  <a:pt x="168" y="484"/>
                                </a:moveTo>
                                <a:lnTo>
                                  <a:pt x="168" y="437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3" name="任意多边形 696"/>
                        <wps:cNvSpPr/>
                        <wps:spPr>
                          <a:xfrm>
                            <a:off x="21060" y="30085"/>
                            <a:ext cx="82" cy="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" h="73">
                                <a:moveTo>
                                  <a:pt x="40" y="0"/>
                                </a:moveTo>
                                <a:lnTo>
                                  <a:pt x="0" y="73"/>
                                </a:lnTo>
                                <a:lnTo>
                                  <a:pt x="82" y="7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84" name="任意多边形 697"/>
                        <wps:cNvSpPr/>
                        <wps:spPr>
                          <a:xfrm>
                            <a:off x="20944" y="30016"/>
                            <a:ext cx="259" cy="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" h="142">
                                <a:moveTo>
                                  <a:pt x="197" y="141"/>
                                </a:moveTo>
                                <a:lnTo>
                                  <a:pt x="155" y="68"/>
                                </a:lnTo>
                                <a:lnTo>
                                  <a:pt x="115" y="141"/>
                                </a:lnTo>
                                <a:lnTo>
                                  <a:pt x="197" y="141"/>
                                </a:lnTo>
                                <a:close/>
                                <a:moveTo>
                                  <a:pt x="115" y="68"/>
                                </a:moveTo>
                                <a:lnTo>
                                  <a:pt x="200" y="68"/>
                                </a:lnTo>
                                <a:moveTo>
                                  <a:pt x="155" y="68"/>
                                </a:moveTo>
                                <a:lnTo>
                                  <a:pt x="155" y="0"/>
                                </a:lnTo>
                                <a:moveTo>
                                  <a:pt x="0" y="2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5" name="任意多边形 698"/>
                        <wps:cNvSpPr/>
                        <wps:spPr>
                          <a:xfrm>
                            <a:off x="21165" y="30085"/>
                            <a:ext cx="82" cy="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" h="73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42" y="7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86" name="任意多边形 699"/>
                        <wps:cNvSpPr/>
                        <wps:spPr>
                          <a:xfrm>
                            <a:off x="21049" y="29984"/>
                            <a:ext cx="313" cy="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" h="261">
                                <a:moveTo>
                                  <a:pt x="115" y="101"/>
                                </a:moveTo>
                                <a:lnTo>
                                  <a:pt x="157" y="174"/>
                                </a:lnTo>
                                <a:lnTo>
                                  <a:pt x="197" y="101"/>
                                </a:lnTo>
                                <a:lnTo>
                                  <a:pt x="115" y="101"/>
                                </a:lnTo>
                                <a:close/>
                                <a:moveTo>
                                  <a:pt x="197" y="174"/>
                                </a:moveTo>
                                <a:lnTo>
                                  <a:pt x="112" y="174"/>
                                </a:lnTo>
                                <a:moveTo>
                                  <a:pt x="153" y="33"/>
                                </a:moveTo>
                                <a:lnTo>
                                  <a:pt x="153" y="101"/>
                                </a:lnTo>
                                <a:moveTo>
                                  <a:pt x="157" y="174"/>
                                </a:moveTo>
                                <a:lnTo>
                                  <a:pt x="157" y="225"/>
                                </a:lnTo>
                                <a:moveTo>
                                  <a:pt x="157" y="225"/>
                                </a:moveTo>
                                <a:lnTo>
                                  <a:pt x="50" y="225"/>
                                </a:lnTo>
                                <a:moveTo>
                                  <a:pt x="178" y="138"/>
                                </a:moveTo>
                                <a:lnTo>
                                  <a:pt x="226" y="168"/>
                                </a:lnTo>
                                <a:moveTo>
                                  <a:pt x="224" y="168"/>
                                </a:moveTo>
                                <a:lnTo>
                                  <a:pt x="202" y="168"/>
                                </a:lnTo>
                                <a:moveTo>
                                  <a:pt x="226" y="168"/>
                                </a:moveTo>
                                <a:lnTo>
                                  <a:pt x="217" y="147"/>
                                </a:lnTo>
                                <a:moveTo>
                                  <a:pt x="195" y="112"/>
                                </a:moveTo>
                                <a:lnTo>
                                  <a:pt x="231" y="136"/>
                                </a:lnTo>
                                <a:moveTo>
                                  <a:pt x="229" y="136"/>
                                </a:moveTo>
                                <a:lnTo>
                                  <a:pt x="213" y="136"/>
                                </a:lnTo>
                                <a:moveTo>
                                  <a:pt x="231" y="136"/>
                                </a:moveTo>
                                <a:lnTo>
                                  <a:pt x="224" y="120"/>
                                </a:lnTo>
                                <a:moveTo>
                                  <a:pt x="240" y="107"/>
                                </a:moveTo>
                                <a:lnTo>
                                  <a:pt x="240" y="179"/>
                                </a:lnTo>
                                <a:moveTo>
                                  <a:pt x="240" y="118"/>
                                </a:moveTo>
                                <a:lnTo>
                                  <a:pt x="271" y="96"/>
                                </a:lnTo>
                                <a:moveTo>
                                  <a:pt x="271" y="96"/>
                                </a:moveTo>
                                <a:lnTo>
                                  <a:pt x="271" y="31"/>
                                </a:lnTo>
                                <a:moveTo>
                                  <a:pt x="271" y="31"/>
                                </a:moveTo>
                                <a:lnTo>
                                  <a:pt x="312" y="31"/>
                                </a:lnTo>
                                <a:moveTo>
                                  <a:pt x="271" y="188"/>
                                </a:moveTo>
                                <a:lnTo>
                                  <a:pt x="271" y="223"/>
                                </a:lnTo>
                                <a:moveTo>
                                  <a:pt x="271" y="223"/>
                                </a:moveTo>
                                <a:lnTo>
                                  <a:pt x="312" y="223"/>
                                </a:lnTo>
                                <a:moveTo>
                                  <a:pt x="240" y="168"/>
                                </a:moveTo>
                                <a:lnTo>
                                  <a:pt x="271" y="188"/>
                                </a:lnTo>
                                <a:moveTo>
                                  <a:pt x="271" y="188"/>
                                </a:moveTo>
                                <a:lnTo>
                                  <a:pt x="256" y="188"/>
                                </a:lnTo>
                                <a:moveTo>
                                  <a:pt x="271" y="188"/>
                                </a:moveTo>
                                <a:lnTo>
                                  <a:pt x="265" y="174"/>
                                </a:lnTo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  <a:moveTo>
                                  <a:pt x="0" y="261"/>
                                </a:moveTo>
                                <a:lnTo>
                                  <a:pt x="292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  <a:moveTo>
                                  <a:pt x="292" y="0"/>
                                </a:moveTo>
                                <a:lnTo>
                                  <a:pt x="292" y="261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87" name="任意多边形 700"/>
                        <wps:cNvSpPr/>
                        <wps:spPr>
                          <a:xfrm>
                            <a:off x="20932" y="30011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9" y="13"/>
                                </a:lnTo>
                                <a:lnTo>
                                  <a:pt x="13" y="9"/>
                                </a:lnTo>
                                <a:lnTo>
                                  <a:pt x="13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88" name="任意多边形 701"/>
                        <wps:cNvSpPr/>
                        <wps:spPr>
                          <a:xfrm>
                            <a:off x="20932" y="30011"/>
                            <a:ext cx="13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13">
                                <a:moveTo>
                                  <a:pt x="13" y="7"/>
                                </a:move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2" y="11"/>
                                </a:lnTo>
                                <a:lnTo>
                                  <a:pt x="4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11" y="11"/>
                                </a:lnTo>
                                <a:lnTo>
                                  <a:pt x="13" y="9"/>
                                </a:ln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489" name="图片 70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0929" y="30294"/>
                            <a:ext cx="433" cy="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42" name="任意多边形 704"/>
                        <wps:cNvSpPr/>
                        <wps:spPr>
                          <a:xfrm>
                            <a:off x="21108" y="27279"/>
                            <a:ext cx="438" cy="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" h="156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  <a:moveTo>
                                  <a:pt x="0" y="156"/>
                                </a:moveTo>
                                <a:lnTo>
                                  <a:pt x="438" y="156"/>
                                </a:lnTo>
                                <a:moveTo>
                                  <a:pt x="438" y="156"/>
                                </a:moveTo>
                                <a:lnTo>
                                  <a:pt x="4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8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43" name="任意多边形 705"/>
                        <wps:cNvSpPr/>
                        <wps:spPr>
                          <a:xfrm>
                            <a:off x="21048" y="27277"/>
                            <a:ext cx="467" cy="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" h="214">
                                <a:moveTo>
                                  <a:pt x="74" y="201"/>
                                </a:moveTo>
                                <a:lnTo>
                                  <a:pt x="76" y="196"/>
                                </a:lnTo>
                                <a:lnTo>
                                  <a:pt x="77" y="194"/>
                                </a:lnTo>
                                <a:lnTo>
                                  <a:pt x="79" y="192"/>
                                </a:lnTo>
                                <a:lnTo>
                                  <a:pt x="83" y="191"/>
                                </a:lnTo>
                                <a:lnTo>
                                  <a:pt x="88" y="192"/>
                                </a:lnTo>
                                <a:lnTo>
                                  <a:pt x="90" y="194"/>
                                </a:lnTo>
                                <a:lnTo>
                                  <a:pt x="92" y="196"/>
                                </a:lnTo>
                                <a:lnTo>
                                  <a:pt x="94" y="201"/>
                                </a:lnTo>
                                <a:lnTo>
                                  <a:pt x="94" y="201"/>
                                </a:lnTo>
                                <a:lnTo>
                                  <a:pt x="92" y="205"/>
                                </a:lnTo>
                                <a:lnTo>
                                  <a:pt x="90" y="207"/>
                                </a:lnTo>
                                <a:lnTo>
                                  <a:pt x="88" y="209"/>
                                </a:lnTo>
                                <a:lnTo>
                                  <a:pt x="83" y="210"/>
                                </a:lnTo>
                                <a:lnTo>
                                  <a:pt x="79" y="209"/>
                                </a:lnTo>
                                <a:lnTo>
                                  <a:pt x="77" y="207"/>
                                </a:lnTo>
                                <a:lnTo>
                                  <a:pt x="76" y="205"/>
                                </a:lnTo>
                                <a:lnTo>
                                  <a:pt x="74" y="201"/>
                                </a:lnTo>
                                <a:moveTo>
                                  <a:pt x="70" y="201"/>
                                </a:moveTo>
                                <a:lnTo>
                                  <a:pt x="70" y="203"/>
                                </a:lnTo>
                                <a:lnTo>
                                  <a:pt x="70" y="207"/>
                                </a:lnTo>
                                <a:lnTo>
                                  <a:pt x="72" y="209"/>
                                </a:lnTo>
                                <a:lnTo>
                                  <a:pt x="74" y="210"/>
                                </a:lnTo>
                                <a:lnTo>
                                  <a:pt x="76" y="212"/>
                                </a:lnTo>
                                <a:lnTo>
                                  <a:pt x="79" y="214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88" y="214"/>
                                </a:lnTo>
                                <a:lnTo>
                                  <a:pt x="92" y="212"/>
                                </a:lnTo>
                                <a:lnTo>
                                  <a:pt x="94" y="210"/>
                                </a:lnTo>
                                <a:lnTo>
                                  <a:pt x="95" y="209"/>
                                </a:lnTo>
                                <a:lnTo>
                                  <a:pt x="97" y="207"/>
                                </a:lnTo>
                                <a:lnTo>
                                  <a:pt x="97" y="203"/>
                                </a:lnTo>
                                <a:lnTo>
                                  <a:pt x="97" y="201"/>
                                </a:lnTo>
                                <a:lnTo>
                                  <a:pt x="97" y="201"/>
                                </a:lnTo>
                                <a:lnTo>
                                  <a:pt x="97" y="198"/>
                                </a:lnTo>
                                <a:lnTo>
                                  <a:pt x="97" y="196"/>
                                </a:lnTo>
                                <a:lnTo>
                                  <a:pt x="95" y="192"/>
                                </a:lnTo>
                                <a:lnTo>
                                  <a:pt x="94" y="191"/>
                                </a:lnTo>
                                <a:lnTo>
                                  <a:pt x="92" y="189"/>
                                </a:lnTo>
                                <a:lnTo>
                                  <a:pt x="88" y="187"/>
                                </a:lnTo>
                                <a:lnTo>
                                  <a:pt x="86" y="187"/>
                                </a:lnTo>
                                <a:lnTo>
                                  <a:pt x="83" y="187"/>
                                </a:lnTo>
                                <a:lnTo>
                                  <a:pt x="81" y="187"/>
                                </a:lnTo>
                                <a:lnTo>
                                  <a:pt x="79" y="187"/>
                                </a:lnTo>
                                <a:lnTo>
                                  <a:pt x="76" y="189"/>
                                </a:lnTo>
                                <a:lnTo>
                                  <a:pt x="74" y="191"/>
                                </a:lnTo>
                                <a:lnTo>
                                  <a:pt x="72" y="192"/>
                                </a:lnTo>
                                <a:lnTo>
                                  <a:pt x="70" y="196"/>
                                </a:lnTo>
                                <a:lnTo>
                                  <a:pt x="70" y="198"/>
                                </a:lnTo>
                                <a:lnTo>
                                  <a:pt x="70" y="201"/>
                                </a:lnTo>
                                <a:moveTo>
                                  <a:pt x="180" y="201"/>
                                </a:moveTo>
                                <a:lnTo>
                                  <a:pt x="180" y="196"/>
                                </a:lnTo>
                                <a:lnTo>
                                  <a:pt x="182" y="194"/>
                                </a:lnTo>
                                <a:lnTo>
                                  <a:pt x="186" y="192"/>
                                </a:lnTo>
                                <a:lnTo>
                                  <a:pt x="190" y="191"/>
                                </a:lnTo>
                                <a:lnTo>
                                  <a:pt x="193" y="192"/>
                                </a:lnTo>
                                <a:lnTo>
                                  <a:pt x="197" y="194"/>
                                </a:lnTo>
                                <a:lnTo>
                                  <a:pt x="199" y="196"/>
                                </a:lnTo>
                                <a:lnTo>
                                  <a:pt x="200" y="201"/>
                                </a:lnTo>
                                <a:lnTo>
                                  <a:pt x="200" y="201"/>
                                </a:lnTo>
                                <a:lnTo>
                                  <a:pt x="199" y="205"/>
                                </a:lnTo>
                                <a:lnTo>
                                  <a:pt x="197" y="207"/>
                                </a:lnTo>
                                <a:lnTo>
                                  <a:pt x="193" y="209"/>
                                </a:lnTo>
                                <a:lnTo>
                                  <a:pt x="190" y="210"/>
                                </a:lnTo>
                                <a:lnTo>
                                  <a:pt x="186" y="209"/>
                                </a:lnTo>
                                <a:lnTo>
                                  <a:pt x="182" y="207"/>
                                </a:lnTo>
                                <a:lnTo>
                                  <a:pt x="180" y="205"/>
                                </a:lnTo>
                                <a:lnTo>
                                  <a:pt x="180" y="201"/>
                                </a:lnTo>
                                <a:moveTo>
                                  <a:pt x="177" y="201"/>
                                </a:moveTo>
                                <a:lnTo>
                                  <a:pt x="177" y="203"/>
                                </a:lnTo>
                                <a:lnTo>
                                  <a:pt x="177" y="207"/>
                                </a:lnTo>
                                <a:lnTo>
                                  <a:pt x="179" y="209"/>
                                </a:lnTo>
                                <a:lnTo>
                                  <a:pt x="180" y="210"/>
                                </a:lnTo>
                                <a:lnTo>
                                  <a:pt x="182" y="212"/>
                                </a:lnTo>
                                <a:lnTo>
                                  <a:pt x="184" y="214"/>
                                </a:lnTo>
                                <a:lnTo>
                                  <a:pt x="188" y="214"/>
                                </a:lnTo>
                                <a:lnTo>
                                  <a:pt x="190" y="214"/>
                                </a:lnTo>
                                <a:lnTo>
                                  <a:pt x="193" y="214"/>
                                </a:lnTo>
                                <a:lnTo>
                                  <a:pt x="195" y="214"/>
                                </a:lnTo>
                                <a:lnTo>
                                  <a:pt x="197" y="212"/>
                                </a:lnTo>
                                <a:lnTo>
                                  <a:pt x="200" y="210"/>
                                </a:lnTo>
                                <a:lnTo>
                                  <a:pt x="202" y="209"/>
                                </a:lnTo>
                                <a:lnTo>
                                  <a:pt x="202" y="207"/>
                                </a:lnTo>
                                <a:lnTo>
                                  <a:pt x="204" y="203"/>
                                </a:lnTo>
                                <a:lnTo>
                                  <a:pt x="204" y="201"/>
                                </a:lnTo>
                                <a:lnTo>
                                  <a:pt x="204" y="201"/>
                                </a:lnTo>
                                <a:lnTo>
                                  <a:pt x="204" y="198"/>
                                </a:lnTo>
                                <a:lnTo>
                                  <a:pt x="202" y="196"/>
                                </a:lnTo>
                                <a:lnTo>
                                  <a:pt x="202" y="192"/>
                                </a:lnTo>
                                <a:lnTo>
                                  <a:pt x="200" y="191"/>
                                </a:lnTo>
                                <a:lnTo>
                                  <a:pt x="197" y="189"/>
                                </a:lnTo>
                                <a:lnTo>
                                  <a:pt x="195" y="187"/>
                                </a:lnTo>
                                <a:lnTo>
                                  <a:pt x="193" y="187"/>
                                </a:lnTo>
                                <a:lnTo>
                                  <a:pt x="190" y="187"/>
                                </a:lnTo>
                                <a:lnTo>
                                  <a:pt x="188" y="187"/>
                                </a:lnTo>
                                <a:lnTo>
                                  <a:pt x="184" y="187"/>
                                </a:lnTo>
                                <a:lnTo>
                                  <a:pt x="182" y="189"/>
                                </a:lnTo>
                                <a:lnTo>
                                  <a:pt x="180" y="191"/>
                                </a:lnTo>
                                <a:lnTo>
                                  <a:pt x="179" y="192"/>
                                </a:lnTo>
                                <a:lnTo>
                                  <a:pt x="177" y="196"/>
                                </a:lnTo>
                                <a:lnTo>
                                  <a:pt x="177" y="198"/>
                                </a:lnTo>
                                <a:lnTo>
                                  <a:pt x="177" y="201"/>
                                </a:lnTo>
                                <a:moveTo>
                                  <a:pt x="303" y="200"/>
                                </a:moveTo>
                                <a:lnTo>
                                  <a:pt x="303" y="196"/>
                                </a:lnTo>
                                <a:lnTo>
                                  <a:pt x="305" y="194"/>
                                </a:lnTo>
                                <a:lnTo>
                                  <a:pt x="309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6" y="191"/>
                                </a:lnTo>
                                <a:lnTo>
                                  <a:pt x="320" y="194"/>
                                </a:lnTo>
                                <a:lnTo>
                                  <a:pt x="321" y="196"/>
                                </a:lnTo>
                                <a:lnTo>
                                  <a:pt x="323" y="200"/>
                                </a:lnTo>
                                <a:lnTo>
                                  <a:pt x="323" y="200"/>
                                </a:lnTo>
                                <a:lnTo>
                                  <a:pt x="321" y="203"/>
                                </a:lnTo>
                                <a:lnTo>
                                  <a:pt x="320" y="207"/>
                                </a:lnTo>
                                <a:lnTo>
                                  <a:pt x="316" y="209"/>
                                </a:lnTo>
                                <a:lnTo>
                                  <a:pt x="312" y="210"/>
                                </a:lnTo>
                                <a:lnTo>
                                  <a:pt x="309" y="209"/>
                                </a:lnTo>
                                <a:lnTo>
                                  <a:pt x="305" y="207"/>
                                </a:lnTo>
                                <a:lnTo>
                                  <a:pt x="303" y="203"/>
                                </a:lnTo>
                                <a:lnTo>
                                  <a:pt x="303" y="200"/>
                                </a:lnTo>
                                <a:moveTo>
                                  <a:pt x="298" y="200"/>
                                </a:moveTo>
                                <a:lnTo>
                                  <a:pt x="300" y="203"/>
                                </a:lnTo>
                                <a:lnTo>
                                  <a:pt x="300" y="205"/>
                                </a:lnTo>
                                <a:lnTo>
                                  <a:pt x="302" y="209"/>
                                </a:lnTo>
                                <a:lnTo>
                                  <a:pt x="303" y="210"/>
                                </a:lnTo>
                                <a:lnTo>
                                  <a:pt x="305" y="212"/>
                                </a:lnTo>
                                <a:lnTo>
                                  <a:pt x="307" y="212"/>
                                </a:lnTo>
                                <a:lnTo>
                                  <a:pt x="311" y="214"/>
                                </a:lnTo>
                                <a:lnTo>
                                  <a:pt x="312" y="214"/>
                                </a:lnTo>
                                <a:lnTo>
                                  <a:pt x="316" y="214"/>
                                </a:lnTo>
                                <a:lnTo>
                                  <a:pt x="318" y="212"/>
                                </a:lnTo>
                                <a:lnTo>
                                  <a:pt x="320" y="212"/>
                                </a:lnTo>
                                <a:lnTo>
                                  <a:pt x="323" y="210"/>
                                </a:lnTo>
                                <a:lnTo>
                                  <a:pt x="323" y="209"/>
                                </a:lnTo>
                                <a:lnTo>
                                  <a:pt x="325" y="205"/>
                                </a:lnTo>
                                <a:lnTo>
                                  <a:pt x="327" y="203"/>
                                </a:lnTo>
                                <a:lnTo>
                                  <a:pt x="327" y="200"/>
                                </a:lnTo>
                                <a:lnTo>
                                  <a:pt x="327" y="200"/>
                                </a:lnTo>
                                <a:lnTo>
                                  <a:pt x="327" y="198"/>
                                </a:lnTo>
                                <a:lnTo>
                                  <a:pt x="325" y="194"/>
                                </a:lnTo>
                                <a:lnTo>
                                  <a:pt x="323" y="192"/>
                                </a:lnTo>
                                <a:lnTo>
                                  <a:pt x="323" y="191"/>
                                </a:lnTo>
                                <a:lnTo>
                                  <a:pt x="320" y="189"/>
                                </a:lnTo>
                                <a:lnTo>
                                  <a:pt x="318" y="187"/>
                                </a:lnTo>
                                <a:lnTo>
                                  <a:pt x="316" y="187"/>
                                </a:lnTo>
                                <a:lnTo>
                                  <a:pt x="312" y="187"/>
                                </a:lnTo>
                                <a:lnTo>
                                  <a:pt x="311" y="187"/>
                                </a:lnTo>
                                <a:lnTo>
                                  <a:pt x="307" y="187"/>
                                </a:lnTo>
                                <a:lnTo>
                                  <a:pt x="305" y="189"/>
                                </a:lnTo>
                                <a:lnTo>
                                  <a:pt x="303" y="191"/>
                                </a:lnTo>
                                <a:lnTo>
                                  <a:pt x="302" y="192"/>
                                </a:lnTo>
                                <a:lnTo>
                                  <a:pt x="300" y="194"/>
                                </a:lnTo>
                                <a:lnTo>
                                  <a:pt x="300" y="198"/>
                                </a:lnTo>
                                <a:lnTo>
                                  <a:pt x="298" y="200"/>
                                </a:lnTo>
                                <a:moveTo>
                                  <a:pt x="443" y="198"/>
                                </a:moveTo>
                                <a:lnTo>
                                  <a:pt x="443" y="194"/>
                                </a:lnTo>
                                <a:lnTo>
                                  <a:pt x="446" y="191"/>
                                </a:lnTo>
                                <a:lnTo>
                                  <a:pt x="448" y="189"/>
                                </a:lnTo>
                                <a:lnTo>
                                  <a:pt x="452" y="189"/>
                                </a:lnTo>
                                <a:lnTo>
                                  <a:pt x="455" y="189"/>
                                </a:lnTo>
                                <a:lnTo>
                                  <a:pt x="459" y="191"/>
                                </a:lnTo>
                                <a:lnTo>
                                  <a:pt x="461" y="194"/>
                                </a:lnTo>
                                <a:lnTo>
                                  <a:pt x="462" y="198"/>
                                </a:lnTo>
                                <a:lnTo>
                                  <a:pt x="462" y="198"/>
                                </a:lnTo>
                                <a:lnTo>
                                  <a:pt x="461" y="201"/>
                                </a:lnTo>
                                <a:lnTo>
                                  <a:pt x="459" y="205"/>
                                </a:lnTo>
                                <a:lnTo>
                                  <a:pt x="455" y="207"/>
                                </a:lnTo>
                                <a:lnTo>
                                  <a:pt x="452" y="207"/>
                                </a:lnTo>
                                <a:lnTo>
                                  <a:pt x="448" y="207"/>
                                </a:lnTo>
                                <a:lnTo>
                                  <a:pt x="446" y="205"/>
                                </a:lnTo>
                                <a:lnTo>
                                  <a:pt x="443" y="201"/>
                                </a:lnTo>
                                <a:lnTo>
                                  <a:pt x="443" y="198"/>
                                </a:lnTo>
                                <a:moveTo>
                                  <a:pt x="439" y="198"/>
                                </a:moveTo>
                                <a:lnTo>
                                  <a:pt x="439" y="200"/>
                                </a:lnTo>
                                <a:lnTo>
                                  <a:pt x="439" y="203"/>
                                </a:lnTo>
                                <a:lnTo>
                                  <a:pt x="441" y="205"/>
                                </a:lnTo>
                                <a:lnTo>
                                  <a:pt x="443" y="207"/>
                                </a:lnTo>
                                <a:lnTo>
                                  <a:pt x="444" y="209"/>
                                </a:lnTo>
                                <a:lnTo>
                                  <a:pt x="446" y="210"/>
                                </a:lnTo>
                                <a:lnTo>
                                  <a:pt x="450" y="210"/>
                                </a:lnTo>
                                <a:lnTo>
                                  <a:pt x="452" y="212"/>
                                </a:lnTo>
                                <a:lnTo>
                                  <a:pt x="455" y="210"/>
                                </a:lnTo>
                                <a:lnTo>
                                  <a:pt x="457" y="210"/>
                                </a:lnTo>
                                <a:lnTo>
                                  <a:pt x="461" y="209"/>
                                </a:lnTo>
                                <a:lnTo>
                                  <a:pt x="462" y="207"/>
                                </a:lnTo>
                                <a:lnTo>
                                  <a:pt x="464" y="205"/>
                                </a:lnTo>
                                <a:lnTo>
                                  <a:pt x="464" y="203"/>
                                </a:lnTo>
                                <a:lnTo>
                                  <a:pt x="466" y="200"/>
                                </a:lnTo>
                                <a:lnTo>
                                  <a:pt x="466" y="198"/>
                                </a:lnTo>
                                <a:lnTo>
                                  <a:pt x="466" y="198"/>
                                </a:lnTo>
                                <a:lnTo>
                                  <a:pt x="466" y="194"/>
                                </a:lnTo>
                                <a:lnTo>
                                  <a:pt x="464" y="192"/>
                                </a:lnTo>
                                <a:lnTo>
                                  <a:pt x="464" y="191"/>
                                </a:lnTo>
                                <a:lnTo>
                                  <a:pt x="462" y="189"/>
                                </a:lnTo>
                                <a:lnTo>
                                  <a:pt x="461" y="187"/>
                                </a:lnTo>
                                <a:lnTo>
                                  <a:pt x="457" y="185"/>
                                </a:lnTo>
                                <a:lnTo>
                                  <a:pt x="455" y="183"/>
                                </a:lnTo>
                                <a:lnTo>
                                  <a:pt x="452" y="183"/>
                                </a:lnTo>
                                <a:lnTo>
                                  <a:pt x="450" y="183"/>
                                </a:lnTo>
                                <a:lnTo>
                                  <a:pt x="446" y="185"/>
                                </a:lnTo>
                                <a:lnTo>
                                  <a:pt x="444" y="187"/>
                                </a:lnTo>
                                <a:lnTo>
                                  <a:pt x="443" y="189"/>
                                </a:lnTo>
                                <a:lnTo>
                                  <a:pt x="441" y="191"/>
                                </a:lnTo>
                                <a:lnTo>
                                  <a:pt x="439" y="192"/>
                                </a:lnTo>
                                <a:lnTo>
                                  <a:pt x="439" y="194"/>
                                </a:lnTo>
                                <a:lnTo>
                                  <a:pt x="439" y="198"/>
                                </a:lnTo>
                                <a:moveTo>
                                  <a:pt x="5" y="13"/>
                                </a:moveTo>
                                <a:lnTo>
                                  <a:pt x="5" y="9"/>
                                </a:lnTo>
                                <a:lnTo>
                                  <a:pt x="7" y="6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9"/>
                                </a:lnTo>
                                <a:lnTo>
                                  <a:pt x="23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17"/>
                                </a:lnTo>
                                <a:lnTo>
                                  <a:pt x="21" y="20"/>
                                </a:lnTo>
                                <a:lnTo>
                                  <a:pt x="18" y="22"/>
                                </a:lnTo>
                                <a:lnTo>
                                  <a:pt x="14" y="24"/>
                                </a:lnTo>
                                <a:lnTo>
                                  <a:pt x="11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3"/>
                                </a:lnTo>
                                <a:moveTo>
                                  <a:pt x="0" y="13"/>
                                </a:move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3" y="20"/>
                                </a:lnTo>
                                <a:lnTo>
                                  <a:pt x="5" y="24"/>
                                </a:lnTo>
                                <a:lnTo>
                                  <a:pt x="7" y="26"/>
                                </a:lnTo>
                                <a:lnTo>
                                  <a:pt x="9" y="26"/>
                                </a:lnTo>
                                <a:lnTo>
                                  <a:pt x="11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28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4"/>
                                </a:lnTo>
                                <a:lnTo>
                                  <a:pt x="25" y="20"/>
                                </a:lnTo>
                                <a:lnTo>
                                  <a:pt x="27" y="19"/>
                                </a:lnTo>
                                <a:lnTo>
                                  <a:pt x="27" y="17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27" y="11"/>
                                </a:lnTo>
                                <a:lnTo>
                                  <a:pt x="27" y="8"/>
                                </a:lnTo>
                                <a:lnTo>
                                  <a:pt x="25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moveTo>
                                  <a:pt x="5" y="80"/>
                                </a:moveTo>
                                <a:lnTo>
                                  <a:pt x="5" y="77"/>
                                </a:lnTo>
                                <a:lnTo>
                                  <a:pt x="7" y="73"/>
                                </a:lnTo>
                                <a:lnTo>
                                  <a:pt x="11" y="71"/>
                                </a:lnTo>
                                <a:lnTo>
                                  <a:pt x="14" y="71"/>
                                </a:lnTo>
                                <a:lnTo>
                                  <a:pt x="18" y="71"/>
                                </a:lnTo>
                                <a:lnTo>
                                  <a:pt x="21" y="73"/>
                                </a:lnTo>
                                <a:lnTo>
                                  <a:pt x="23" y="77"/>
                                </a:lnTo>
                                <a:lnTo>
                                  <a:pt x="23" y="80"/>
                                </a:lnTo>
                                <a:lnTo>
                                  <a:pt x="23" y="80"/>
                                </a:lnTo>
                                <a:lnTo>
                                  <a:pt x="23" y="84"/>
                                </a:lnTo>
                                <a:lnTo>
                                  <a:pt x="21" y="87"/>
                                </a:lnTo>
                                <a:lnTo>
                                  <a:pt x="18" y="89"/>
                                </a:lnTo>
                                <a:lnTo>
                                  <a:pt x="14" y="91"/>
                                </a:lnTo>
                                <a:lnTo>
                                  <a:pt x="11" y="89"/>
                                </a:lnTo>
                                <a:lnTo>
                                  <a:pt x="7" y="87"/>
                                </a:lnTo>
                                <a:lnTo>
                                  <a:pt x="5" y="84"/>
                                </a:lnTo>
                                <a:lnTo>
                                  <a:pt x="5" y="80"/>
                                </a:lnTo>
                                <a:moveTo>
                                  <a:pt x="0" y="80"/>
                                </a:moveTo>
                                <a:lnTo>
                                  <a:pt x="0" y="84"/>
                                </a:lnTo>
                                <a:lnTo>
                                  <a:pt x="2" y="86"/>
                                </a:lnTo>
                                <a:lnTo>
                                  <a:pt x="3" y="89"/>
                                </a:lnTo>
                                <a:lnTo>
                                  <a:pt x="5" y="91"/>
                                </a:lnTo>
                                <a:lnTo>
                                  <a:pt x="7" y="93"/>
                                </a:lnTo>
                                <a:lnTo>
                                  <a:pt x="9" y="93"/>
                                </a:lnTo>
                                <a:lnTo>
                                  <a:pt x="11" y="95"/>
                                </a:lnTo>
                                <a:lnTo>
                                  <a:pt x="14" y="95"/>
                                </a:lnTo>
                                <a:lnTo>
                                  <a:pt x="16" y="95"/>
                                </a:lnTo>
                                <a:lnTo>
                                  <a:pt x="20" y="93"/>
                                </a:lnTo>
                                <a:lnTo>
                                  <a:pt x="21" y="93"/>
                                </a:lnTo>
                                <a:lnTo>
                                  <a:pt x="23" y="91"/>
                                </a:lnTo>
                                <a:lnTo>
                                  <a:pt x="25" y="89"/>
                                </a:lnTo>
                                <a:lnTo>
                                  <a:pt x="27" y="86"/>
                                </a:lnTo>
                                <a:lnTo>
                                  <a:pt x="27" y="84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27" y="78"/>
                                </a:lnTo>
                                <a:lnTo>
                                  <a:pt x="27" y="75"/>
                                </a:lnTo>
                                <a:lnTo>
                                  <a:pt x="25" y="73"/>
                                </a:lnTo>
                                <a:lnTo>
                                  <a:pt x="23" y="71"/>
                                </a:lnTo>
                                <a:lnTo>
                                  <a:pt x="21" y="69"/>
                                </a:lnTo>
                                <a:lnTo>
                                  <a:pt x="20" y="68"/>
                                </a:lnTo>
                                <a:lnTo>
                                  <a:pt x="16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68"/>
                                </a:lnTo>
                                <a:lnTo>
                                  <a:pt x="9" y="68"/>
                                </a:lnTo>
                                <a:lnTo>
                                  <a:pt x="7" y="69"/>
                                </a:lnTo>
                                <a:lnTo>
                                  <a:pt x="5" y="71"/>
                                </a:lnTo>
                                <a:lnTo>
                                  <a:pt x="3" y="73"/>
                                </a:lnTo>
                                <a:lnTo>
                                  <a:pt x="2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moveTo>
                                  <a:pt x="5" y="143"/>
                                </a:moveTo>
                                <a:lnTo>
                                  <a:pt x="5" y="140"/>
                                </a:lnTo>
                                <a:lnTo>
                                  <a:pt x="7" y="138"/>
                                </a:lnTo>
                                <a:lnTo>
                                  <a:pt x="11" y="136"/>
                                </a:lnTo>
                                <a:lnTo>
                                  <a:pt x="14" y="134"/>
                                </a:lnTo>
                                <a:lnTo>
                                  <a:pt x="18" y="136"/>
                                </a:lnTo>
                                <a:lnTo>
                                  <a:pt x="21" y="138"/>
                                </a:lnTo>
                                <a:lnTo>
                                  <a:pt x="23" y="140"/>
                                </a:lnTo>
                                <a:lnTo>
                                  <a:pt x="23" y="143"/>
                                </a:lnTo>
                                <a:lnTo>
                                  <a:pt x="23" y="143"/>
                                </a:lnTo>
                                <a:lnTo>
                                  <a:pt x="23" y="149"/>
                                </a:lnTo>
                                <a:lnTo>
                                  <a:pt x="21" y="151"/>
                                </a:lnTo>
                                <a:lnTo>
                                  <a:pt x="18" y="152"/>
                                </a:lnTo>
                                <a:lnTo>
                                  <a:pt x="14" y="154"/>
                                </a:lnTo>
                                <a:lnTo>
                                  <a:pt x="11" y="152"/>
                                </a:lnTo>
                                <a:lnTo>
                                  <a:pt x="7" y="151"/>
                                </a:lnTo>
                                <a:lnTo>
                                  <a:pt x="5" y="149"/>
                                </a:lnTo>
                                <a:lnTo>
                                  <a:pt x="5" y="143"/>
                                </a:lnTo>
                                <a:moveTo>
                                  <a:pt x="0" y="143"/>
                                </a:moveTo>
                                <a:lnTo>
                                  <a:pt x="0" y="147"/>
                                </a:lnTo>
                                <a:lnTo>
                                  <a:pt x="2" y="149"/>
                                </a:lnTo>
                                <a:lnTo>
                                  <a:pt x="3" y="152"/>
                                </a:lnTo>
                                <a:lnTo>
                                  <a:pt x="5" y="154"/>
                                </a:lnTo>
                                <a:lnTo>
                                  <a:pt x="7" y="156"/>
                                </a:lnTo>
                                <a:lnTo>
                                  <a:pt x="9" y="156"/>
                                </a:lnTo>
                                <a:lnTo>
                                  <a:pt x="11" y="158"/>
                                </a:lnTo>
                                <a:lnTo>
                                  <a:pt x="14" y="158"/>
                                </a:lnTo>
                                <a:lnTo>
                                  <a:pt x="16" y="158"/>
                                </a:lnTo>
                                <a:lnTo>
                                  <a:pt x="20" y="156"/>
                                </a:lnTo>
                                <a:lnTo>
                                  <a:pt x="21" y="156"/>
                                </a:lnTo>
                                <a:lnTo>
                                  <a:pt x="23" y="154"/>
                                </a:lnTo>
                                <a:lnTo>
                                  <a:pt x="25" y="152"/>
                                </a:lnTo>
                                <a:lnTo>
                                  <a:pt x="27" y="149"/>
                                </a:lnTo>
                                <a:lnTo>
                                  <a:pt x="27" y="147"/>
                                </a:lnTo>
                                <a:lnTo>
                                  <a:pt x="29" y="143"/>
                                </a:lnTo>
                                <a:lnTo>
                                  <a:pt x="29" y="143"/>
                                </a:lnTo>
                                <a:lnTo>
                                  <a:pt x="27" y="142"/>
                                </a:lnTo>
                                <a:lnTo>
                                  <a:pt x="27" y="138"/>
                                </a:lnTo>
                                <a:lnTo>
                                  <a:pt x="25" y="136"/>
                                </a:lnTo>
                                <a:lnTo>
                                  <a:pt x="23" y="134"/>
                                </a:lnTo>
                                <a:lnTo>
                                  <a:pt x="21" y="133"/>
                                </a:lnTo>
                                <a:lnTo>
                                  <a:pt x="20" y="131"/>
                                </a:lnTo>
                                <a:lnTo>
                                  <a:pt x="16" y="131"/>
                                </a:lnTo>
                                <a:lnTo>
                                  <a:pt x="14" y="131"/>
                                </a:lnTo>
                                <a:lnTo>
                                  <a:pt x="11" y="131"/>
                                </a:lnTo>
                                <a:lnTo>
                                  <a:pt x="9" y="131"/>
                                </a:lnTo>
                                <a:lnTo>
                                  <a:pt x="7" y="133"/>
                                </a:lnTo>
                                <a:lnTo>
                                  <a:pt x="5" y="134"/>
                                </a:lnTo>
                                <a:lnTo>
                                  <a:pt x="3" y="136"/>
                                </a:lnTo>
                                <a:lnTo>
                                  <a:pt x="2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44" name="图片 706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1202" y="27288"/>
                            <a:ext cx="329" cy="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8" name="图片 708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1221" y="27791"/>
                            <a:ext cx="184" cy="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9" name="图片 709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1032" y="27595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0" name="图片 710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21455" y="27595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1" name="图片 71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21032" y="27849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2" name="图片 712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1240" y="27600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3" name="图片 713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1468" y="27834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54" name="任意多边形 714"/>
                        <wps:cNvSpPr/>
                        <wps:spPr>
                          <a:xfrm>
                            <a:off x="21139" y="27299"/>
                            <a:ext cx="51" cy="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105">
                                <a:moveTo>
                                  <a:pt x="5" y="0"/>
                                </a:moveTo>
                                <a:lnTo>
                                  <a:pt x="45" y="0"/>
                                </a:lnTo>
                                <a:moveTo>
                                  <a:pt x="0" y="6"/>
                                </a:moveTo>
                                <a:lnTo>
                                  <a:pt x="0" y="49"/>
                                </a:lnTo>
                                <a:moveTo>
                                  <a:pt x="51" y="58"/>
                                </a:moveTo>
                                <a:lnTo>
                                  <a:pt x="51" y="103"/>
                                </a:lnTo>
                                <a:moveTo>
                                  <a:pt x="45" y="105"/>
                                </a:moveTo>
                                <a:lnTo>
                                  <a:pt x="5" y="105"/>
                                </a:lnTo>
                                <a:moveTo>
                                  <a:pt x="0" y="56"/>
                                </a:moveTo>
                                <a:lnTo>
                                  <a:pt x="0" y="100"/>
                                </a:lnTo>
                                <a:moveTo>
                                  <a:pt x="51" y="6"/>
                                </a:moveTo>
                                <a:lnTo>
                                  <a:pt x="51" y="49"/>
                                </a:lnTo>
                              </a:path>
                            </a:pathLst>
                          </a:custGeom>
                          <a:noFill/>
                          <a:ln w="13782" cap="flat" cmpd="sng">
                            <a:solidFill>
                              <a:srgbClr val="BFBFB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57" name="图片 718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2605" y="30845"/>
                            <a:ext cx="153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0" name="图片 725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0342" y="2646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63" name="直线 728"/>
                        <wps:cNvCnPr/>
                        <wps:spPr>
                          <a:xfrm>
                            <a:off x="20183" y="28715"/>
                            <a:ext cx="154" cy="0"/>
                          </a:xfrm>
                          <a:prstGeom prst="line">
                            <a:avLst/>
                          </a:prstGeom>
                          <a:ln w="436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1" name="直线 730"/>
                        <wps:cNvCnPr/>
                        <wps:spPr>
                          <a:xfrm>
                            <a:off x="20747" y="32952"/>
                            <a:ext cx="154" cy="0"/>
                          </a:xfrm>
                          <a:prstGeom prst="line">
                            <a:avLst/>
                          </a:prstGeom>
                          <a:ln w="436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2" name="矩形 731"/>
                        <wps:cNvSpPr/>
                        <wps:spPr>
                          <a:xfrm>
                            <a:off x="20743" y="32917"/>
                            <a:ext cx="158" cy="69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3" name="直线 732"/>
                        <wps:cNvCnPr/>
                        <wps:spPr>
                          <a:xfrm>
                            <a:off x="20588" y="32952"/>
                            <a:ext cx="159" cy="0"/>
                          </a:xfrm>
                          <a:prstGeom prst="line">
                            <a:avLst/>
                          </a:prstGeom>
                          <a:ln w="436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4" name="矩形 733"/>
                        <wps:cNvSpPr/>
                        <wps:spPr>
                          <a:xfrm>
                            <a:off x="20605" y="32917"/>
                            <a:ext cx="159" cy="69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6" name="直线 734"/>
                        <wps:cNvCnPr/>
                        <wps:spPr>
                          <a:xfrm>
                            <a:off x="21726" y="28835"/>
                            <a:ext cx="148" cy="0"/>
                          </a:xfrm>
                          <a:prstGeom prst="line">
                            <a:avLst/>
                          </a:prstGeom>
                          <a:ln w="436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7" name="任意多边形 735"/>
                        <wps:cNvSpPr/>
                        <wps:spPr>
                          <a:xfrm>
                            <a:off x="21571" y="28800"/>
                            <a:ext cx="302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" h="69">
                                <a:moveTo>
                                  <a:pt x="153" y="68"/>
                                </a:moveTo>
                                <a:lnTo>
                                  <a:pt x="302" y="68"/>
                                </a:lnTo>
                                <a:lnTo>
                                  <a:pt x="302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68"/>
                                </a:lnTo>
                                <a:close/>
                                <a:moveTo>
                                  <a:pt x="0" y="68"/>
                                </a:moveTo>
                                <a:lnTo>
                                  <a:pt x="148" y="68"/>
                                </a:lnTo>
                                <a:lnTo>
                                  <a:pt x="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9" name="任意多边形 736"/>
                        <wps:cNvSpPr/>
                        <wps:spPr>
                          <a:xfrm>
                            <a:off x="19904" y="30649"/>
                            <a:ext cx="147" cy="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" h="147">
                                <a:moveTo>
                                  <a:pt x="81" y="0"/>
                                </a:moveTo>
                                <a:lnTo>
                                  <a:pt x="65" y="0"/>
                                </a:lnTo>
                                <a:lnTo>
                                  <a:pt x="51" y="3"/>
                                </a:lnTo>
                                <a:lnTo>
                                  <a:pt x="13" y="32"/>
                                </a:lnTo>
                                <a:lnTo>
                                  <a:pt x="9" y="37"/>
                                </a:lnTo>
                                <a:lnTo>
                                  <a:pt x="5" y="45"/>
                                </a:lnTo>
                                <a:lnTo>
                                  <a:pt x="4" y="50"/>
                                </a:lnTo>
                                <a:lnTo>
                                  <a:pt x="0" y="65"/>
                                </a:lnTo>
                                <a:lnTo>
                                  <a:pt x="0" y="81"/>
                                </a:lnTo>
                                <a:lnTo>
                                  <a:pt x="4" y="95"/>
                                </a:lnTo>
                                <a:lnTo>
                                  <a:pt x="5" y="101"/>
                                </a:lnTo>
                                <a:lnTo>
                                  <a:pt x="9" y="108"/>
                                </a:lnTo>
                                <a:lnTo>
                                  <a:pt x="13" y="114"/>
                                </a:lnTo>
                                <a:lnTo>
                                  <a:pt x="16" y="119"/>
                                </a:lnTo>
                                <a:lnTo>
                                  <a:pt x="65" y="146"/>
                                </a:lnTo>
                                <a:lnTo>
                                  <a:pt x="81" y="146"/>
                                </a:lnTo>
                                <a:lnTo>
                                  <a:pt x="137" y="108"/>
                                </a:lnTo>
                                <a:lnTo>
                                  <a:pt x="146" y="81"/>
                                </a:lnTo>
                                <a:lnTo>
                                  <a:pt x="146" y="65"/>
                                </a:lnTo>
                                <a:lnTo>
                                  <a:pt x="109" y="9"/>
                                </a:lnTo>
                                <a:lnTo>
                                  <a:pt x="89" y="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4" name="任意多边形 737"/>
                        <wps:cNvSpPr/>
                        <wps:spPr>
                          <a:xfrm>
                            <a:off x="19904" y="30649"/>
                            <a:ext cx="147" cy="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" h="147">
                                <a:moveTo>
                                  <a:pt x="146" y="74"/>
                                </a:moveTo>
                                <a:lnTo>
                                  <a:pt x="146" y="65"/>
                                </a:lnTo>
                                <a:lnTo>
                                  <a:pt x="145" y="58"/>
                                </a:lnTo>
                                <a:lnTo>
                                  <a:pt x="143" y="50"/>
                                </a:lnTo>
                                <a:lnTo>
                                  <a:pt x="141" y="45"/>
                                </a:lnTo>
                                <a:lnTo>
                                  <a:pt x="137" y="37"/>
                                </a:lnTo>
                                <a:lnTo>
                                  <a:pt x="134" y="32"/>
                                </a:lnTo>
                                <a:lnTo>
                                  <a:pt x="130" y="27"/>
                                </a:lnTo>
                                <a:lnTo>
                                  <a:pt x="125" y="21"/>
                                </a:lnTo>
                                <a:lnTo>
                                  <a:pt x="119" y="16"/>
                                </a:lnTo>
                                <a:lnTo>
                                  <a:pt x="114" y="12"/>
                                </a:lnTo>
                                <a:lnTo>
                                  <a:pt x="81" y="0"/>
                                </a:lnTo>
                                <a:lnTo>
                                  <a:pt x="74" y="0"/>
                                </a:lnTo>
                                <a:lnTo>
                                  <a:pt x="65" y="0"/>
                                </a:lnTo>
                                <a:lnTo>
                                  <a:pt x="33" y="12"/>
                                </a:lnTo>
                                <a:lnTo>
                                  <a:pt x="27" y="16"/>
                                </a:lnTo>
                                <a:lnTo>
                                  <a:pt x="22" y="21"/>
                                </a:lnTo>
                                <a:lnTo>
                                  <a:pt x="16" y="27"/>
                                </a:lnTo>
                                <a:lnTo>
                                  <a:pt x="13" y="32"/>
                                </a:lnTo>
                                <a:lnTo>
                                  <a:pt x="9" y="37"/>
                                </a:lnTo>
                                <a:lnTo>
                                  <a:pt x="5" y="45"/>
                                </a:lnTo>
                                <a:lnTo>
                                  <a:pt x="4" y="50"/>
                                </a:lnTo>
                                <a:lnTo>
                                  <a:pt x="2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74"/>
                                </a:lnTo>
                                <a:lnTo>
                                  <a:pt x="0" y="81"/>
                                </a:lnTo>
                                <a:lnTo>
                                  <a:pt x="2" y="88"/>
                                </a:lnTo>
                                <a:lnTo>
                                  <a:pt x="4" y="95"/>
                                </a:lnTo>
                                <a:lnTo>
                                  <a:pt x="5" y="101"/>
                                </a:lnTo>
                                <a:lnTo>
                                  <a:pt x="9" y="108"/>
                                </a:lnTo>
                                <a:lnTo>
                                  <a:pt x="13" y="114"/>
                                </a:lnTo>
                                <a:lnTo>
                                  <a:pt x="16" y="119"/>
                                </a:lnTo>
                                <a:lnTo>
                                  <a:pt x="22" y="124"/>
                                </a:lnTo>
                                <a:lnTo>
                                  <a:pt x="27" y="130"/>
                                </a:lnTo>
                                <a:lnTo>
                                  <a:pt x="33" y="133"/>
                                </a:lnTo>
                                <a:lnTo>
                                  <a:pt x="38" y="137"/>
                                </a:lnTo>
                                <a:lnTo>
                                  <a:pt x="45" y="141"/>
                                </a:lnTo>
                                <a:lnTo>
                                  <a:pt x="51" y="142"/>
                                </a:lnTo>
                                <a:lnTo>
                                  <a:pt x="58" y="144"/>
                                </a:lnTo>
                                <a:lnTo>
                                  <a:pt x="65" y="146"/>
                                </a:lnTo>
                                <a:lnTo>
                                  <a:pt x="74" y="146"/>
                                </a:lnTo>
                                <a:lnTo>
                                  <a:pt x="81" y="146"/>
                                </a:lnTo>
                                <a:lnTo>
                                  <a:pt x="89" y="144"/>
                                </a:lnTo>
                                <a:lnTo>
                                  <a:pt x="125" y="124"/>
                                </a:lnTo>
                                <a:lnTo>
                                  <a:pt x="130" y="119"/>
                                </a:lnTo>
                                <a:lnTo>
                                  <a:pt x="145" y="88"/>
                                </a:lnTo>
                                <a:lnTo>
                                  <a:pt x="146" y="81"/>
                                </a:lnTo>
                                <a:lnTo>
                                  <a:pt x="146" y="7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5" name="任意多边形 738"/>
                        <wps:cNvSpPr/>
                        <wps:spPr>
                          <a:xfrm>
                            <a:off x="19948" y="30692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36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6"/>
                                </a:lnTo>
                                <a:lnTo>
                                  <a:pt x="9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4" y="47"/>
                                </a:lnTo>
                                <a:lnTo>
                                  <a:pt x="9" y="52"/>
                                </a:lnTo>
                                <a:lnTo>
                                  <a:pt x="13" y="56"/>
                                </a:lnTo>
                                <a:lnTo>
                                  <a:pt x="24" y="60"/>
                                </a:lnTo>
                                <a:lnTo>
                                  <a:pt x="31" y="62"/>
                                </a:lnTo>
                                <a:lnTo>
                                  <a:pt x="42" y="58"/>
                                </a:lnTo>
                                <a:lnTo>
                                  <a:pt x="47" y="56"/>
                                </a:lnTo>
                                <a:lnTo>
                                  <a:pt x="53" y="52"/>
                                </a:lnTo>
                                <a:lnTo>
                                  <a:pt x="56" y="47"/>
                                </a:lnTo>
                                <a:lnTo>
                                  <a:pt x="62" y="31"/>
                                </a:lnTo>
                                <a:lnTo>
                                  <a:pt x="60" y="24"/>
                                </a:lnTo>
                                <a:lnTo>
                                  <a:pt x="56" y="13"/>
                                </a:lnTo>
                                <a:lnTo>
                                  <a:pt x="53" y="9"/>
                                </a:lnTo>
                                <a:lnTo>
                                  <a:pt x="47" y="6"/>
                                </a:lnTo>
                                <a:lnTo>
                                  <a:pt x="42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7" name="任意多边形 739"/>
                        <wps:cNvSpPr/>
                        <wps:spPr>
                          <a:xfrm>
                            <a:off x="19948" y="30692"/>
                            <a:ext cx="62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60" y="24"/>
                                </a:lnTo>
                                <a:lnTo>
                                  <a:pt x="58" y="18"/>
                                </a:lnTo>
                                <a:lnTo>
                                  <a:pt x="56" y="13"/>
                                </a:lnTo>
                                <a:lnTo>
                                  <a:pt x="53" y="9"/>
                                </a:lnTo>
                                <a:lnTo>
                                  <a:pt x="47" y="6"/>
                                </a:lnTo>
                                <a:lnTo>
                                  <a:pt x="42" y="2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4" y="0"/>
                                </a:lnTo>
                                <a:lnTo>
                                  <a:pt x="18" y="2"/>
                                </a:lnTo>
                                <a:lnTo>
                                  <a:pt x="13" y="6"/>
                                </a:lnTo>
                                <a:lnTo>
                                  <a:pt x="9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18"/>
                                </a:lnTo>
                                <a:lnTo>
                                  <a:pt x="0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6"/>
                                </a:lnTo>
                                <a:lnTo>
                                  <a:pt x="2" y="42"/>
                                </a:lnTo>
                                <a:lnTo>
                                  <a:pt x="4" y="47"/>
                                </a:lnTo>
                                <a:lnTo>
                                  <a:pt x="9" y="52"/>
                                </a:lnTo>
                                <a:lnTo>
                                  <a:pt x="13" y="56"/>
                                </a:lnTo>
                                <a:lnTo>
                                  <a:pt x="18" y="58"/>
                                </a:lnTo>
                                <a:lnTo>
                                  <a:pt x="24" y="60"/>
                                </a:lnTo>
                                <a:lnTo>
                                  <a:pt x="31" y="62"/>
                                </a:lnTo>
                                <a:lnTo>
                                  <a:pt x="36" y="60"/>
                                </a:lnTo>
                                <a:lnTo>
                                  <a:pt x="42" y="58"/>
                                </a:lnTo>
                                <a:lnTo>
                                  <a:pt x="60" y="36"/>
                                </a:lnTo>
                                <a:lnTo>
                                  <a:pt x="62" y="31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2" name="矩形 562"/>
                        <wps:cNvSpPr/>
                        <wps:spPr>
                          <a:xfrm>
                            <a:off x="20942" y="27076"/>
                            <a:ext cx="729" cy="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6" name="直接连接符 566"/>
                        <wps:cNvCnPr/>
                        <wps:spPr>
                          <a:xfrm flipH="1">
                            <a:off x="18931" y="27454"/>
                            <a:ext cx="48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14" name="组合 614"/>
                        <wpg:cNvGrpSpPr/>
                        <wpg:grpSpPr>
                          <a:xfrm>
                            <a:off x="19981" y="29248"/>
                            <a:ext cx="1091" cy="1279"/>
                            <a:chOff x="0" y="0"/>
                            <a:chExt cx="693017" cy="811889"/>
                          </a:xfrm>
                        </wpg:grpSpPr>
                        <wps:wsp>
                          <wps:cNvPr id="609" name="直接连接符 609"/>
                          <wps:cNvCnPr/>
                          <wps:spPr>
                            <a:xfrm flipH="1">
                              <a:off x="0" y="811889"/>
                              <a:ext cx="6766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0" name="直接连接符 610"/>
                          <wps:cNvCnPr/>
                          <wps:spPr>
                            <a:xfrm flipH="1">
                              <a:off x="12302" y="606867"/>
                              <a:ext cx="6766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接连接符 611"/>
                          <wps:cNvCnPr/>
                          <wps:spPr>
                            <a:xfrm flipH="1">
                              <a:off x="12302" y="426447"/>
                              <a:ext cx="6766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接连接符 612"/>
                          <wps:cNvCnPr/>
                          <wps:spPr>
                            <a:xfrm flipH="1">
                              <a:off x="16402" y="205023"/>
                              <a:ext cx="6766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3" name="直接连接符 613"/>
                          <wps:cNvCnPr/>
                          <wps:spPr>
                            <a:xfrm flipH="1">
                              <a:off x="16402" y="0"/>
                              <a:ext cx="67661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4" name="文本框 748"/>
                        <wps:cNvSpPr txBox="1"/>
                        <wps:spPr>
                          <a:xfrm>
                            <a:off x="18347" y="28919"/>
                            <a:ext cx="1283" cy="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15"/>
                                <w:tblW w:w="1538" w:type="dxa"/>
                                <w:tblInd w:w="7" w:type="dxa"/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155"/>
                                <w:gridCol w:w="101"/>
                                <w:gridCol w:w="155"/>
                                <w:gridCol w:w="612"/>
                                <w:gridCol w:w="259"/>
                                <w:gridCol w:w="256"/>
                              </w:tblGrid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51" w:hRule="atLeast"/>
                                </w:trPr>
                                <w:tc>
                                  <w:tcPr>
                                    <w:tcW w:w="1538" w:type="dxa"/>
                                    <w:gridSpan w:val="6"/>
                                  </w:tcPr>
                                  <w:p>
                                    <w:pPr>
                                      <w:pStyle w:val="19"/>
                                      <w:spacing w:before="8"/>
                                      <w:rPr>
                                        <w:sz w:val="13"/>
                                      </w:rPr>
                                    </w:pPr>
                                  </w:p>
                                  <w:p>
                                    <w:pPr>
                                      <w:pStyle w:val="19"/>
                                      <w:ind w:left="15"/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sz w:val="11"/>
                                      </w:rPr>
                                      <w:t>多功能数字输入端子</w:t>
                                    </w:r>
                                    <w:r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22" w:hRule="atLeast"/>
                                </w:trPr>
                                <w:tc>
                                  <w:tcPr>
                                    <w:tcW w:w="1282" w:type="dxa"/>
                                    <w:gridSpan w:val="5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sz w:val="12"/>
                                      </w:rPr>
                                    </w:pPr>
                                  </w:p>
                                  <w:p>
                                    <w:pPr>
                                      <w:pStyle w:val="19"/>
                                      <w:ind w:left="-7"/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sz w:val="11"/>
                                      </w:rPr>
                                      <w:t>多功能数字输入端子</w:t>
                                    </w:r>
                                    <w:r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33" w:hRule="atLeast"/>
                                </w:trPr>
                                <w:tc>
                                  <w:tcPr>
                                    <w:tcW w:w="1282" w:type="dxa"/>
                                    <w:gridSpan w:val="5"/>
                                  </w:tcPr>
                                  <w:p>
                                    <w:pPr>
                                      <w:pStyle w:val="19"/>
                                      <w:spacing w:before="4"/>
                                      <w:rPr>
                                        <w:sz w:val="12"/>
                                      </w:rPr>
                                    </w:pPr>
                                  </w:p>
                                  <w:p>
                                    <w:pPr>
                                      <w:pStyle w:val="19"/>
                                      <w:ind w:left="-7"/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sz w:val="11"/>
                                      </w:rPr>
                                      <w:t>多功能数字输入端子</w:t>
                                    </w:r>
                                    <w:r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282" w:hRule="atLeast"/>
                                </w:trPr>
                                <w:tc>
                                  <w:tcPr>
                                    <w:tcW w:w="1282" w:type="dxa"/>
                                    <w:gridSpan w:val="5"/>
                                  </w:tcPr>
                                  <w:p>
                                    <w:pPr>
                                      <w:pStyle w:val="19"/>
                                      <w:spacing w:before="97"/>
                                      <w:ind w:left="-12"/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sz w:val="11"/>
                                      </w:rPr>
                                      <w:t>多功能数字输入端子</w:t>
                                    </w:r>
                                    <w:r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13" w:hRule="atLeast"/>
                                </w:trPr>
                                <w:tc>
                                  <w:tcPr>
                                    <w:tcW w:w="1282" w:type="dxa"/>
                                    <w:gridSpan w:val="5"/>
                                  </w:tcPr>
                                  <w:p>
                                    <w:pPr>
                                      <w:pStyle w:val="19"/>
                                      <w:spacing w:before="11"/>
                                      <w:rPr>
                                        <w:sz w:val="9"/>
                                      </w:rPr>
                                    </w:pPr>
                                  </w:p>
                                  <w:p>
                                    <w:pPr>
                                      <w:pStyle w:val="19"/>
                                      <w:ind w:left="-12"/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</w:pPr>
                                    <w:r>
                                      <w:rPr>
                                        <w:sz w:val="11"/>
                                      </w:rPr>
                                      <w:t>多功能数字输入端子</w:t>
                                    </w:r>
                                    <w:r>
                                      <w:rPr>
                                        <w:rFonts w:ascii="Times New Roman" w:eastAsia="Times New Roman"/>
                                        <w:sz w:val="1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56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gridAfter w:val="3"/>
                                  <w:wAfter w:w="1127" w:type="dxa"/>
                                  <w:trHeight w:val="313" w:hRule="atLeast"/>
                                </w:trPr>
                                <w:tc>
                                  <w:tcPr>
                                    <w:tcW w:w="155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  <w:gridSpan w:val="2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gridAfter w:val="4"/>
                                  <w:wAfter w:w="1282" w:type="dxa"/>
                                  <w:trHeight w:val="312" w:hRule="atLeast"/>
                                </w:trPr>
                                <w:tc>
                                  <w:tcPr>
                                    <w:tcW w:w="256" w:type="dxa"/>
                                    <w:gridSpan w:val="2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  <w:tr>
                                <w:tblPrEx>
                                  <w:tblLayout w:type="fixed"/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40" w:hRule="atLeast"/>
                                </w:trPr>
                                <w:tc>
                                  <w:tcPr>
                                    <w:tcW w:w="1023" w:type="dxa"/>
                                    <w:gridSpan w:val="4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9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6" w:type="dxa"/>
                                  </w:tcPr>
                                  <w:p>
                                    <w:pPr>
                                      <w:pStyle w:val="19"/>
                                      <w:rPr>
                                        <w:rFonts w:ascii="Times New Roman"/>
                                        <w:sz w:val="1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8"/>
                              </w:pP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17" name="直接连接符 117"/>
                        <wps:cNvCnPr/>
                        <wps:spPr>
                          <a:xfrm flipH="1" flipV="1">
                            <a:off x="21500" y="25748"/>
                            <a:ext cx="2" cy="11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直接连接符 119"/>
                        <wps:cNvCnPr/>
                        <wps:spPr>
                          <a:xfrm flipV="1">
                            <a:off x="22204" y="25752"/>
                            <a:ext cx="3" cy="1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3" name="直接连接符 453"/>
                        <wps:cNvCnPr/>
                        <wps:spPr>
                          <a:xfrm flipV="1">
                            <a:off x="21501" y="25746"/>
                            <a:ext cx="708" cy="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直接连接符 89"/>
                        <wps:cNvCnPr/>
                        <wps:spPr>
                          <a:xfrm flipV="1">
                            <a:off x="22388" y="26004"/>
                            <a:ext cx="0" cy="518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直接连接符 73"/>
                        <wps:cNvCnPr/>
                        <wps:spPr>
                          <a:xfrm flipV="1">
                            <a:off x="21288" y="26004"/>
                            <a:ext cx="10" cy="486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矩形 77"/>
                        <wps:cNvSpPr/>
                        <wps:spPr>
                          <a:xfrm>
                            <a:off x="21406" y="25845"/>
                            <a:ext cx="897" cy="31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/>
                                <w:snapToGrid/>
                                <w:spacing w:line="160" w:lineRule="exact"/>
                                <w:jc w:val="center"/>
                                <w:textAlignment w:val="auto"/>
                                <w:outlineLvl w:val="9"/>
                                <w:rPr>
                                  <w:sz w:val="13"/>
                                  <w:szCs w:val="13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3"/>
                                  <w:lang w:val="en-US"/>
                                </w:rPr>
                                <w:t>制动单元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直接连接符 97"/>
                        <wps:cNvCnPr/>
                        <wps:spPr>
                          <a:xfrm flipH="1">
                            <a:off x="22301" y="26005"/>
                            <a:ext cx="8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直接连接符 93"/>
                        <wps:cNvCnPr/>
                        <wps:spPr>
                          <a:xfrm flipH="1" flipV="1">
                            <a:off x="21300" y="26006"/>
                            <a:ext cx="106" cy="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接连接符 66"/>
                        <wps:cNvCnPr/>
                        <wps:spPr>
                          <a:xfrm flipV="1">
                            <a:off x="20416" y="26271"/>
                            <a:ext cx="7" cy="20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任意多边形 87"/>
                        <wps:cNvSpPr/>
                        <wps:spPr>
                          <a:xfrm>
                            <a:off x="20503" y="26183"/>
                            <a:ext cx="725" cy="145"/>
                          </a:xfrm>
                          <a:custGeom>
                            <a:avLst/>
                            <a:gdLst>
                              <a:gd name="connisteX0" fmla="*/ 0 w 460541"/>
                              <a:gd name="connsiteY0" fmla="*/ 60590 h 92357"/>
                              <a:gd name="connisteX1" fmla="*/ 35560 w 460541"/>
                              <a:gd name="connsiteY1" fmla="*/ 15505 h 92357"/>
                              <a:gd name="connisteX2" fmla="*/ 84455 w 460541"/>
                              <a:gd name="connsiteY2" fmla="*/ 92340 h 92357"/>
                              <a:gd name="connisteX3" fmla="*/ 133350 w 460541"/>
                              <a:gd name="connsiteY3" fmla="*/ 7885 h 92357"/>
                              <a:gd name="connisteX4" fmla="*/ 182245 w 460541"/>
                              <a:gd name="connsiteY4" fmla="*/ 90435 h 92357"/>
                              <a:gd name="connisteX5" fmla="*/ 221615 w 460541"/>
                              <a:gd name="connsiteY5" fmla="*/ 7885 h 92357"/>
                              <a:gd name="connisteX6" fmla="*/ 264795 w 460541"/>
                              <a:gd name="connsiteY6" fmla="*/ 85990 h 92357"/>
                              <a:gd name="connisteX7" fmla="*/ 307975 w 460541"/>
                              <a:gd name="connsiteY7" fmla="*/ 5980 h 92357"/>
                              <a:gd name="connisteX8" fmla="*/ 354965 w 460541"/>
                              <a:gd name="connsiteY8" fmla="*/ 82180 h 92357"/>
                              <a:gd name="connisteX9" fmla="*/ 400050 w 460541"/>
                              <a:gd name="connsiteY9" fmla="*/ 265 h 92357"/>
                              <a:gd name="connisteX10" fmla="*/ 456565 w 460541"/>
                              <a:gd name="connsiteY10" fmla="*/ 60590 h 92357"/>
                              <a:gd name="connisteX11" fmla="*/ 452755 w 460541"/>
                              <a:gd name="connsiteY11" fmla="*/ 60590 h 92357"/>
                              <a:gd name="connisteX12" fmla="*/ 456565 w 460541"/>
                              <a:gd name="connsiteY12" fmla="*/ 62495 h 92357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  <a:cxn ang="0">
                                <a:pos x="connisteX6" y="connsiteY6"/>
                              </a:cxn>
                              <a:cxn ang="0">
                                <a:pos x="connisteX7" y="connsiteY7"/>
                              </a:cxn>
                              <a:cxn ang="0">
                                <a:pos x="connisteX8" y="connsiteY8"/>
                              </a:cxn>
                              <a:cxn ang="0">
                                <a:pos x="connisteX9" y="connsiteY9"/>
                              </a:cxn>
                              <a:cxn ang="0">
                                <a:pos x="connisteX10" y="connsiteY10"/>
                              </a:cxn>
                              <a:cxn ang="0">
                                <a:pos x="connisteX11" y="connsiteY11"/>
                              </a:cxn>
                              <a:cxn ang="0">
                                <a:pos x="connisteX12" y="connsiteY12"/>
                              </a:cxn>
                            </a:cxnLst>
                            <a:rect l="l" t="t" r="r" b="b"/>
                            <a:pathLst>
                              <a:path w="460541" h="92357">
                                <a:moveTo>
                                  <a:pt x="0" y="60590"/>
                                </a:moveTo>
                                <a:cubicBezTo>
                                  <a:pt x="6350" y="49795"/>
                                  <a:pt x="18415" y="9155"/>
                                  <a:pt x="35560" y="15505"/>
                                </a:cubicBezTo>
                                <a:cubicBezTo>
                                  <a:pt x="52705" y="21855"/>
                                  <a:pt x="64770" y="93610"/>
                                  <a:pt x="84455" y="92340"/>
                                </a:cubicBezTo>
                                <a:cubicBezTo>
                                  <a:pt x="104140" y="91070"/>
                                  <a:pt x="113665" y="8520"/>
                                  <a:pt x="133350" y="7885"/>
                                </a:cubicBezTo>
                                <a:cubicBezTo>
                                  <a:pt x="153035" y="7250"/>
                                  <a:pt x="164465" y="90435"/>
                                  <a:pt x="182245" y="90435"/>
                                </a:cubicBezTo>
                                <a:cubicBezTo>
                                  <a:pt x="200025" y="90435"/>
                                  <a:pt x="205105" y="8520"/>
                                  <a:pt x="221615" y="7885"/>
                                </a:cubicBezTo>
                                <a:cubicBezTo>
                                  <a:pt x="238125" y="7250"/>
                                  <a:pt x="247650" y="86625"/>
                                  <a:pt x="264795" y="85990"/>
                                </a:cubicBezTo>
                                <a:cubicBezTo>
                                  <a:pt x="281940" y="85355"/>
                                  <a:pt x="290195" y="6615"/>
                                  <a:pt x="307975" y="5980"/>
                                </a:cubicBezTo>
                                <a:cubicBezTo>
                                  <a:pt x="325755" y="5345"/>
                                  <a:pt x="336550" y="83450"/>
                                  <a:pt x="354965" y="82180"/>
                                </a:cubicBezTo>
                                <a:cubicBezTo>
                                  <a:pt x="373380" y="80910"/>
                                  <a:pt x="379730" y="4710"/>
                                  <a:pt x="400050" y="265"/>
                                </a:cubicBezTo>
                                <a:cubicBezTo>
                                  <a:pt x="420370" y="-4180"/>
                                  <a:pt x="445770" y="48525"/>
                                  <a:pt x="456565" y="60590"/>
                                </a:cubicBezTo>
                                <a:cubicBezTo>
                                  <a:pt x="467360" y="72655"/>
                                  <a:pt x="452755" y="59955"/>
                                  <a:pt x="452755" y="60590"/>
                                </a:cubicBezTo>
                                <a:cubicBezTo>
                                  <a:pt x="452755" y="61225"/>
                                  <a:pt x="455930" y="61860"/>
                                  <a:pt x="456565" y="62495"/>
                                </a:cubicBezTo>
                              </a:path>
                            </a:pathLst>
                          </a:cu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直接连接符 81"/>
                        <wps:cNvCnPr/>
                        <wps:spPr>
                          <a:xfrm flipV="1">
                            <a:off x="20415" y="26269"/>
                            <a:ext cx="88" cy="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椭圆 63"/>
                        <wps:cNvSpPr/>
                        <wps:spPr>
                          <a:xfrm>
                            <a:off x="21228" y="26482"/>
                            <a:ext cx="120" cy="13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7" name="直接连接符 107"/>
                        <wps:cNvCnPr/>
                        <wps:spPr>
                          <a:xfrm flipH="1" flipV="1">
                            <a:off x="21289" y="26283"/>
                            <a:ext cx="56" cy="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直接连接符 99"/>
                        <wps:cNvCnPr/>
                        <wps:spPr>
                          <a:xfrm flipH="1" flipV="1">
                            <a:off x="21948" y="26317"/>
                            <a:ext cx="2" cy="18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接连接符 83"/>
                        <wps:cNvCnPr/>
                        <wps:spPr>
                          <a:xfrm flipH="1" flipV="1">
                            <a:off x="21222" y="26281"/>
                            <a:ext cx="67" cy="4"/>
                          </a:xfrm>
                          <a:prstGeom prst="line">
                            <a:avLst/>
                          </a:prstGeom>
                          <a:ln w="31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直接连接符 105"/>
                        <wps:cNvCnPr/>
                        <wps:spPr>
                          <a:xfrm flipV="1">
                            <a:off x="21913" y="26311"/>
                            <a:ext cx="42" cy="1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矩形 101"/>
                        <wps:cNvSpPr/>
                        <wps:spPr>
                          <a:xfrm>
                            <a:off x="21349" y="26188"/>
                            <a:ext cx="568" cy="183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5" name="椭圆 75"/>
                        <wps:cNvSpPr/>
                        <wps:spPr>
                          <a:xfrm>
                            <a:off x="22337" y="26527"/>
                            <a:ext cx="120" cy="13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椭圆 64"/>
                        <wps:cNvSpPr/>
                        <wps:spPr>
                          <a:xfrm>
                            <a:off x="21890" y="26498"/>
                            <a:ext cx="120" cy="13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175" cmpd="sng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20176" y="26944"/>
                            <a:ext cx="819" cy="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4" name="文本框 54"/>
                        <wps:cNvSpPr txBox="1"/>
                        <wps:spPr>
                          <a:xfrm>
                            <a:off x="20160" y="27195"/>
                            <a:ext cx="819" cy="6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5" name="文本框 635"/>
                        <wps:cNvSpPr txBox="1"/>
                        <wps:spPr>
                          <a:xfrm>
                            <a:off x="21645" y="30017"/>
                            <a:ext cx="569" cy="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  <w:lang w:val="en-US"/>
                                </w:rPr>
                                <w:t>CN1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6" name="文本框 636"/>
                        <wps:cNvSpPr txBox="1"/>
                        <wps:spPr>
                          <a:xfrm>
                            <a:off x="20488" y="32635"/>
                            <a:ext cx="569" cy="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  <w:lang w:val="en-US"/>
                                </w:rPr>
                                <w:t>CN3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5" name="直接连接符 575"/>
                        <wps:cNvCnPr/>
                        <wps:spPr>
                          <a:xfrm flipH="1">
                            <a:off x="18189" y="30726"/>
                            <a:ext cx="1711" cy="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直接连接符 608"/>
                        <wps:cNvCnPr/>
                        <wps:spPr>
                          <a:xfrm flipV="1">
                            <a:off x="18192" y="29271"/>
                            <a:ext cx="3" cy="1443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6" name="矩形 616"/>
                        <wps:cNvSpPr/>
                        <wps:spPr>
                          <a:xfrm>
                            <a:off x="20601" y="30369"/>
                            <a:ext cx="211" cy="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7" name="矩形 617"/>
                        <wps:cNvSpPr/>
                        <wps:spPr>
                          <a:xfrm>
                            <a:off x="20596" y="30169"/>
                            <a:ext cx="210" cy="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8" name="矩形 618"/>
                        <wps:cNvSpPr/>
                        <wps:spPr>
                          <a:xfrm>
                            <a:off x="20592" y="29870"/>
                            <a:ext cx="210" cy="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9" name="矩形 619"/>
                        <wps:cNvSpPr/>
                        <wps:spPr>
                          <a:xfrm>
                            <a:off x="20588" y="29530"/>
                            <a:ext cx="210" cy="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0" name="矩形 620"/>
                        <wps:cNvSpPr/>
                        <wps:spPr>
                          <a:xfrm>
                            <a:off x="20587" y="29209"/>
                            <a:ext cx="210" cy="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1" name="直接连接符 621"/>
                        <wps:cNvCnPr/>
                        <wps:spPr>
                          <a:xfrm flipH="1" flipV="1">
                            <a:off x="19990" y="34946"/>
                            <a:ext cx="2688" cy="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矩形 625"/>
                        <wps:cNvSpPr/>
                        <wps:spPr>
                          <a:xfrm>
                            <a:off x="21072" y="26129"/>
                            <a:ext cx="108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 w:val="11"/>
                                  <w:szCs w:val="13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1"/>
                                  <w:szCs w:val="13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制动电阻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6" name="矩形 626"/>
                        <wps:cNvSpPr/>
                        <wps:spPr>
                          <a:xfrm>
                            <a:off x="21549" y="25573"/>
                            <a:ext cx="591" cy="2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7" name="矩形 627"/>
                        <wps:cNvSpPr/>
                        <wps:spPr>
                          <a:xfrm>
                            <a:off x="21326" y="25568"/>
                            <a:ext cx="1088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:sz w:val="11"/>
                                  <w:szCs w:val="13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11"/>
                                  <w:szCs w:val="13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制动电阻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矩形 731"/>
                        <wps:cNvSpPr/>
                        <wps:spPr>
                          <a:xfrm>
                            <a:off x="20684" y="31409"/>
                            <a:ext cx="158" cy="6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4" name="矩形 733"/>
                        <wps:cNvSpPr/>
                        <wps:spPr>
                          <a:xfrm>
                            <a:off x="20546" y="31409"/>
                            <a:ext cx="159" cy="69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9" name="文本框 399"/>
                        <wps:cNvSpPr txBox="1"/>
                        <wps:spPr>
                          <a:xfrm>
                            <a:off x="20221" y="31136"/>
                            <a:ext cx="1176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/>
                                </w:rPr>
                                <w:t>OP1跳线CN4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0" name="文本框 400"/>
                        <wps:cNvSpPr txBox="1"/>
                        <wps:spPr>
                          <a:xfrm>
                            <a:off x="20321" y="31451"/>
                            <a:ext cx="968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13"/>
                                  <w:szCs w:val="13"/>
                                  <w:lang w:val="en-US"/>
                                </w:rPr>
                              </w:pPr>
                              <w:r>
                                <w:rPr>
                                  <w:rFonts w:hint="eastAsia"/>
                                  <w:sz w:val="13"/>
                                  <w:szCs w:val="13"/>
                                  <w:lang w:val="en-US"/>
                                </w:rPr>
                                <w:t>DI4/24V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45pt;margin-top:-1.15pt;height:469.3pt;width:307.75pt;z-index:251717632;mso-width-relative:page;mso-height-relative:page;" coordorigin="18189,25568" coordsize="6155,9386" o:gfxdata="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">
                <o:lock v:ext="edit" aspectratio="f"/>
                <v:shape id="图片 655" o:spid="_x0000_s1026" o:spt="75" type="#_x0000_t75" style="position:absolute;left:21662;top:29856;height:1559;width:1438;" filled="f" o:preferrelative="t" stroked="f" coordsize="21600,21600" o:gfxdata="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E5URC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6" o:title=""/>
                  <o:lock v:ext="edit" aspectratio="t"/>
                </v:shape>
                <v:shape id="图片 656" o:spid="_x0000_s1026" o:spt="75" type="#_x0000_t75" style="position:absolute;left:21970;top:31713;height:965;width:868;" filled="f" o:preferrelative="t" stroked="f" coordsize="21600,21600" o:gfxdata="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5GX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7" o:title=""/>
                  <o:lock v:ext="edit" aspectratio="t"/>
                </v:shape>
                <v:line id="直线 645" o:spid="_x0000_s1026" o:spt="20" style="position:absolute;left:22668;top:26551;flip:x;height:8402;width:3;" filled="f" stroked="t" coordsize="21600,21600" o:gfxdata="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b9uL4A&#10;AADcAAAADwAAAAAAAAABACAAAAAiAAAAZHJzL2Rvd25yZXYueG1sUEsBAhQAFAAAAAgAh07iQDMv&#10;BZ47AAAAOQAAABAAAAAAAAAAAQAgAAAADQEAAGRycy9zaGFwZXhtbC54bWxQSwUGAAAAAAYABgBb&#10;AQAAtwMAAAAA&#10;">
                  <v:fill on="f" focussize="0,0"/>
                  <v:stroke weight="0.33pt"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21076;top:26582;height:380;width:1794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(+</w:t>
                        </w:r>
                        <w:r>
                          <w:rPr>
                            <w:rFonts w:hint="eastAsia" w:ascii="Times New Roman"/>
                            <w:sz w:val="16"/>
                            <w:lang w:val="en-US"/>
                          </w:rPr>
                          <w:t xml:space="preserve">)       </w:t>
                        </w:r>
                        <w:r>
                          <w:rPr>
                            <w:rFonts w:hint="eastAsia"/>
                            <w:sz w:val="15"/>
                            <w:szCs w:val="15"/>
                            <w:lang w:val="en-US"/>
                          </w:rPr>
                          <w:t xml:space="preserve"> (PB)</w:t>
                        </w:r>
                        <w:r>
                          <w:rPr>
                            <w:rFonts w:hint="eastAsia" w:ascii="Times New Roman"/>
                            <w:sz w:val="18"/>
                          </w:rPr>
                          <w:t xml:space="preserve">    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(-)</w:t>
                        </w:r>
                      </w:p>
                    </w:txbxContent>
                  </v:textbox>
                </v:shape>
                <v:line id="直线 670" o:spid="_x0000_s1026" o:spt="20" style="position:absolute;left:19979;top:26580;height:8374;width:1;" filled="f" stroked="t" coordsize="21600,21600" o:gfxdata="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nuhB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33pt" color="#000000" joinstyle="round"/>
                  <v:imagedata o:title=""/>
                  <o:lock v:ext="edit" aspectratio="f"/>
                </v:line>
                <v:line id="直线 644" o:spid="_x0000_s1026" o:spt="20" style="position:absolute;left:19982;top:26543;flip:y;height:8;width:2699;" filled="f" stroked="t" coordsize="21600,21600" o:gfxdata="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Ova74A&#10;AADdAAAADwAAAAAAAAABACAAAAAiAAAAZHJzL2Rvd25yZXYueG1sUEsBAhQAFAAAAAgAh07iQDMv&#10;BZ47AAAAOQAAABAAAAAAAAAAAQAgAAAADQEAAGRycy9zaGFwZXhtbC54bWxQSwUGAAAAAAYABgBb&#10;AQAAtw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图片 646" o:spid="_x0000_s1026" o:spt="75" type="#_x0000_t75" style="position:absolute;left:22603;top:27171;height:153;width:153;" filled="f" o:preferrelative="t" stroked="f" coordsize="21600,21600" o:gfxdata="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Bzv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8" o:title=""/>
                  <o:lock v:ext="edit" aspectratio="t"/>
                </v:shape>
                <v:shape id="图片 647" o:spid="_x0000_s1026" o:spt="75" type="#_x0000_t75" style="position:absolute;left:22603;top:27462;height:152;width:153;" filled="f" o:preferrelative="t" stroked="f" coordsize="21600,21600" o:gfxdata="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2SxUW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9" o:title=""/>
                  <o:lock v:ext="edit" aspectratio="t"/>
                </v:shape>
                <v:shape id="图片 648" o:spid="_x0000_s1026" o:spt="75" type="#_x0000_t75" style="position:absolute;left:22603;top:27759;height:152;width:153;" filled="f" o:preferrelative="t" stroked="f" coordsize="21600,21600" o:gfxdata="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o7k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0" o:title=""/>
                  <o:lock v:ext="edit" aspectratio="t"/>
                </v:shape>
                <v:shape id="图片 649" o:spid="_x0000_s1026" o:spt="75" type="#_x0000_t75" style="position:absolute;left:22603;top:27977;height:154;width:153;" filled="f" o:preferrelative="t" stroked="f" coordsize="21600,21600" o:gfxdata="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QKJ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1" o:title=""/>
                  <o:lock v:ext="edit" aspectratio="t"/>
                </v:shape>
                <v:shape id="任意多边形 650" o:spid="_x0000_s1026" o:spt="100" style="position:absolute;left:22753;top:27249;height:591;width:1591;" filled="f" stroked="t" coordsize="1591,591" o:gfxdata="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CdTi/&#10;AAAA3QAAAA8AAAAAAAAAAQAgAAAAIgAAAGRycy9kb3ducmV2LnhtbFBLAQIUABQAAAAIAIdO4kAz&#10;LwWeOwAAADkAAAAQAAAAAAAAAAEAIAAAAA4BAABkcnMvc2hhcGV4bWwueG1sUEsFBgAAAAAGAAYA&#10;WwEAALgDAAAAAA==&#10;" path="m0,0l744,0m1590,257l1590,244,1588,232,1588,219,1584,206,1582,194,1579,181,1575,170,1570,157,1564,147,1559,136,1554,125,1546,114,1539,105,1532,94,1516,76,1498,60,1487,52,1478,45,1467,38,1456,33,1445,27,1435,22,1422,16,1411,13,1398,9,1386,7,1373,4,1360,4,1348,2,1333,2,1321,2,1308,4,1295,4,1283,7,1270,9,1257,13,1246,16,1234,22,1223,27,1212,33,1201,38,1190,45,1181,52,1171,60,1153,76,1136,94,1129,105,1122,114,1114,125,1109,136,1104,147,1098,157,1093,170,1089,181,1086,194,1084,206,1080,219,1078,232,1078,244,1078,257,1078,271,1078,284,1080,297,1084,310,1086,322,1089,333,1093,346,1098,357,1104,369,1109,380,1114,391,1122,400,1129,411,1136,420,1153,438,1171,454,1181,463,1190,471,1201,476,1212,483,1223,489,1234,494,1246,498,1257,502,1270,505,1283,509,1295,511,1308,512,1321,514,1333,514,1348,514,1360,512,1373,511,1386,509,1398,505,1411,502,1422,498,1435,494,1445,489,1456,483,1467,476,1478,471,1487,463,1498,454,1516,438,1532,420,1539,411,1546,400,1554,391,1559,380,1564,369,1570,357,1575,346,1579,333,1582,322,1584,310,1588,297,1588,284,1590,271,1590,257m744,0l1104,147m0,284l1078,283m0,590l744,590m744,590l1133,416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651" o:spid="_x0000_s1026" o:spt="75" type="#_x0000_t75" style="position:absolute;left:22261;top:27975;height:222;width:222;" filled="f" o:preferrelative="t" stroked="f" coordsize="21600,21600" o:gfxdata="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2P6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2" o:title=""/>
                  <o:lock v:ext="edit" aspectratio="t"/>
                </v:shape>
                <v:shape id="图片 652" o:spid="_x0000_s1026" o:spt="75" type="#_x0000_t75" style="position:absolute;left:22603;top:28890;height:154;width:153;" filled="f" o:preferrelative="t" stroked="f" coordsize="21600,21600" o:gfxdata="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vdK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3" o:title=""/>
                  <o:lock v:ext="edit" aspectratio="t"/>
                </v:shape>
                <v:shape id="图片 653" o:spid="_x0000_s1026" o:spt="75" type="#_x0000_t75" style="position:absolute;left:22603;top:29207;height:152;width:153;" filled="f" o:preferrelative="t" stroked="f" coordsize="21600,21600" o:gfxdata="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H8EG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4" o:title=""/>
                  <o:lock v:ext="edit" aspectratio="t"/>
                </v:shape>
                <v:shape id="图片 654" o:spid="_x0000_s1026" o:spt="75" type="#_x0000_t75" style="position:absolute;left:22604;top:30279;height:152;width:152;" filled="f" o:preferrelative="t" stroked="f" coordsize="21600,21600" o:gfxdata="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+dA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5" o:title=""/>
                  <o:lock v:ext="edit" aspectratio="t"/>
                </v:shape>
                <v:shape id="图片 657" o:spid="_x0000_s1026" o:spt="75" type="#_x0000_t75" style="position:absolute;left:22028;top:28593;height:804;width:1127;" filled="f" o:preferrelative="t" stroked="f" coordsize="21600,21600" o:gfxdata="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WWD&#10;j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6" o:title=""/>
                  <o:lock v:ext="edit" aspectratio="t"/>
                </v:shape>
                <v:shape id="图片 658" o:spid="_x0000_s1026" o:spt="75" type="#_x0000_t75" style="position:absolute;left:22071;top:32911;height:764;width:683;" filled="f" o:preferrelative="t" stroked="f" coordsize="21600,21600" o:gfxdata="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v1k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7" o:title=""/>
                  <o:lock v:ext="edit" aspectratio="t"/>
                </v:shape>
                <v:line id="直线 659" o:spid="_x0000_s1026" o:spt="20" style="position:absolute;left:21720;top:29169;height:147;width:0;" filled="f" stroked="t" coordsize="21600,21600" o:gfxdata="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txDG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660" o:spid="_x0000_s1026" o:spt="100" style="position:absolute;left:21669;top:29031;height:151;width:100;" fillcolor="#000000" filled="t" stroked="f" coordsize="100,151" o:gfxdata="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Tbpb4A&#10;AADbAAAADwAAAAAAAAABACAAAAAiAAAAZHJzL2Rvd25yZXYueG1sUEsBAhQAFAAAAAgAh07iQDMv&#10;BZ47AAAAOQAAABAAAAAAAAAAAQAgAAAADQEAAGRycy9zaGFwZXhtbC54bWxQSwUGAAAAAAYABgBb&#10;AQAAtwMAAAAA&#10;" path="m51,0l0,150,100,150,51,0xe">
                  <v:fill on="t" focussize="0,0"/>
                  <v:stroke on="f"/>
                  <v:imagedata o:title=""/>
                  <o:lock v:ext="edit" aspectratio="f"/>
                </v:shape>
                <v:shape id="图片 663" o:spid="_x0000_s1026" o:spt="75" type="#_x0000_t75" style="position:absolute;left:23280;top:28427;height:224;width:224;" filled="f" o:preferrelative="t" stroked="f" coordsize="21600,21600" o:gfxdata="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6AT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8" o:title=""/>
                  <o:lock v:ext="edit" aspectratio="t"/>
                </v:shape>
                <v:shape id="任意多边形 664" o:spid="_x0000_s1026" o:spt="100" style="position:absolute;left:22751;top:28044;height:386;width:642;" filled="f" stroked="t" coordsize="642,386" o:gfxdata="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Dr7UrgAAADbAAAA&#10;DwAAAAAAAAABACAAAAAiAAAAZHJzL2Rvd25yZXYueG1sUEsBAhQAFAAAAAgAh07iQDMvBZ47AAAA&#10;OQAAABAAAAAAAAAAAQAgAAAABwEAAGRycy9zaGFwZXhtbC54bWxQSwUGAAAAAAYABgBbAQAAsQMA&#10;AAAA&#10;" path="m0,0l641,2m641,386l641,2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665" o:spid="_x0000_s1026" o:spt="75" type="#_x0000_t75" style="position:absolute;left:23976;top:28429;height:224;width:224;" filled="f" o:preferrelative="t" stroked="f" coordsize="21600,21600" o:gfxdata="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E929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9" o:title=""/>
                  <o:lock v:ext="edit" aspectratio="t"/>
                </v:shape>
                <v:line id="直线 666" o:spid="_x0000_s1026" o:spt="20" style="position:absolute;left:24084;top:27764;flip:x y;height:762;width:5;" filled="f" stroked="t" coordsize="21600,21600" o:gfxdata="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0/BfL4A&#10;AADbAAAADwAAAAAAAAABACAAAAAiAAAAZHJzL2Rvd25yZXYueG1sUEsBAhQAFAAAAAgAh07iQDMv&#10;BZ47AAAAOQAAABAAAAAAAAAAAQAgAAAADQEAAGRycy9zaGFwZXhtbC54bWxQSwUGAAAAAAYABgBb&#10;AQAAtw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图片 667" o:spid="_x0000_s1026" o:spt="75" type="#_x0000_t75" style="position:absolute;left:19734;top:28901;height:2737;width:87;" filled="f" o:preferrelative="t" stroked="f" coordsize="21600,21600" o:gfxdata="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2D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0" o:title=""/>
                  <o:lock v:ext="edit" aspectratio="t"/>
                </v:shape>
                <v:line id="直线 668" o:spid="_x0000_s1026" o:spt="20" style="position:absolute;left:19778;top:28902;height:2736;width:0;" filled="f" stroked="t" coordsize="21600,21600" o:gfxdata="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Bus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42pt" color="#000000" joinstyle="round"/>
                  <v:imagedata o:title=""/>
                  <o:lock v:ext="edit" aspectratio="f"/>
                </v:line>
                <v:shape id="图片 669" o:spid="_x0000_s1026" o:spt="75" type="#_x0000_t75" style="position:absolute;left:19752;top:31644;height:1901;width:102;" filled="f" o:preferrelative="t" stroked="f" coordsize="21600,21600" o:gfxdata="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kth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1" o:title=""/>
                  <o:lock v:ext="edit" aspectratio="t"/>
                </v:shape>
                <v:shape id="图片 671" o:spid="_x0000_s1026" o:spt="75" type="#_x0000_t75" style="position:absolute;left:19904;top:27077;height:153;width:152;" filled="f" o:preferrelative="t" stroked="f" coordsize="21600,21600" o:gfxdata="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Ilr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2" o:title=""/>
                  <o:lock v:ext="edit" aspectratio="t"/>
                </v:shape>
                <v:shape id="图片 672" o:spid="_x0000_s1026" o:spt="75" type="#_x0000_t75" style="position:absolute;left:19904;top:27368;height:152;width:152;" filled="f" o:preferrelative="t" stroked="f" coordsize="21600,21600" o:gfxdata="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58FU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3" o:title=""/>
                  <o:lock v:ext="edit" aspectratio="t"/>
                </v:shape>
                <v:shape id="图片 673" o:spid="_x0000_s1026" o:spt="75" type="#_x0000_t75" style="position:absolute;left:19904;top:27666;height:152;width:152;" filled="f" o:preferrelative="t" stroked="f" coordsize="21600,21600" o:gfxdata="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YCW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4" o:title=""/>
                  <o:lock v:ext="edit" aspectratio="t"/>
                </v:shape>
                <v:shape id="任意多边形 674" o:spid="_x0000_s1026" o:spt="100" style="position:absolute;left:18931;top:27079;height:672;width:976;" filled="f" stroked="t" coordsize="10021,10000" o:gfxdata="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6PYr4A&#10;AADdAAAADwAAAAAAAAABACAAAAAiAAAAZHJzL2Rvd25yZXYueG1sUEsBAhQAFAAAAAgAh07iQDMv&#10;BZ47AAAAOQAAABAAAAAAAAAAAQAgAAAADQEAAGRycy9zaGFwZXhtbC54bWxQSwUGAAAAAAYABgBb&#10;AQAAtwMAAAAA&#10;" path="m6561,1161l10000,1161m6550,9940l10000,9940m6561,1161l4990,0m10021,5535c9970,5490,6458,5491,6407,5446l4990,4420m6550,9940l4969,8810m4733,1161l0,1161m4733,10000l0,10000m5103,699l4466,1622m4466,699l5103,1622e">
                  <v:path o:connectlocs="639,78;973,78;637,667;973,667;639,78;486,0;976,371;624,365;486,297;637,667;483,592;460,78;0,78;460,672;0,672;497,46;434,108;434,46;497,108" o:connectangles="0,0,0,0,0,0,0,0,0,0,0,0,0,0,0,0,0,0,0"/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675" o:spid="_x0000_s1026" o:spt="75" type="#_x0000_t75" style="position:absolute;left:19904;top:29178;height:152;width:152;" filled="f" o:preferrelative="t" stroked="f" coordsize="21600,21600" o:gfxdata="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j/o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5" o:title=""/>
                  <o:lock v:ext="edit" aspectratio="t"/>
                </v:shape>
                <v:shape id="图片 676" o:spid="_x0000_s1026" o:spt="75" type="#_x0000_t75" style="position:absolute;left:19904;top:29503;height:154;width:152;" filled="f" o:preferrelative="t" stroked="f" coordsize="21600,21600" o:gfxdata="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DW8PSbUAAADd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06" o:title=""/>
                  <o:lock v:ext="edit" aspectratio="t"/>
                </v:shape>
                <v:shape id="图片 677" o:spid="_x0000_s1026" o:spt="75" type="#_x0000_t75" style="position:absolute;left:19904;top:29847;height:152;width:152;" filled="f" o:preferrelative="t" stroked="f" coordsize="21600,21600" o:gfxdata="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Sum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7" o:title=""/>
                  <o:lock v:ext="edit" aspectratio="t"/>
                </v:shape>
                <v:shape id="图片 678" o:spid="_x0000_s1026" o:spt="75" type="#_x0000_t75" style="position:absolute;left:19904;top:30133;height:152;width:152;" filled="f" o:preferrelative="t" stroked="f" coordsize="21600,21600" o:gfxdata="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utv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8" o:title=""/>
                  <o:lock v:ext="edit" aspectratio="t"/>
                </v:shape>
                <v:shape id="图片 679" o:spid="_x0000_s1026" o:spt="75" type="#_x0000_t75" style="position:absolute;left:19904;top:30321;height:152;width:152;" filled="f" o:preferrelative="t" stroked="f" coordsize="21600,21600" o:gfxdata="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o88Y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9" o:title=""/>
                  <o:lock v:ext="edit" aspectratio="t"/>
                </v:shape>
                <v:shape id="图片 680" o:spid="_x0000_s1026" o:spt="75" type="#_x0000_t75" style="position:absolute;left:18192;top:32026;height:1417;width:1870;" filled="f" o:preferrelative="t" stroked="f" coordsize="21600,21600" o:gfxdata="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w+l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0" o:title=""/>
                  <o:lock v:ext="edit" aspectratio="t"/>
                </v:shape>
                <v:shape id="任意多边形 681" o:spid="_x0000_s1026" o:spt="100" style="position:absolute;left:18196;top:29258;height:1272;width:1710;" filled="f" stroked="t" coordsize="44416,10000" o:gfxdata="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QQA2ugAAAN0A&#10;AAAPAAAAAAAAAAEAIAAAACIAAABkcnMvZG93bnJldi54bWxQSwECFAAUAAAACACHTuJAMy8FnjsA&#10;AAA5AAAAEAAAAAAAAAABACAAAAAJAQAAZHJzL3NoYXBleG1sLnhtbFBLBQYAAAAABgAGAFsBAACz&#10;AwAAAAA=&#10;" path="m44416,0l0,0m44416,2547l0,2822m44416,5228l0,5220m44416,7492l0,7476m44416,9992l0,10000e">
                  <v:path o:connectlocs="1710,0;0,0;1710,323;0,358;1710,665;0,663;1710,952;0,950;1710,1270;0,1272" o:connectangles="0,0,0,0,0,0,0,0,0,0"/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682" o:spid="_x0000_s1026" o:spt="20" style="position:absolute;left:18452;top:32694;height:0;width:1258;" filled="f" stroked="t" coordsize="21600,21600" o:gfxdata="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SV5/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3503937007874pt" color="#000000" joinstyle="round"/>
                  <v:imagedata o:title=""/>
                  <o:lock v:ext="edit" aspectratio="f"/>
                </v:line>
                <v:shape id="任意多边形 683" o:spid="_x0000_s1026" o:spt="100" style="position:absolute;left:19382;top:27423;height:359;width:66;" filled="f" stroked="t" coordsize="66,359" o:gfxdata="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f4vu/&#10;AAAA3QAAAA8AAAAAAAAAAQAgAAAAIgAAAGRycy9kb3ducmV2LnhtbFBLAQIUABQAAAAIAIdO4kAz&#10;LwWeOwAAADkAAAAQAAAAAAAAAAEAIAAAAA4BAABkcnMvc2hhcGV4bWwueG1sUEsFBgAAAAAGAAYA&#10;WwEAALgDAAAAAA==&#10;" path="m65,0l3,61m3,0l65,61m61,297l0,358m0,297l61,358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684" o:spid="_x0000_s1026" o:spt="75" type="#_x0000_t75" style="position:absolute;left:19714;top:33788;height:222;width:222;" filled="f" o:preferrelative="t" stroked="f" coordsize="21600,21600" o:gfxdata="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3Ip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1" o:title=""/>
                  <o:lock v:ext="edit" aspectratio="t"/>
                </v:shape>
                <v:shape id="图片 686" o:spid="_x0000_s1026" o:spt="75" type="#_x0000_t75" style="position:absolute;left:20929;top:29026;height:268;width:433;" filled="f" o:preferrelative="t" stroked="f" coordsize="21600,21600" o:gfxdata="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2ag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2" o:title=""/>
                  <o:lock v:ext="edit" aspectratio="t"/>
                </v:shape>
                <v:shape id="任意多边形 687" o:spid="_x0000_s1026" o:spt="100" style="position:absolute;left:19778;top:28658;height:5357;width:1197;" filled="f" stroked="t" coordsize="10042,10000" o:gfxdata="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RzzlvQAA&#10;ANwAAAAPAAAAAAAAAAEAIAAAACIAAABkcnMvZG93bnJldi54bWxQSwECFAAUAAAACACHTuJAMy8F&#10;njsAAAA5AAAAEAAAAAAAAAABACAAAAAMAQAAZHJzL3NoYXBleG1sLnhtbFBLBQYAAAAABgAGAFsB&#10;AAC2AwAAAAA=&#10;" path="m9748,0l9748,3116m9497,0l10042,0m0,5150c0,5368,411,9782,411,10000e">
                  <v:path o:connectlocs="1161,0;1161,1669;1132,0;1197,0;0,2758;48,5357" o:connectangles="0,0,0,0,0,0"/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688" o:spid="_x0000_s1026" o:spt="75" type="#_x0000_t75" style="position:absolute;left:20929;top:29351;height:266;width:433;" filled="f" o:preferrelative="t" stroked="f" coordsize="21600,21600" o:gfxdata="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AGs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3" o:title=""/>
                  <o:lock v:ext="edit" aspectratio="t"/>
                </v:shape>
                <v:shape id="任意多边形 689" o:spid="_x0000_s1026" o:spt="100" style="position:absolute;left:21024;top:29873;height:49;width:76;" filled="f" stroked="t" coordsize="76,49" o:gfxdata="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xXoxugAAANwA&#10;AAAPAAAAAAAAAAEAIAAAACIAAABkcnMvZG93bnJldi54bWxQSwECFAAUAAAACACHTuJAMy8FnjsA&#10;AAA5AAAAEAAAAAAAAAABACAAAAAJAQAAZHJzL3NoYXBleG1sLnhtbFBLBQYAAAAABgAGAFsBAACz&#10;AwAAAAA=&#10;" path="m0,49l76,49m76,49l76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690" o:spid="_x0000_s1026" o:spt="100" style="position:absolute;left:21060;top:29799;height:73;width:82;" fillcolor="#000000" filled="t" stroked="f" coordsize="82,73" o:gfxdata="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38FwugAAANwA&#10;AAAPAAAAAAAAAAEAIAAAACIAAABkcnMvZG93bnJldi54bWxQSwECFAAUAAAACACHTuJAMy8FnjsA&#10;AAA5AAAAEAAAAAAAAAABACAAAAAJAQAAZHJzL3NoYXBleG1sLnhtbFBLBQYAAAAABgAGAFsBAACz&#10;AwAAAAA=&#10;" path="m40,0l0,72,82,72,40,0xe">
                  <v:fill on="t" focussize="0,0"/>
                  <v:stroke on="f"/>
                  <v:imagedata o:title=""/>
                  <o:lock v:ext="edit" aspectratio="f"/>
                </v:shape>
                <v:shape id="任意多边形 691" o:spid="_x0000_s1026" o:spt="100" style="position:absolute;left:20944;top:29730;height:142;width:259;" filled="f" stroked="t" coordsize="259,142" o:gfxdata="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1l0NvQAA&#10;AN0AAAAPAAAAAAAAAAEAIAAAACIAAABkcnMvZG93bnJldi54bWxQSwECFAAUAAAACACHTuJAMy8F&#10;njsAAAA5AAAAEAAAAAAAAAABACAAAAAMAQAAZHJzL3NoYXBleG1sLnhtbFBLBQYAAAAABgAGAFsB&#10;AAC2AwAAAAA=&#10;" path="m197,141l155,69,115,141,197,141xm115,69l200,69m155,69l155,0m0,0l25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692" o:spid="_x0000_s1026" o:spt="100" style="position:absolute;left:21165;top:29799;height:73;width:82;" fillcolor="#000000" filled="t" stroked="f" coordsize="82,73" o:gfxdata="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mNw28AAAA&#10;3QAAAA8AAAAAAAAAAQAgAAAAIgAAAGRycy9kb3ducmV2LnhtbFBLAQIUABQAAAAIAIdO4kAzLwWe&#10;OwAAADkAAAAQAAAAAAAAAAEAIAAAAAsBAABkcnMvc2hhcGV4bWwueG1sUEsFBgAAAAAGAAYAWwEA&#10;ALUDAAAAAA==&#10;" path="m82,0l0,0,42,72,82,0xe">
                  <v:fill on="t" focussize="0,0"/>
                  <v:stroke on="f"/>
                  <v:imagedata o:title=""/>
                  <o:lock v:ext="edit" aspectratio="f"/>
                </v:shape>
                <v:shape id="任意多边形 693" o:spid="_x0000_s1026" o:spt="100" style="position:absolute;left:21049;top:29696;height:263;width:313;" filled="f" stroked="t" coordsize="313,263" o:gfxdata="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APer4A&#10;AADdAAAADwAAAAAAAAABACAAAAAiAAAAZHJzL2Rvd25yZXYueG1sUEsBAhQAFAAAAAgAh07iQDMv&#10;BZ47AAAAOQAAABAAAAAAAAAAAQAgAAAADQEAAGRycy9zaGFwZXhtbC54bWxQSwUGAAAAAAYABgBb&#10;AQAAtwMAAAAA&#10;" path="m115,103l157,176,197,103,115,103xm197,176l112,176m153,34l153,103m157,176l157,226m157,226l50,226m178,139l226,170m224,169l202,169m226,170l217,148m195,114l231,138m229,138l213,138m231,138l224,121m240,109l240,179m240,120l271,98m271,98l271,31m271,31l312,31m271,190l271,225m271,225l312,225m240,170l271,190m271,190l256,190m271,190l265,176m0,0l0,263m0,263l292,263m0,0l292,0m292,0l292,263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694" o:spid="_x0000_s1026" o:spt="100" style="position:absolute;left:20932;top:29725;height:13;width:13;" fillcolor="#E7EDF6" filled="t" stroked="f" coordsize="13,13" o:gfxdata="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r3OO5AAAA3QAA&#10;AA8AAAAAAAAAAQAgAAAAIgAAAGRycy9kb3ducmV2LnhtbFBLAQIUABQAAAAIAIdO4kAzLwWeOwAA&#10;ADkAAAAQAAAAAAAAAAEAIAAAAAgBAABkcnMvc2hhcGV4bWwueG1sUEsFBgAAAAAGAAYAWwEAALID&#10;AAAAAA==&#10;" path="m9,11l4,11,8,13,9,11xm9,0l4,0,0,4,0,9,2,11,11,11,13,9,13,4,9,0xe">
                  <v:fill on="t" focussize="0,0"/>
                  <v:stroke on="f"/>
                  <v:imagedata o:title=""/>
                  <o:lock v:ext="edit" aspectratio="f"/>
                </v:shape>
                <v:shape id="任意多边形 695" o:spid="_x0000_s1026" o:spt="100" style="position:absolute;left:20932;top:29725;height:484;width:168;" filled="f" stroked="t" coordsize="168,484" o:gfxdata="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e2XZLgAAADdAAAA&#10;DwAAAAAAAAABACAAAAAiAAAAZHJzL2Rvd25yZXYueG1sUEsBAhQAFAAAAAgAh07iQDMvBZ47AAAA&#10;OQAAABAAAAAAAAAAAQAgAAAABwEAAGRycy9zaGFwZXhtbC54bWxQSwUGAAAAAAYABgBbAQAAsQMA&#10;AAAA&#10;" path="m13,6l13,4,11,2,9,0,8,0,4,0,2,2,0,4,0,6,0,9,2,11,4,11,8,13,9,11,11,11,13,9,13,6m92,484l168,484m168,484l168,437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696" o:spid="_x0000_s1026" o:spt="100" style="position:absolute;left:21060;top:30085;height:73;width:82;" fillcolor="#000000" filled="t" stroked="f" coordsize="82,73" o:gfxdata="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TksrsAAADd&#10;AAAADwAAAAAAAAABACAAAAAiAAAAZHJzL2Rvd25yZXYueG1sUEsBAhQAFAAAAAgAh07iQDMvBZ47&#10;AAAAOQAAABAAAAAAAAAAAQAgAAAACgEAAGRycy9zaGFwZXhtbC54bWxQSwUGAAAAAAYABgBbAQAA&#10;tAMAAAAA&#10;" path="m40,0l0,73,82,73,40,0xe">
                  <v:fill on="t" focussize="0,0"/>
                  <v:stroke on="f"/>
                  <v:imagedata o:title=""/>
                  <o:lock v:ext="edit" aspectratio="f"/>
                </v:shape>
                <v:shape id="任意多边形 697" o:spid="_x0000_s1026" o:spt="100" style="position:absolute;left:20944;top:30016;height:142;width:259;" filled="f" stroked="t" coordsize="259,142" o:gfxdata="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T4ixvQAA&#10;AN0AAAAPAAAAAAAAAAEAIAAAACIAAABkcnMvZG93bnJldi54bWxQSwECFAAUAAAACACHTuJAMy8F&#10;njsAAAA5AAAAEAAAAAAAAAABACAAAAAMAQAAZHJzL3NoYXBleG1sLnhtbFBLBQYAAAAABgAGAFsB&#10;AAC2AwAAAAA=&#10;" path="m197,141l155,68,115,141,197,141xm115,68l200,68m155,68l155,0m0,2l25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698" o:spid="_x0000_s1026" o:spt="100" style="position:absolute;left:21165;top:30085;height:73;width:82;" fillcolor="#000000" filled="t" stroked="f" coordsize="82,73" o:gfxdata="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HZXbsAAADd&#10;AAAADwAAAAAAAAABACAAAAAiAAAAZHJzL2Rvd25yZXYueG1sUEsBAhQAFAAAAAgAh07iQDMvBZ47&#10;AAAAOQAAABAAAAAAAAAAAQAgAAAACgEAAGRycy9zaGFwZXhtbC54bWxQSwUGAAAAAAYABgBbAQAA&#10;tAMAAAAA&#10;" path="m82,0l0,0,42,73,82,0xe">
                  <v:fill on="t" focussize="0,0"/>
                  <v:stroke on="f"/>
                  <v:imagedata o:title=""/>
                  <o:lock v:ext="edit" aspectratio="f"/>
                </v:shape>
                <v:shape id="任意多边形 699" o:spid="_x0000_s1026" o:spt="100" style="position:absolute;left:21049;top:29984;height:261;width:313;" filled="f" stroked="t" coordsize="313,261" o:gfxdata="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tHPlugAAAN0A&#10;AAAPAAAAAAAAAAEAIAAAACIAAABkcnMvZG93bnJldi54bWxQSwECFAAUAAAACACHTuJAMy8FnjsA&#10;AAA5AAAAEAAAAAAAAAABACAAAAAJAQAAZHJzL3NoYXBleG1sLnhtbFBLBQYAAAAABgAGAFsBAACz&#10;AwAAAAA=&#10;" path="m115,101l157,174,197,101,115,101xm197,174l112,174m153,33l153,101m157,174l157,225m157,225l50,225m178,138l226,168m224,168l202,168m226,168l217,147m195,112l231,136m229,136l213,136m231,136l224,120m240,107l240,179m240,118l271,96m271,96l271,31m271,31l312,31m271,188l271,223m271,223l312,223m240,168l271,188m271,188l256,188m271,188l265,174m0,0l0,261m0,261l292,261m0,0l292,0m292,0l292,261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700" o:spid="_x0000_s1026" o:spt="100" style="position:absolute;left:20932;top:30011;height:13;width:13;" fillcolor="#E7EDF6" filled="t" stroked="f" coordsize="13,13" o:gfxdata="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xfVb4A&#10;AADdAAAADwAAAAAAAAABACAAAAAiAAAAZHJzL2Rvd25yZXYueG1sUEsBAhQAFAAAAAgAh07iQDMv&#10;BZ47AAAAOQAAABAAAAAAAAAAAQAgAAAADQEAAGRycy9zaGFwZXhtbC54bWxQSwUGAAAAAAYABgBb&#10;AQAAtwMAAAAA&#10;" path="m9,0l4,0,0,4,0,9,4,13,9,13,13,9,13,4,9,0xe">
                  <v:fill on="t" focussize="0,0"/>
                  <v:stroke on="f"/>
                  <v:imagedata o:title=""/>
                  <o:lock v:ext="edit" aspectratio="f"/>
                </v:shape>
                <v:shape id="任意多边形 701" o:spid="_x0000_s1026" o:spt="100" style="position:absolute;left:20932;top:30011;height:13;width:13;" filled="f" stroked="t" coordsize="13,13" o:gfxdata="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RAwC&#10;wAAAAN0AAAAPAAAAAAAAAAEAIAAAACIAAABkcnMvZG93bnJldi54bWxQSwECFAAUAAAACACHTuJA&#10;My8FnjsAAAA5AAAAEAAAAAAAAAABACAAAAAPAQAAZHJzL3NoYXBleG1sLnhtbFBLBQYAAAAABgAG&#10;AFsBAAC5AwAAAAA=&#10;" path="m13,7l13,4,11,2,9,0,8,0,4,0,2,2,0,4,0,7,0,9,2,11,4,13,8,13,9,13,11,11,13,9,13,7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702" o:spid="_x0000_s1026" o:spt="75" type="#_x0000_t75" style="position:absolute;left:20929;top:30294;height:266;width:433;" filled="f" o:preferrelative="t" stroked="f" coordsize="21600,21600" o:gfxdata="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jom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4" o:title=""/>
                  <o:lock v:ext="edit" aspectratio="t"/>
                </v:shape>
                <v:shape id="任意多边形 704" o:spid="_x0000_s1026" o:spt="100" style="position:absolute;left:21108;top:27279;height:156;width:438;" filled="f" stroked="t" coordsize="438,156" o:gfxdata="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D3mzrsAAADd&#10;AAAADwAAAAAAAAABACAAAAAiAAAAZHJzL2Rvd25yZXYueG1sUEsBAhQAFAAAAAgAh07iQDMvBZ47&#10;AAAAOQAAABAAAAAAAAAAAQAgAAAACgEAAGRycy9zaGFwZXhtbC54bWxQSwUGAAAAAAYABgBbAQAA&#10;tAMAAAAA&#10;" path="m0,0l0,150m0,156l438,156m438,156l438,0,0,0e">
                  <v:fill on="f" focussize="0,0"/>
                  <v:stroke weight="1.0851968503937pt" color="#000000" joinstyle="round"/>
                  <v:imagedata o:title=""/>
                  <o:lock v:ext="edit" aspectratio="f"/>
                </v:shape>
                <v:shape id="任意多边形 705" o:spid="_x0000_s1026" o:spt="100" style="position:absolute;left:21048;top:27277;height:214;width:467;" filled="f" stroked="t" coordsize="467,214" o:gfxdata="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bYUvQAA&#10;AN0AAAAPAAAAAAAAAAEAIAAAACIAAABkcnMvZG93bnJldi54bWxQSwECFAAUAAAACACHTuJAMy8F&#10;njsAAAA5AAAAEAAAAAAAAAABACAAAAAMAQAAZHJzL3NoYXBleG1sLnhtbFBLBQYAAAAABgAGAFsB&#10;AAC2AwAAAAA=&#10;" path="m74,201l76,196,77,194,79,192,83,191,88,192,90,194,92,196,94,201,94,201,92,205,90,207,88,209,83,210,79,209,77,207,76,205,74,201m70,201l70,203,70,207,72,209,74,210,76,212,79,214,81,214,83,214,86,214,88,214,92,212,94,210,95,209,97,207,97,203,97,201,97,201,97,198,97,196,95,192,94,191,92,189,88,187,86,187,83,187,81,187,79,187,76,189,74,191,72,192,70,196,70,198,70,201m180,201l180,196,182,194,186,192,190,191,193,192,197,194,199,196,200,201,200,201,199,205,197,207,193,209,190,210,186,209,182,207,180,205,180,201m177,201l177,203,177,207,179,209,180,210,182,212,184,214,188,214,190,214,193,214,195,214,197,212,200,210,202,209,202,207,204,203,204,201,204,201,204,198,202,196,202,192,200,191,197,189,195,187,193,187,190,187,188,187,184,187,182,189,180,191,179,192,177,196,177,198,177,201m303,200l303,196,305,194,309,191,312,191,316,191,320,194,321,196,323,200,323,200,321,203,320,207,316,209,312,210,309,209,305,207,303,203,303,200m298,200l300,203,300,205,302,209,303,210,305,212,307,212,311,214,312,214,316,214,318,212,320,212,323,210,323,209,325,205,327,203,327,200,327,200,327,198,325,194,323,192,323,191,320,189,318,187,316,187,312,187,311,187,307,187,305,189,303,191,302,192,300,194,300,198,298,200m443,198l443,194,446,191,448,189,452,189,455,189,459,191,461,194,462,198,462,198,461,201,459,205,455,207,452,207,448,207,446,205,443,201,443,198m439,198l439,200,439,203,441,205,443,207,444,209,446,210,450,210,452,212,455,210,457,210,461,209,462,207,464,205,464,203,466,200,466,198,466,198,466,194,464,192,464,191,462,189,461,187,457,185,455,183,452,183,450,183,446,185,444,187,443,189,441,191,439,192,439,194,439,198m5,13l5,9,7,6,11,4,14,4,18,4,21,6,23,9,23,13,23,13,23,17,21,20,18,22,14,24,11,22,7,20,5,17,5,13m0,13l0,17,2,19,3,20,5,24,7,26,9,26,11,28,14,28,16,28,20,26,21,26,23,24,25,20,27,19,27,17,29,13,29,13,27,11,27,8,25,6,23,4,21,2,20,0,16,0,14,0,11,0,9,0,7,2,5,4,3,6,2,8,0,11,0,13m5,80l5,77,7,73,11,71,14,71,18,71,21,73,23,77,23,80,23,80,23,84,21,87,18,89,14,91,11,89,7,87,5,84,5,80m0,80l0,84,2,86,3,89,5,91,7,93,9,93,11,95,14,95,16,95,20,93,21,93,23,91,25,89,27,86,27,84,29,80,29,80,27,78,27,75,25,73,23,71,21,69,20,68,16,68,14,68,11,68,9,68,7,69,5,71,3,73,2,75,0,78,0,80m5,143l5,140,7,138,11,136,14,134,18,136,21,138,23,140,23,143,23,143,23,149,21,151,18,152,14,154,11,152,7,151,5,149,5,143m0,143l0,147,2,149,3,152,5,154,7,156,9,156,11,158,14,158,16,158,20,156,21,156,23,154,25,152,27,149,27,147,29,143,29,143,27,142,27,138,25,136,23,134,21,133,20,131,16,131,14,131,11,131,9,131,7,133,5,134,3,136,2,138,0,142,0,143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706" o:spid="_x0000_s1026" o:spt="75" type="#_x0000_t75" style="position:absolute;left:21202;top:27288;height:127;width:329;" filled="f" o:preferrelative="t" stroked="f" coordsize="21600,21600" o:gfxdata="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a7j+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5" o:title=""/>
                  <o:lock v:ext="edit" aspectratio="t"/>
                </v:shape>
                <v:shape id="图片 708" o:spid="_x0000_s1026" o:spt="75" type="#_x0000_t75" style="position:absolute;left:21221;top:27791;height:179;width:184;" filled="f" o:preferrelative="t" stroked="f" coordsize="21600,21600" o:gfxdata="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5NY&#10;/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16" o:title=""/>
                  <o:lock v:ext="edit" aspectratio="t"/>
                </v:shape>
                <v:shape id="图片 709" o:spid="_x0000_s1026" o:spt="75" type="#_x0000_t75" style="position:absolute;left:21032;top:27595;height:110;width:112;" filled="f" o:preferrelative="t" stroked="f" coordsize="21600,21600" o:gfxdata="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Kx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7" o:title=""/>
                  <o:lock v:ext="edit" aspectratio="t"/>
                </v:shape>
                <v:shape id="图片 710" o:spid="_x0000_s1026" o:spt="75" type="#_x0000_t75" style="position:absolute;left:21455;top:27595;height:110;width:112;" filled="f" o:preferrelative="t" stroked="f" coordsize="21600,21600" o:gfxdata="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5nY&#10;R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18" o:title=""/>
                  <o:lock v:ext="edit" aspectratio="t"/>
                </v:shape>
                <v:shape id="图片 711" o:spid="_x0000_s1026" o:spt="75" type="#_x0000_t75" style="position:absolute;left:21032;top:27849;height:112;width:112;" filled="f" o:preferrelative="t" stroked="f" coordsize="21600,21600" o:gfxdata="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sQQ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9" o:title=""/>
                  <o:lock v:ext="edit" aspectratio="t"/>
                </v:shape>
                <v:shape id="图片 712" o:spid="_x0000_s1026" o:spt="75" type="#_x0000_t75" style="position:absolute;left:21240;top:27600;height:110;width:112;" filled="f" o:preferrelative="t" stroked="f" coordsize="21600,21600" o:gfxdata="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0zB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0" o:title=""/>
                  <o:lock v:ext="edit" aspectratio="t"/>
                </v:shape>
                <v:shape id="图片 713" o:spid="_x0000_s1026" o:spt="75" type="#_x0000_t75" style="position:absolute;left:21468;top:27834;height:110;width:112;" filled="f" o:preferrelative="t" stroked="f" coordsize="21600,21600" o:gfxdata="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Pvy8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1" o:title=""/>
                  <o:lock v:ext="edit" aspectratio="t"/>
                </v:shape>
                <v:shape id="任意多边形 714" o:spid="_x0000_s1026" o:spt="100" style="position:absolute;left:21139;top:27299;height:105;width:51;" filled="f" stroked="t" coordsize="51,105" o:gfxdata="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r5WvQAA&#10;AN0AAAAPAAAAAAAAAAEAIAAAACIAAABkcnMvZG93bnJldi54bWxQSwECFAAUAAAACACHTuJAMy8F&#10;njsAAAA5AAAAEAAAAAAAAAABACAAAAAMAQAAZHJzL3NoYXBleG1sLnhtbFBLBQYAAAAABgAGAFsB&#10;AAC2AwAAAAA=&#10;" path="m5,0l45,0m0,6l0,49m51,58l51,103m45,105l5,105m0,56l0,100m51,6l51,49e">
                  <v:fill on="f" focussize="0,0"/>
                  <v:stroke weight="1.0851968503937pt" color="#BFBFBF" joinstyle="round"/>
                  <v:imagedata o:title=""/>
                  <o:lock v:ext="edit" aspectratio="f"/>
                </v:shape>
                <v:shape id="图片 718" o:spid="_x0000_s1026" o:spt="75" type="#_x0000_t75" style="position:absolute;left:22605;top:30845;height:152;width:153;" filled="f" o:preferrelative="t" stroked="f" coordsize="21600,21600" o:gfxdata="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Ae09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2" o:title=""/>
                  <o:lock v:ext="edit" aspectratio="t"/>
                </v:shape>
                <v:shape id="图片 725" o:spid="_x0000_s1026" o:spt="75" type="#_x0000_t75" style="position:absolute;left:20342;top:26468;height:152;width:152;" filled="f" o:preferrelative="t" stroked="f" coordsize="21600,21600" o:gfxdata="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Pjc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3" o:title=""/>
                  <o:lock v:ext="edit" aspectratio="t"/>
                </v:shape>
                <v:line id="直线 728" o:spid="_x0000_s1026" o:spt="20" style="position:absolute;left:20183;top:28715;height:0;width:154;" filled="f" stroked="t" coordsize="21600,21600" o:gfxdata="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m4LS8AAAA&#10;3QAAAA8AAAAAAAAAAQAgAAAAIgAAAGRycy9kb3ducmV2LnhtbFBLAQIUABQAAAAIAIdO4kAzLwWe&#10;OwAAADkAAAAQAAAAAAAAAAEAIAAAAAsBAABkcnMvc2hhcGV4bWwueG1sUEsFBgAAAAAGAAYAWwEA&#10;ALUDAAAAAA==&#10;">
                  <v:fill on="f" focussize="0,0"/>
                  <v:stroke weight="3.43503937007874pt" color="#FFFFFF" joinstyle="round"/>
                  <v:imagedata o:title=""/>
                  <o:lock v:ext="edit" aspectratio="f"/>
                </v:line>
                <v:line id="直线 730" o:spid="_x0000_s1026" o:spt="20" style="position:absolute;left:20747;top:32952;height:0;width:154;" filled="f" stroked="t" coordsize="21600,21600" o:gfxdata="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eDFb4A&#10;AADcAAAADwAAAAAAAAABACAAAAAiAAAAZHJzL2Rvd25yZXYueG1sUEsBAhQAFAAAAAgAh07iQDMv&#10;BZ47AAAAOQAAABAAAAAAAAAAAQAgAAAADQEAAGRycy9zaGFwZXhtbC54bWxQSwUGAAAAAAYABgBb&#10;AQAAtwMAAAAA&#10;">
                  <v:fill on="f" focussize="0,0"/>
                  <v:stroke weight="3.43503937007874pt" color="#000000" joinstyle="round"/>
                  <v:imagedata o:title=""/>
                  <o:lock v:ext="edit" aspectratio="f"/>
                </v:line>
                <v:rect id="矩形 731" o:spid="_x0000_s1026" o:spt="1" style="position:absolute;left:20743;top:32917;height:69;width:158;" filled="f" stroked="t" coordsize="21600,21600" o:gfxdata="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g7I7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line id="直线 732" o:spid="_x0000_s1026" o:spt="20" style="position:absolute;left:20588;top:32952;height:0;width:159;" filled="f" stroked="t" coordsize="21600,21600" o:gfxdata="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cPG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3.43503937007874pt" color="#FFFFFF" joinstyle="round"/>
                  <v:imagedata o:title=""/>
                  <o:lock v:ext="edit" aspectratio="f"/>
                </v:line>
                <v:rect id="矩形 733" o:spid="_x0000_s1026" o:spt="1" style="position:absolute;left:20605;top:32917;height:69;width:159;" filled="f" stroked="t" coordsize="21600,21600" o:gfxdata="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Jo/U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line id="直线 734" o:spid="_x0000_s1026" o:spt="20" style="position:absolute;left:21726;top:28835;height:0;width:148;" filled="f" stroked="t" coordsize="21600,21600" o:gfxdata="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WBe74A&#10;AADcAAAADwAAAAAAAAABACAAAAAiAAAAZHJzL2Rvd25yZXYueG1sUEsBAhQAFAAAAAgAh07iQDMv&#10;BZ47AAAAOQAAABAAAAAAAAAAAQAgAAAADQEAAGRycy9zaGFwZXhtbC54bWxQSwUGAAAAAAYABgBb&#10;AQAAtwMAAAAA&#10;">
                  <v:fill on="f" focussize="0,0"/>
                  <v:stroke weight="3.43503937007874pt" color="#000000" joinstyle="round"/>
                  <v:imagedata o:title=""/>
                  <o:lock v:ext="edit" aspectratio="f"/>
                </v:line>
                <v:shape id="任意多边形 735" o:spid="_x0000_s1026" o:spt="100" style="position:absolute;left:21571;top:28800;height:69;width:302;" filled="f" stroked="t" coordsize="302,69" o:gfxdata="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kfiK/&#10;AAAA3AAAAA8AAAAAAAAAAQAgAAAAIgAAAGRycy9kb3ducmV2LnhtbFBLAQIUABQAAAAIAIdO4kAz&#10;LwWeOwAAADkAAAAQAAAAAAAAAAEAIAAAAA4BAABkcnMvc2hhcGV4bWwueG1sUEsFBgAAAAAGAAYA&#10;WwEAALgDAAAAAA==&#10;" path="m153,68l302,68,302,0,153,0,153,68xm0,68l148,68,148,0,0,0,0,68x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736" o:spid="_x0000_s1026" o:spt="100" style="position:absolute;left:19904;top:30649;height:147;width:147;" fillcolor="#FFFFFF" filled="t" stroked="f" coordsize="147,147" o:gfxdata="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/RrlL4A&#10;AADcAAAADwAAAAAAAAABACAAAAAiAAAAZHJzL2Rvd25yZXYueG1sUEsBAhQAFAAAAAgAh07iQDMv&#10;BZ47AAAAOQAAABAAAAAAAAAAAQAgAAAADQEAAGRycy9zaGFwZXhtbC54bWxQSwUGAAAAAAYABgBb&#10;AQAAtwMAAAAA&#10;" path="m81,0l65,0,51,3,13,32,9,37,5,45,4,50,0,65,0,81,4,95,5,101,9,108,13,114,16,119,65,146,81,146,137,108,146,81,146,65,109,9,89,1,81,0xe">
                  <v:fill on="t" focussize="0,0"/>
                  <v:stroke on="f"/>
                  <v:imagedata o:title=""/>
                  <o:lock v:ext="edit" aspectratio="f"/>
                </v:shape>
                <v:shape id="任意多边形 737" o:spid="_x0000_s1026" o:spt="100" style="position:absolute;left:19904;top:30649;height:147;width:147;" filled="f" stroked="t" coordsize="147,147" o:gfxdata="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7IMu/&#10;AAAA3AAAAA8AAAAAAAAAAQAgAAAAIgAAAGRycy9kb3ducmV2LnhtbFBLAQIUABQAAAAIAIdO4kAz&#10;LwWeOwAAADkAAAAQAAAAAAAAAAEAIAAAAA4BAABkcnMvc2hhcGV4bWwueG1sUEsFBgAAAAAGAAYA&#10;WwEAALgDAAAAAA==&#10;" path="m146,74l146,65,145,58,143,50,141,45,137,37,134,32,130,27,125,21,119,16,114,12,81,0,74,0,65,0,33,12,27,16,22,21,16,27,13,32,9,37,5,45,4,50,2,58,0,65,0,74,0,81,2,88,4,95,5,101,9,108,13,114,16,119,22,124,27,130,33,133,38,137,45,141,51,142,58,144,65,146,74,146,81,146,89,144,125,124,130,119,145,88,146,81,146,7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738" o:spid="_x0000_s1026" o:spt="100" style="position:absolute;left:19948;top:30692;height:62;width:62;" fillcolor="#000000" filled="t" stroked="f" coordsize="62,62" o:gfxdata="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Qx2O/&#10;AAAA3AAAAA8AAAAAAAAAAQAgAAAAIgAAAGRycy9kb3ducmV2LnhtbFBLAQIUABQAAAAIAIdO4kAz&#10;LwWeOwAAADkAAAAQAAAAAAAAAAEAIAAAAA4BAABkcnMvc2hhcGV4bWwueG1sUEsFBgAAAAAGAAYA&#10;WwEAALgDAAAAAA==&#10;" path="m36,0l24,0,18,2,13,6,9,9,4,13,0,24,0,36,4,47,9,52,13,56,24,60,31,62,42,58,47,56,53,52,56,47,62,31,60,24,56,13,53,9,47,6,42,2,36,0xe">
                  <v:fill on="t" focussize="0,0"/>
                  <v:stroke on="f"/>
                  <v:imagedata o:title=""/>
                  <o:lock v:ext="edit" aspectratio="f"/>
                </v:shape>
                <v:shape id="任意多边形 739" o:spid="_x0000_s1026" o:spt="100" style="position:absolute;left:19948;top:30692;height:62;width:62;" filled="f" stroked="t" coordsize="62,62" o:gfxdata="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ZGCC8AAAA&#10;3AAAAA8AAAAAAAAAAQAgAAAAIgAAAGRycy9kb3ducmV2LnhtbFBLAQIUABQAAAAIAIdO4kAzLwWe&#10;OwAAADkAAAAQAAAAAAAAAAEAIAAAAAsBAABkcnMvc2hhcGV4bWwueG1sUEsFBgAAAAAGAAYAWwEA&#10;ALUDAAAAAA==&#10;" path="m62,31l60,24,58,18,56,13,53,9,47,6,42,2,36,0,31,0,24,0,18,2,13,6,9,9,4,13,2,18,0,24,0,31,0,36,2,42,4,47,9,52,13,56,18,58,24,60,31,62,36,60,42,58,60,36,62,31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rect id="_x0000_s1026" o:spid="_x0000_s1026" o:spt="1" style="position:absolute;left:20942;top:27076;height:895;width:729;v-text-anchor:middle;" filled="f" stroked="t" coordsize="21600,21600" o:gfxdata="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9n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line id="_x0000_s1026" o:spid="_x0000_s1026" o:spt="20" style="position:absolute;left:18931;top:27454;flip:x;height:0;width:480;" filled="f" stroked="t" coordsize="21600,21600" o:gfxdata="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SIf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group id="_x0000_s1026" o:spid="_x0000_s1026" o:spt="203" style="position:absolute;left:19981;top:29248;height:1279;width:1091;" coordsize="693017,811889" o:gfxdata="UEsDBAoAAAAAAIdO4kAAAAAAAAAAAAAAAAAEAAAAZHJzL1BLAwQUAAAACACHTuJAt9LAa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qjn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0sBq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0;top:811889;flip:x;height:0;width:676615;" filled="f" stroked="t" coordsize="21600,21600" o:gfxdata="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6jd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joinstyle="round"/>
                    <v:imagedata o:title=""/>
                    <o:lock v:ext="edit" aspectratio="f"/>
                  </v:line>
                  <v:line id="_x0000_s1026" o:spid="_x0000_s1026" o:spt="20" style="position:absolute;left:12302;top:606867;flip:x;height:0;width:676615;" filled="f" stroked="t" coordsize="21600,21600" o:gfxdata="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vZw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joinstyle="round"/>
                    <v:imagedata o:title=""/>
                    <o:lock v:ext="edit" aspectratio="f"/>
                  </v:line>
                  <v:line id="_x0000_s1026" o:spid="_x0000_s1026" o:spt="20" style="position:absolute;left:12302;top:426447;flip:x;height:0;width:676615;" filled="f" stroked="t" coordsize="21600,21600" o:gfxdata="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/E5r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joinstyle="round"/>
                    <v:imagedata o:title=""/>
                    <o:lock v:ext="edit" aspectratio="f"/>
                  </v:line>
                  <v:line id="_x0000_s1026" o:spid="_x0000_s1026" o:spt="20" style="position:absolute;left:16402;top:205023;flip:x;height:0;width:676615;" filled="f" stroked="t" coordsize="21600,21600" o:gfxdata="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On2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joinstyle="round"/>
                    <v:imagedata o:title=""/>
                    <o:lock v:ext="edit" aspectratio="f"/>
                  </v:line>
                  <v:line id="_x0000_s1026" o:spid="_x0000_s1026" o:spt="20" style="position:absolute;left:16402;top:0;flip:x;height:0;width:676615;" filled="f" stroked="t" coordsize="21600,21600" o:gfxdata="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vAk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joinstyle="round"/>
                    <v:imagedata o:title=""/>
                    <o:lock v:ext="edit" aspectratio="f"/>
                  </v:line>
                </v:group>
                <v:shape id="文本框 748" o:spid="_x0000_s1026" o:spt="202" type="#_x0000_t202" style="position:absolute;left:18347;top:28919;height:2611;width:1283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tbl>
                        <w:tblPr>
                          <w:tblStyle w:val="15"/>
                          <w:tblW w:w="1538" w:type="dxa"/>
                          <w:tblInd w:w="7" w:type="dxa"/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155"/>
                          <w:gridCol w:w="101"/>
                          <w:gridCol w:w="155"/>
                          <w:gridCol w:w="612"/>
                          <w:gridCol w:w="259"/>
                          <w:gridCol w:w="256"/>
                        </w:tblGrid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51" w:hRule="atLeast"/>
                          </w:trPr>
                          <w:tc>
                            <w:tcPr>
                              <w:tcW w:w="1538" w:type="dxa"/>
                              <w:gridSpan w:val="6"/>
                            </w:tcPr>
                            <w:p>
                              <w:pPr>
                                <w:pStyle w:val="19"/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pStyle w:val="19"/>
                                <w:ind w:left="15"/>
                                <w:rPr>
                                  <w:rFonts w:ascii="Times New Roman" w:eastAsia="Times New Roman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多功能数字输入端子</w:t>
                              </w:r>
                              <w:r>
                                <w:rPr>
                                  <w:rFonts w:ascii="Times New Roman" w:eastAsia="Times New Roman"/>
                                  <w:sz w:val="11"/>
                                </w:rPr>
                                <w:t>1</w:t>
                              </w: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22" w:hRule="atLeast"/>
                          </w:trPr>
                          <w:tc>
                            <w:tcPr>
                              <w:tcW w:w="1282" w:type="dxa"/>
                              <w:gridSpan w:val="5"/>
                            </w:tcPr>
                            <w:p>
                              <w:pPr>
                                <w:pStyle w:val="19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pStyle w:val="19"/>
                                <w:ind w:left="-7"/>
                                <w:rPr>
                                  <w:rFonts w:ascii="Times New Roman" w:eastAsia="Times New Roman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多功能数字输入端子</w:t>
                              </w:r>
                              <w:r>
                                <w:rPr>
                                  <w:rFonts w:ascii="Times New Roman" w:eastAsia="Times New Roman"/>
                                  <w:sz w:val="1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56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33" w:hRule="atLeast"/>
                          </w:trPr>
                          <w:tc>
                            <w:tcPr>
                              <w:tcW w:w="1282" w:type="dxa"/>
                              <w:gridSpan w:val="5"/>
                            </w:tcPr>
                            <w:p>
                              <w:pPr>
                                <w:pStyle w:val="19"/>
                                <w:spacing w:before="4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pStyle w:val="19"/>
                                <w:ind w:left="-7"/>
                                <w:rPr>
                                  <w:rFonts w:ascii="Times New Roman" w:eastAsia="Times New Roman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多功能数字输入端子</w:t>
                              </w:r>
                              <w:r>
                                <w:rPr>
                                  <w:rFonts w:ascii="Times New Roman" w:eastAsia="Times New Roman"/>
                                  <w:sz w:val="1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56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82" w:hRule="atLeast"/>
                          </w:trPr>
                          <w:tc>
                            <w:tcPr>
                              <w:tcW w:w="1282" w:type="dxa"/>
                              <w:gridSpan w:val="5"/>
                            </w:tcPr>
                            <w:p>
                              <w:pPr>
                                <w:pStyle w:val="19"/>
                                <w:spacing w:before="97"/>
                                <w:ind w:left="-12"/>
                                <w:rPr>
                                  <w:rFonts w:ascii="Times New Roman" w:eastAsia="Times New Roman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多功能数字输入端子</w:t>
                              </w:r>
                              <w:r>
                                <w:rPr>
                                  <w:rFonts w:ascii="Times New Roman" w:eastAsia="Times New Roman"/>
                                  <w:sz w:val="1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56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13" w:hRule="atLeast"/>
                          </w:trPr>
                          <w:tc>
                            <w:tcPr>
                              <w:tcW w:w="1282" w:type="dxa"/>
                              <w:gridSpan w:val="5"/>
                            </w:tcPr>
                            <w:p>
                              <w:pPr>
                                <w:pStyle w:val="19"/>
                                <w:spacing w:before="11"/>
                                <w:rPr>
                                  <w:sz w:val="9"/>
                                </w:rPr>
                              </w:pPr>
                            </w:p>
                            <w:p>
                              <w:pPr>
                                <w:pStyle w:val="19"/>
                                <w:ind w:left="-12"/>
                                <w:rPr>
                                  <w:rFonts w:ascii="Times New Roman" w:eastAsia="Times New Roman"/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多功能数字输入端子</w:t>
                              </w:r>
                              <w:r>
                                <w:rPr>
                                  <w:rFonts w:ascii="Times New Roman" w:eastAsia="Times New Roman"/>
                                  <w:sz w:val="1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56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gridAfter w:val="3"/>
                            <w:wAfter w:w="1127" w:type="dxa"/>
                            <w:trHeight w:val="313" w:hRule="atLeast"/>
                          </w:trPr>
                          <w:tc>
                            <w:tcPr>
                              <w:tcW w:w="155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  <w:gridSpan w:val="2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gridAfter w:val="4"/>
                            <w:wAfter w:w="1282" w:type="dxa"/>
                            <w:trHeight w:val="312" w:hRule="atLeast"/>
                          </w:trPr>
                          <w:tc>
                            <w:tcPr>
                              <w:tcW w:w="256" w:type="dxa"/>
                              <w:gridSpan w:val="2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40" w:hRule="atLeast"/>
                          </w:trPr>
                          <w:tc>
                            <w:tcPr>
                              <w:tcW w:w="1023" w:type="dxa"/>
                              <w:gridSpan w:val="4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  <w:tc>
                            <w:tcPr>
                              <w:tcW w:w="259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  <w:tc>
                            <w:tcPr>
                              <w:tcW w:w="256" w:type="dxa"/>
                            </w:tcPr>
                            <w:p>
                              <w:pPr>
                                <w:pStyle w:val="19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pStyle w:val="8"/>
                        </w:pPr>
                      </w:p>
                    </w:txbxContent>
                  </v:textbox>
                </v:shape>
                <v:line id="_x0000_s1026" o:spid="_x0000_s1026" o:spt="20" style="position:absolute;left:21500;top:25748;flip:x y;height:111;width:2;" filled="f" stroked="t" coordsize="21600,21600" o:gfxdata="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V98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2204;top:25752;flip:y;height:110;width:3;" filled="f" stroked="t" coordsize="21600,21600" o:gfxdata="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BGrl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1501;top:25746;flip:y;height:2;width:708;" filled="f" stroked="t" coordsize="21600,21600" o:gfxdata="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oR0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2388;top:26004;flip:y;height:518;width:0;" filled="f" stroked="t" coordsize="21600,21600" o:gfxdata="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ECdr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1288;top:26004;flip:y;height:486;width:10;" filled="f" stroked="t" coordsize="21600,21600" o:gfxdata="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EW7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00]" joinstyle="round"/>
                  <v:imagedata o:title=""/>
                  <o:lock v:ext="edit" aspectratio="f"/>
                </v:line>
                <v:rect id="_x0000_s1026" o:spid="_x0000_s1026" o:spt="1" style="position:absolute;left:21406;top:25845;height:312;width:897;v-text-anchor:middle;" fillcolor="#FFFFFF [3201]" filled="t" stroked="t" coordsize="21600,21600" o:gfxdata="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ezDbsAAADb&#10;AAAADwAAAAAAAAABACAAAAAiAAAAZHJzL2Rvd25yZXYueG1sUEsBAhQAFAAAAAgAh07iQDMvBZ47&#10;AAAAOQAAABAAAAAAAAAAAQAgAAAACgEAAGRycy9zaGFwZXhtbC54bWxQSwUGAAAAAAYABgBbAQAA&#10;tAMAAAAA&#10;">
                  <v:fill on="t" focussize="0,0"/>
                  <v:stroke weight="0.2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/>
                          <w:snapToGrid/>
                          <w:spacing w:line="160" w:lineRule="exact"/>
                          <w:jc w:val="center"/>
                          <w:textAlignment w:val="auto"/>
                          <w:outlineLvl w:val="9"/>
                          <w:rPr>
                            <w:sz w:val="13"/>
                            <w:szCs w:val="13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3"/>
                            <w:lang w:val="en-US"/>
                          </w:rPr>
                          <w:t>制动单元</w:t>
                        </w:r>
                      </w:p>
                    </w:txbxContent>
                  </v:textbox>
                </v:rect>
                <v:line id="_x0000_s1026" o:spid="_x0000_s1026" o:spt="20" style="position:absolute;left:22301;top:26005;flip:x;height:0;width:85;" filled="f" stroked="t" coordsize="21600,21600" o:gfxdata="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6V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1300;top:26006;flip:x y;height:1;width:106;" filled="f" stroked="t" coordsize="21600,21600" o:gfxdata="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PA6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0416;top:26271;flip:y;height:203;width:7;" filled="f" stroked="t" coordsize="21600,21600" o:gfxdata="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ycP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shape id="_x0000_s1026" o:spid="_x0000_s1026" o:spt="100" style="position:absolute;left:20503;top:26183;height:145;width:725;" filled="f" stroked="t" coordsize="460541,92357" o:gfxdata="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nXOrugAAANsA&#10;AAAPAAAAAAAAAAEAIAAAACIAAABkcnMvZG93bnJldi54bWxQSwECFAAUAAAACACHTuJAMy8FnjsA&#10;AAA5AAAAEAAAAAAAAAABACAAAAAJAQAAZHJzL3NoYXBleG1sLnhtbFBLBQYAAAAABgAGAFsBAACz&#10;AwAAAAA=&#10;" path="m0,60590c6350,49795,18415,9155,35560,15505c52705,21855,64770,93610,84455,92340c104140,91070,113665,8520,133350,7885c153035,7250,164465,90435,182245,90435c200025,90435,205105,8520,221615,7885c238125,7250,247650,86625,264795,85990c281940,85355,290195,6615,307975,5980c325755,5345,336550,83450,354965,82180c373380,80910,379730,4710,400050,265c420370,-4180,445770,48525,456565,60590c467360,72655,452755,59955,452755,60590c452755,61225,455930,61860,456565,62495e">
                  <v:path o:connectlocs="0,95;55,24;132,144;209,12;286,141;348,12;416,135;484,9;558,129;629,0;718,95;712,95;718,98" o:connectangles="0,0,0,0,0,0,0,0,0,0,0,0,0"/>
                  <v:fill on="f" focussize="0,0"/>
                  <v:stroke weight="0.25pt" color="#000000 [3200]" joinstyle="round"/>
                  <v:imagedata o:title=""/>
                  <o:lock v:ext="edit" aspectratio="f"/>
                </v:shape>
                <v:line id="_x0000_s1026" o:spid="_x0000_s1026" o:spt="20" style="position:absolute;left:20415;top:26269;flip:y;height:3;width:88;" filled="f" stroked="t" coordsize="21600,21600" o:gfxdata="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XDn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shape id="_x0000_s1026" o:spid="_x0000_s1026" o:spt="3" type="#_x0000_t3" style="position:absolute;left:21228;top:26482;height:133;width:120;v-text-anchor:middle;" fillcolor="#FFFFFF [3212]" filled="t" stroked="t" coordsize="21600,21600" o:gfxdata="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5TgM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joinstyle="round"/>
                  <v:imagedata o:title=""/>
                  <o:lock v:ext="edit" aspectratio="f"/>
                </v:shape>
                <v:line id="_x0000_s1026" o:spid="_x0000_s1026" o:spt="20" style="position:absolute;left:21289;top:26283;flip:x y;height:1;width:56;" filled="f" stroked="t" coordsize="21600,21600" o:gfxdata="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xhGbsAAADc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1948;top:26317;flip:x y;height:181;width:2;" filled="f" stroked="t" coordsize="21600,21600" o:gfxdata="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jH0LsAAADb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21222;top:26281;flip:x y;height:4;width:67;" filled="f" stroked="t" coordsize="21600,21600" o:gfxdata="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JZu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00]" joinstyle="round"/>
                  <v:imagedata o:title=""/>
                  <o:lock v:ext="edit" aspectratio="f"/>
                </v:line>
                <v:line id="_x0000_s1026" o:spid="_x0000_s1026" o:spt="20" style="position:absolute;left:21913;top:26311;flip:y;height:1;width:42;" filled="f" stroked="t" coordsize="21600,21600" o:gfxdata="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kPY9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rect id="_x0000_s1026" o:spid="_x0000_s1026" o:spt="1" style="position:absolute;left:21349;top:26188;height:183;width:568;v-text-anchor:middle;" fillcolor="#FFFFFF [3201]" filled="t" stroked="t" coordsize="21600,21600" o:gfxdata="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Q+Iy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25pt" color="#000000 [3200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shape id="_x0000_s1026" o:spid="_x0000_s1026" o:spt="3" type="#_x0000_t3" style="position:absolute;left:22337;top:26527;height:133;width:120;v-text-anchor:middle;" fillcolor="#FFFFFF [3212]" filled="t" stroked="t" coordsize="21600,21600" o:gfxdata="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mZM+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joinstyle="round"/>
                  <v:imagedata o:title=""/>
                  <o:lock v:ext="edit" aspectratio="f"/>
                </v:shape>
                <v:shape id="_x0000_s1026" o:spid="_x0000_s1026" o:spt="3" type="#_x0000_t3" style="position:absolute;left:21890;top:26498;height:133;width:120;v-text-anchor:middle;" fillcolor="#FFFFFF [3212]" filled="t" stroked="t" coordsize="21600,21600" o:gfxdata="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DKB4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25pt" color="#000000 [3213]" joinstyle="round"/>
                  <v:imagedata o:title=""/>
                  <o:lock v:ext="edit" aspectratio="f"/>
                </v:shape>
                <v:shape id="_x0000_s1026" o:spid="_x0000_s1026" o:spt="202" type="#_x0000_t202" style="position:absolute;left:20176;top:26944;height:409;width:819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  <w:lang w:val="en-US"/>
                          </w:rPr>
                          <w:t>L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160;top:27195;height:654;width:819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  <w:lang w:val="en-US"/>
                          </w:rPr>
                          <w:t>N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5"/>
                            <w:szCs w:val="15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45;top:30017;height:398;width:569;" filled="f" stroked="f" coordsize="21600,21600" o:gfxdata="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upz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  <w:lang w:val="en-US"/>
                          </w:rPr>
                          <w:t>CN1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488;top:32635;height:398;width:569;" filled="f" stroked="f" coordsize="21600,21600" o:gfxdata="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qTe5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  <w:lang w:val="en-US"/>
                          </w:rPr>
                          <w:t>CN3</w:t>
                        </w:r>
                      </w:p>
                    </w:txbxContent>
                  </v:textbox>
                </v:shape>
                <v:line id="_x0000_s1026" o:spid="_x0000_s1026" o:spt="20" style="position:absolute;left:18189;top:30726;flip:x;height:6;width:1711;" filled="f" stroked="t" coordsize="21600,21600" o:gfxdata="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ZKV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line id="_x0000_s1026" o:spid="_x0000_s1026" o:spt="20" style="position:absolute;left:18192;top:29271;flip:y;height:1443;width:3;" filled="f" stroked="t" coordsize="21600,21600" o:gfxdata="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Y7lMa2AAAA3AAAAA8A&#10;AAAAAAAAAQAgAAAAIgAAAGRycy9kb3ducmV2LnhtbFBLAQIUABQAAAAIAIdO4kAzLwWeOwAAADkA&#10;AAAQAAAAAAAAAAEAIAAAAAUBAABkcnMvc2hhcGV4bWwueG1sUEsFBgAAAAAGAAYAWwEAAK8DAAAA&#10;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rect id="_x0000_s1026" o:spid="_x0000_s1026" o:spt="1" style="position:absolute;left:20601;top:30369;height:72;width:211;v-text-anchor:middle;" fillcolor="#FFFFFF [3212]" filled="t" stroked="t" coordsize="21600,21600" o:gfxdata="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vGEK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000000 [3213]" joinstyle="round"/>
                  <v:imagedata o:title=""/>
                  <o:lock v:ext="edit" aspectratio="f"/>
                </v:rect>
                <v:rect id="_x0000_s1026" o:spid="_x0000_s1026" o:spt="1" style="position:absolute;left:20596;top:30169;height:71;width:210;v-text-anchor:middle;" fillcolor="#FFFFFF [3212]" filled="t" stroked="t" coordsize="21600,21600" o:gfxdata="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73Z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000000 [3213]" joinstyle="round"/>
                  <v:imagedata o:title=""/>
                  <o:lock v:ext="edit" aspectratio="f"/>
                </v:rect>
                <v:rect id="_x0000_s1026" o:spid="_x0000_s1026" o:spt="1" style="position:absolute;left:20592;top:29870;height:71;width:210;v-text-anchor:middle;" fillcolor="#FFFFFF [3212]" filled="t" stroked="t" coordsize="21600,21600" o:gfxdata="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8Kau5AAAA3A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13]" joinstyle="round"/>
                  <v:imagedata o:title=""/>
                  <o:lock v:ext="edit" aspectratio="f"/>
                </v:rect>
                <v:rect id="_x0000_s1026" o:spid="_x0000_s1026" o:spt="1" style="position:absolute;left:20588;top:29530;height:72;width:210;v-text-anchor:middle;" fillcolor="#FFFFFF [3212]" filled="t" stroked="t" coordsize="21600,21600" o:gfxdata="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cIww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000000 [3213]" joinstyle="round"/>
                  <v:imagedata o:title=""/>
                  <o:lock v:ext="edit" aspectratio="f"/>
                </v:rect>
                <v:rect id="_x0000_s1026" o:spid="_x0000_s1026" o:spt="1" style="position:absolute;left:20587;top:29209;height:72;width:210;v-text-anchor:middle;" fillcolor="#FFFFFF [3212]" filled="t" stroked="t" coordsize="21600,21600" o:gfxdata="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m7x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13]" joinstyle="round"/>
                  <v:imagedata o:title=""/>
                  <o:lock v:ext="edit" aspectratio="f"/>
                </v:rect>
                <v:line id="_x0000_s1026" o:spid="_x0000_s1026" o:spt="20" style="position:absolute;left:19990;top:34946;flip:x y;height:1;width:2688;" filled="f" stroked="t" coordsize="21600,21600" o:gfxdata="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00zb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joinstyle="round"/>
                  <v:imagedata o:title=""/>
                  <o:lock v:ext="edit" aspectratio="f"/>
                </v:line>
                <v:rect id="_x0000_s1026" o:spid="_x0000_s1026" o:spt="1" style="position:absolute;left:21072;top:26129;height:437;width:1088;v-text-anchor:middle;" filled="f" stroked="f" coordsize="21600,21600" o:gfxdata="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oELO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 w:themeColor="text1"/>
                            <w:sz w:val="11"/>
                            <w:szCs w:val="13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1"/>
                            <w:szCs w:val="13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制动电阻</w:t>
                        </w:r>
                      </w:p>
                      <w:p>
                        <w:pPr>
                          <w:jc w:val="center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_x0000_s1026" o:spid="_x0000_s1026" o:spt="1" style="position:absolute;left:21549;top:25573;height:247;width:591;v-text-anchor:middle;" fillcolor="#FFFFFF [3212]" filled="t" stroked="t" coordsize="21600,21600" o:gfxdata="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m8f2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25pt" color="#000000 [3213]" joinstyle="round"/>
                  <v:imagedata o:title=""/>
                  <o:lock v:ext="edit" aspectratio="f"/>
                </v:rect>
                <v:rect id="_x0000_s1026" o:spid="_x0000_s1026" o:spt="1" style="position:absolute;left:21326;top:25568;height:437;width:1088;v-text-anchor:middle;" filled="f" stroked="f" coordsize="21600,21600" o:gfxdata="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YrX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 w:themeColor="text1"/>
                            <w:sz w:val="11"/>
                            <w:szCs w:val="13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11"/>
                            <w:szCs w:val="13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制动电阻</w:t>
                        </w:r>
                      </w:p>
                      <w:p>
                        <w:pPr>
                          <w:jc w:val="center"/>
                          <w:rPr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矩形 731" o:spid="_x0000_s1026" o:spt="1" style="position:absolute;left:20684;top:31409;height:69;width:158;" fillcolor="#000000 [3213]" filled="t" stroked="t" coordsize="21600,21600" o:gfxdata="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//e74A&#10;AADbAAAADwAAAAAAAAABACAAAAAiAAAAZHJzL2Rvd25yZXYueG1sUEsBAhQAFAAAAAgAh07iQDMv&#10;BZ47AAAAOQAAABAAAAAAAAAAAQAgAAAADQEAAGRycy9zaGFwZXhtbC54bWxQSwUGAAAAAAYABgBb&#10;AQAAtwMAAAAA&#10;">
                  <v:fill on="t" focussize="0,0"/>
                  <v:stroke weight="0.24pt" color="#000000" joinstyle="miter"/>
                  <v:imagedata o:title=""/>
                  <o:lock v:ext="edit" aspectratio="f"/>
                </v:rect>
                <v:rect id="矩形 733" o:spid="_x0000_s1026" o:spt="1" style="position:absolute;left:20546;top:31409;height:69;width:159;" filled="f" stroked="t" coordsize="21600,21600" o:gfxdata="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7Tb&#10;8cEAAADcAAAADwAAAAAAAAABACAAAAAiAAAAZHJzL2Rvd25yZXYueG1sUEsBAhQAFAAAAAgAh07i&#10;QDMvBZ47AAAAOQAAABAAAAAAAAAAAQAgAAAAEAEAAGRycy9zaGFwZXhtbC54bWxQSwUGAAAAAAYA&#10;BgBbAQAAugMAAAAA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_x0000_s1026" o:spid="_x0000_s1026" o:spt="202" type="#_x0000_t202" style="position:absolute;left:20221;top:31136;height:431;width:1176;" filled="f" stroked="f" coordsize="21600,21600" o:gfxdata="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z5f&#10;dc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5"/>
                            <w:szCs w:val="15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/>
                          </w:rPr>
                          <w:t>OP1跳线CN4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321;top:31451;height:431;width:968;" filled="f" stroked="f" coordsize="21600,21600" o:gfxdata="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krgq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3"/>
                            <w:szCs w:val="13"/>
                            <w:lang w:val="en-US"/>
                          </w:rPr>
                        </w:pPr>
                        <w:r>
                          <w:rPr>
                            <w:rFonts w:hint="eastAsia"/>
                            <w:sz w:val="13"/>
                            <w:szCs w:val="13"/>
                            <w:lang w:val="en-US"/>
                          </w:rPr>
                          <w:t>DI4/24V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eastAsia="宋体"/>
          <w:lang w:val="en-US"/>
        </w:rPr>
        <w:t xml:space="preserve"> </w:t>
      </w:r>
      <w:r>
        <w:rPr>
          <w:rFonts w:hint="eastAsia" w:ascii="宋体" w:eastAsia="宋体"/>
          <w:lang w:val="en-US" w:eastAsia="zh-CN"/>
        </w:rPr>
        <w:t>有扩展板接线图</w:t>
      </w:r>
      <w:r>
        <w:rPr>
          <w:rFonts w:hint="eastAsia" w:ascii="宋体" w:eastAsia="宋体"/>
          <w:lang w:val="en-US"/>
        </w:rPr>
        <w:t xml:space="preserve">        </w:t>
      </w:r>
    </w:p>
    <w:p>
      <w:pPr>
        <w:pStyle w:val="5"/>
        <w:tabs>
          <w:tab w:val="left" w:pos="2974"/>
        </w:tabs>
        <w:spacing w:before="76"/>
        <w:ind w:firstLine="2600" w:firstLineChars="2000"/>
        <w:rPr>
          <w:rFonts w:ascii="宋体" w:eastAsia="宋体"/>
          <w:sz w:val="13"/>
          <w:szCs w:val="13"/>
        </w:rPr>
      </w:pPr>
      <w:r>
        <w:rPr>
          <w:rFonts w:hint="eastAsia" w:ascii="宋体" w:eastAsia="宋体"/>
          <w:sz w:val="13"/>
          <w:szCs w:val="13"/>
        </w:rPr>
        <w:t>（直流电抗器）</w:t>
      </w:r>
    </w:p>
    <w:p>
      <w:pPr>
        <w:pStyle w:val="8"/>
        <w:tabs>
          <w:tab w:val="center" w:pos="3660"/>
        </w:tabs>
        <w:rPr>
          <w:sz w:val="13"/>
          <w:szCs w:val="13"/>
        </w:rPr>
      </w:pPr>
      <w:r>
        <w:rPr>
          <w:sz w:val="13"/>
        </w:rPr>
        <mc:AlternateContent>
          <mc:Choice Requires="wps">
            <w:drawing>
              <wp:anchor distT="0" distB="0" distL="114300" distR="114300" simplePos="0" relativeHeight="266199040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71755</wp:posOffset>
                </wp:positionV>
                <wp:extent cx="36195" cy="36195"/>
                <wp:effectExtent l="0" t="0" r="1905" b="1905"/>
                <wp:wrapNone/>
                <wp:docPr id="299" name="椭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2.15pt;margin-top:5.65pt;height:2.85pt;width:2.85pt;z-index:266199040;v-text-anchor:middle;mso-width-relative:page;mso-height-relative:page;" fillcolor="#000000 [3213]" filled="t" stroked="f" coordsize="21600,21600" o:gfxdata="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SlkmJ1QAAAAkBAAAPAAAAAAAAAAEAIAAAACIAAABk&#10;cnMvZG93bnJldi54bWxQSwECFAAUAAAACACHTuJAKaBKgEICAABqBAAADgAAAAAAAAABACAAAAAk&#10;AQAAZHJzL2Uyb0RvYy54bWxQSwUGAAAAAAYABgBZAQAA2AUAAAAA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0"/>
        </w:rPr>
        <w:tab/>
      </w:r>
      <w:r>
        <w:rPr>
          <w:rFonts w:hint="eastAsia"/>
          <w:sz w:val="20"/>
          <w:lang w:val="en-US"/>
        </w:rPr>
        <w:t xml:space="preserve">                        </w:t>
      </w:r>
    </w:p>
    <w:p>
      <w:pPr>
        <w:pStyle w:val="8"/>
        <w:spacing w:before="7"/>
        <w:rPr>
          <w:sz w:val="27"/>
          <w:lang w:val="en-US"/>
        </w:rPr>
      </w:pPr>
    </w:p>
    <w:p>
      <w:pPr>
        <w:rPr>
          <w:sz w:val="27"/>
        </w:rPr>
        <w:sectPr>
          <w:pgSz w:w="8060" w:h="11900"/>
          <w:pgMar w:top="700" w:right="320" w:bottom="460" w:left="420" w:header="300" w:footer="263" w:gutter="0"/>
          <w:cols w:space="720" w:num="1"/>
        </w:sectPr>
      </w:pPr>
    </w:p>
    <w:p>
      <w:pPr>
        <w:pStyle w:val="8"/>
        <w:spacing w:before="112"/>
        <w:ind w:right="38"/>
        <w:jc w:val="center"/>
        <w:rPr>
          <w:rFonts w:ascii="Times New Roman"/>
        </w:rPr>
      </w:pPr>
      <w:r>
        <w:rPr>
          <w:rFonts w:hint="eastAsia" w:ascii="Times New Roman"/>
          <w:lang w:val="en-US"/>
        </w:rPr>
        <w:t xml:space="preserve">                                                       （</w:t>
      </w:r>
      <w:r>
        <w:rPr>
          <w:rFonts w:ascii="Times New Roman"/>
        </w:rPr>
        <w:t>P1</w:t>
      </w:r>
      <w:r>
        <w:rPr>
          <w:rFonts w:hint="eastAsia" w:ascii="Times New Roman"/>
        </w:rPr>
        <w:t>）</w:t>
      </w:r>
    </w:p>
    <w:p>
      <w:pPr>
        <w:pStyle w:val="8"/>
        <w:spacing w:before="9"/>
        <w:rPr>
          <w:rFonts w:ascii="Times New Roman"/>
          <w:sz w:val="15"/>
        </w:rPr>
      </w:pPr>
    </w:p>
    <w:p>
      <w:pPr>
        <w:pStyle w:val="5"/>
        <w:spacing w:line="184" w:lineRule="exact"/>
        <w:ind w:right="555"/>
        <w:jc w:val="right"/>
      </w:pPr>
      <w:r>
        <w:t>R</w:t>
      </w:r>
    </w:p>
    <w:p>
      <w:pPr>
        <w:pStyle w:val="5"/>
        <w:tabs>
          <w:tab w:val="left" w:pos="1378"/>
          <w:tab w:val="left" w:pos="1891"/>
          <w:tab w:val="left" w:pos="2097"/>
        </w:tabs>
        <w:spacing w:line="163" w:lineRule="auto"/>
        <w:ind w:right="565"/>
        <w:jc w:val="right"/>
      </w:pPr>
      <w:r>
        <w:rPr>
          <w:rFonts w:hint="eastAsia" w:ascii="宋体" w:eastAsia="宋体"/>
        </w:rPr>
        <w:t>三相</w:t>
      </w:r>
      <w:r>
        <w:rPr>
          <w:rFonts w:hint="eastAsia" w:ascii="宋体" w:eastAsia="宋体"/>
          <w:lang w:val="en-US"/>
        </w:rPr>
        <w:t>380</w:t>
      </w:r>
      <w:r>
        <w:rPr>
          <w:rFonts w:hint="eastAsia" w:eastAsia="宋体"/>
          <w:lang w:val="en-US"/>
        </w:rPr>
        <w:t xml:space="preserve">V                              </w:t>
      </w:r>
      <w:r>
        <w:tab/>
      </w:r>
      <w:r>
        <w:rPr>
          <w:position w:val="-11"/>
        </w:rPr>
        <w:t>S</w:t>
      </w:r>
    </w:p>
    <w:p>
      <w:pPr>
        <w:pStyle w:val="5"/>
        <w:spacing w:line="158" w:lineRule="exact"/>
        <w:ind w:firstLine="180" w:firstLineChars="100"/>
        <w:rPr>
          <w:rFonts w:ascii="宋体" w:eastAsia="宋体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93345</wp:posOffset>
                </wp:positionV>
                <wp:extent cx="1182370" cy="22034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1805" y="479425"/>
                          <a:ext cx="1182370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3"/>
                                <w:szCs w:val="13"/>
                                <w:lang w:val="en-US"/>
                              </w:rPr>
                              <w:t>（单相220V电源输入）入）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15pt;margin-top:7.35pt;height:17.35pt;width:93.1pt;z-index:251665408;mso-width-relative:page;mso-height-relative:page;" filled="f" stroked="f" coordsize="21600,21600" o:gfxdata="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nf5qX2wAAAAkBAAAPAAAAAAAAAAEAIAAAACIAAABkcnMvZG93bnJldi54bWxQSwEC&#10;FAAUAAAACACHTuJAO9M5fioCAAAk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3"/>
                          <w:szCs w:val="13"/>
                          <w:lang w:val="en-US"/>
                        </w:rPr>
                        <w:t>（单相220V电源输入）入）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eastAsia="宋体"/>
        </w:rPr>
        <w:t>电源输入</w:t>
      </w:r>
    </w:p>
    <w:p>
      <w:pPr>
        <w:pStyle w:val="5"/>
        <w:spacing w:line="184" w:lineRule="exact"/>
        <w:ind w:right="560"/>
        <w:jc w:val="right"/>
      </w:pPr>
      <w:r>
        <w:t>T</w:t>
      </w:r>
    </w:p>
    <w:p>
      <w:pPr>
        <w:spacing w:before="107"/>
        <w:rPr>
          <w:rFonts w:ascii="Times New Roman"/>
          <w:sz w:val="16"/>
          <w:lang w:val="en-US"/>
        </w:rPr>
      </w:pPr>
      <w:r>
        <w:br w:type="column"/>
      </w:r>
    </w:p>
    <w:p>
      <w:pPr>
        <w:spacing w:before="94"/>
        <w:ind w:left="266"/>
        <w:rPr>
          <w:rFonts w:ascii="Times New Roman"/>
          <w:sz w:val="18"/>
        </w:rPr>
      </w:pPr>
      <w:r>
        <w:br w:type="column"/>
      </w:r>
      <w:r>
        <w:rPr>
          <w:rFonts w:hint="eastAsia"/>
          <w:lang w:val="en-US"/>
        </w:rPr>
        <w:t xml:space="preserve"> </w:t>
      </w:r>
    </w:p>
    <w:p>
      <w:pPr>
        <w:pStyle w:val="8"/>
        <w:spacing w:before="10"/>
        <w:rPr>
          <w:rFonts w:ascii="Times New Roman"/>
          <w:sz w:val="17"/>
        </w:rPr>
      </w:pPr>
    </w:p>
    <w:p>
      <w:pPr>
        <w:pStyle w:val="5"/>
        <w:ind w:left="477"/>
      </w:pPr>
      <w:r>
        <w:t>U</w:t>
      </w:r>
    </w:p>
    <w:p>
      <w:pPr>
        <w:pStyle w:val="5"/>
        <w:tabs>
          <w:tab w:val="left" w:pos="2075"/>
        </w:tabs>
        <w:spacing w:before="23"/>
        <w:ind w:left="477"/>
      </w:pPr>
      <w:r>
        <w:rPr>
          <w:position w:val="-4"/>
        </w:rPr>
        <w:t>V</w:t>
      </w:r>
      <w:r>
        <w:rPr>
          <w:position w:val="-4"/>
        </w:rPr>
        <w:tab/>
      </w:r>
      <w:r>
        <w:t>M</w:t>
      </w:r>
    </w:p>
    <w:p>
      <w:pPr>
        <w:pStyle w:val="5"/>
        <w:spacing w:before="70"/>
        <w:ind w:left="477"/>
      </w:pPr>
      <w:r>
        <w:t>W</w:t>
      </w:r>
    </w:p>
    <w:p>
      <w:pPr>
        <w:sectPr>
          <w:type w:val="continuous"/>
          <w:pgSz w:w="8060" w:h="11900"/>
          <w:pgMar w:top="700" w:right="320" w:bottom="440" w:left="420" w:header="720" w:footer="720" w:gutter="0"/>
          <w:cols w:equalWidth="0" w:num="3">
            <w:col w:w="3033" w:space="370"/>
            <w:col w:w="510" w:space="229"/>
            <w:col w:w="3178"/>
          </w:cols>
        </w:sectPr>
      </w:pPr>
    </w:p>
    <w:p>
      <w:pPr>
        <w:pStyle w:val="8"/>
        <w:spacing w:before="4"/>
        <w:rPr>
          <w:rFonts w:ascii="Times New Roman"/>
          <w:sz w:val="26"/>
        </w:rPr>
      </w:pPr>
    </w:p>
    <w:p>
      <w:pPr>
        <w:pStyle w:val="8"/>
        <w:spacing w:before="4"/>
        <w:rPr>
          <w:rFonts w:hint="eastAsia" w:ascii="Times New Roman" w:eastAsia="宋体"/>
          <w:sz w:val="18"/>
          <w:szCs w:val="8"/>
          <w:lang w:val="en-US" w:eastAsia="zh-CN"/>
        </w:rPr>
      </w:pPr>
      <w:r>
        <w:rPr>
          <w:rFonts w:hint="eastAsia" w:ascii="Times New Roman"/>
          <w:sz w:val="18"/>
          <w:szCs w:val="8"/>
          <w:lang w:val="en-US" w:eastAsia="zh-CN"/>
        </w:rPr>
        <w:t xml:space="preserve">                                                                       </w:t>
      </w:r>
    </w:p>
    <w:p>
      <w:pPr>
        <w:spacing w:before="98"/>
        <w:ind w:left="359" w:right="1255"/>
        <w:jc w:val="center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+24V</w:t>
      </w:r>
    </w:p>
    <w:p>
      <w:pPr>
        <w:jc w:val="center"/>
        <w:rPr>
          <w:rFonts w:ascii="Times New Roman"/>
          <w:sz w:val="14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rPr>
          <w:rFonts w:ascii="Times New Roman"/>
          <w:sz w:val="11"/>
        </w:rPr>
      </w:pPr>
    </w:p>
    <w:p>
      <w:pPr>
        <w:spacing w:before="65"/>
        <w:ind w:left="2335"/>
        <w:rPr>
          <w:rFonts w:ascii="Times New Roman" w:eastAsia="Times New Roman"/>
          <w:sz w:val="11"/>
        </w:rPr>
      </w:pPr>
      <w:r>
        <w:rPr>
          <w:rFonts w:ascii="Times New Roman" w:eastAsia="Times New Roman"/>
          <w:position w:val="4"/>
          <w:sz w:val="18"/>
        </w:rPr>
        <w:t>DI1</w:t>
      </w:r>
      <w:r>
        <w:rPr>
          <w:rFonts w:ascii="Times New Roman" w:eastAsia="Times New Roman"/>
          <w:spacing w:val="1"/>
          <w:position w:val="4"/>
          <w:sz w:val="18"/>
        </w:rPr>
        <w:t xml:space="preserve"> </w:t>
      </w:r>
      <w:r>
        <w:rPr>
          <w:spacing w:val="-2"/>
          <w:sz w:val="11"/>
        </w:rPr>
        <w:t>默认</w:t>
      </w:r>
      <w:r>
        <w:rPr>
          <w:rFonts w:ascii="Times New Roman" w:eastAsia="Times New Roman"/>
          <w:spacing w:val="-8"/>
          <w:sz w:val="11"/>
        </w:rPr>
        <w:t>FWD</w:t>
      </w:r>
    </w:p>
    <w:p>
      <w:pPr>
        <w:spacing w:before="113"/>
        <w:ind w:left="2335"/>
        <w:rPr>
          <w:rFonts w:ascii="Times New Roman" w:eastAsia="Times New Roman"/>
          <w:sz w:val="11"/>
        </w:rPr>
      </w:pPr>
      <w:r>
        <w:rPr>
          <w:rFonts w:ascii="Times New Roman" w:eastAsia="Times New Roman"/>
          <w:position w:val="2"/>
          <w:sz w:val="18"/>
        </w:rPr>
        <w:t>DI2</w:t>
      </w:r>
      <w:r>
        <w:rPr>
          <w:rFonts w:ascii="Times New Roman" w:eastAsia="Times New Roman"/>
          <w:spacing w:val="28"/>
          <w:position w:val="2"/>
          <w:sz w:val="18"/>
        </w:rPr>
        <w:t xml:space="preserve"> </w:t>
      </w:r>
      <w:r>
        <w:rPr>
          <w:spacing w:val="-2"/>
          <w:sz w:val="11"/>
        </w:rPr>
        <w:t>默认</w:t>
      </w:r>
      <w:r>
        <w:rPr>
          <w:rFonts w:ascii="Times New Roman" w:eastAsia="Times New Roman"/>
          <w:spacing w:val="-7"/>
          <w:sz w:val="11"/>
        </w:rPr>
        <w:t>REV</w:t>
      </w:r>
    </w:p>
    <w:p>
      <w:pPr>
        <w:pStyle w:val="5"/>
        <w:spacing w:before="113" w:line="384" w:lineRule="auto"/>
        <w:ind w:left="2076" w:right="509"/>
        <w:jc w:val="right"/>
        <w:rPr>
          <w:rFonts w:eastAsia="宋体"/>
          <w:lang w:val="en-US"/>
        </w:rPr>
      </w:pPr>
      <w:r>
        <w:t xml:space="preserve">DI3 </w:t>
      </w:r>
      <w:r>
        <w:rPr>
          <w:rFonts w:hint="eastAsia" w:eastAsia="宋体"/>
          <w:lang w:val="en-US"/>
        </w:rPr>
        <w:t>OP1</w:t>
      </w:r>
    </w:p>
    <w:p>
      <w:pPr>
        <w:pStyle w:val="8"/>
        <w:rPr>
          <w:rFonts w:ascii="Times New Roman"/>
          <w:sz w:val="12"/>
        </w:rPr>
      </w:pPr>
      <w:r>
        <w:br w:type="column"/>
      </w:r>
    </w:p>
    <w:p>
      <w:pPr>
        <w:pStyle w:val="8"/>
        <w:spacing w:before="8"/>
        <w:rPr>
          <w:rFonts w:ascii="Times New Roman"/>
          <w:sz w:val="10"/>
        </w:rPr>
      </w:pPr>
    </w:p>
    <w:p>
      <w:pPr>
        <w:ind w:left="481"/>
        <w:rPr>
          <w:rFonts w:ascii="Times New Roman"/>
          <w:sz w:val="11"/>
          <w:lang w:val="en-US"/>
        </w:rPr>
      </w:pPr>
      <w:r>
        <w:rPr>
          <w:rFonts w:hint="eastAsia" w:ascii="Times New Roman"/>
          <w:sz w:val="11"/>
          <w:lang w:val="en-US"/>
        </w:rPr>
        <w:t>485RT/NC</w:t>
      </w:r>
    </w:p>
    <w:p>
      <w:pPr>
        <w:pStyle w:val="8"/>
        <w:rPr>
          <w:rFonts w:ascii="Times New Roman"/>
          <w:sz w:val="12"/>
        </w:rPr>
      </w:pPr>
    </w:p>
    <w:p>
      <w:pPr>
        <w:pStyle w:val="8"/>
        <w:spacing w:before="4"/>
        <w:rPr>
          <w:rFonts w:ascii="Times New Roman"/>
          <w:sz w:val="14"/>
        </w:rPr>
      </w:pPr>
    </w:p>
    <w:p>
      <w:pPr>
        <w:ind w:left="585" w:right="114"/>
        <w:jc w:val="center"/>
        <w:rPr>
          <w:sz w:val="11"/>
        </w:rPr>
      </w:pPr>
      <w:r>
        <w:rPr>
          <w:sz w:val="11"/>
        </w:rPr>
        <w:t>匹配电阻选择</w:t>
      </w:r>
    </w:p>
    <w:p>
      <w:pPr>
        <w:pStyle w:val="8"/>
        <w:spacing w:before="8"/>
        <w:rPr>
          <w:sz w:val="11"/>
          <w:szCs w:val="10"/>
        </w:rPr>
      </w:pPr>
      <w:r>
        <w:br w:type="column"/>
      </w:r>
    </w:p>
    <w:p>
      <w:pPr>
        <w:pStyle w:val="5"/>
      </w:pPr>
      <w:r>
        <w:t>485+</w:t>
      </w:r>
    </w:p>
    <w:p>
      <w:pPr>
        <w:tabs>
          <w:tab w:val="left" w:pos="1259"/>
        </w:tabs>
        <w:spacing w:before="81"/>
        <w:rPr>
          <w:sz w:val="14"/>
        </w:rPr>
      </w:pPr>
      <w:r>
        <w:rPr>
          <w:rFonts w:ascii="Times New Roman" w:eastAsia="Times New Roman"/>
          <w:w w:val="105"/>
          <w:sz w:val="18"/>
        </w:rPr>
        <w:t>485-</w:t>
      </w:r>
      <w:r>
        <w:rPr>
          <w:rFonts w:ascii="Times New Roman" w:eastAsia="Times New Roman"/>
          <w:w w:val="105"/>
          <w:sz w:val="18"/>
        </w:rPr>
        <w:tab/>
      </w:r>
      <w:r>
        <w:rPr>
          <w:w w:val="105"/>
          <w:position w:val="1"/>
          <w:sz w:val="14"/>
        </w:rPr>
        <w:t>串行通讯口</w:t>
      </w:r>
    </w:p>
    <w:p>
      <w:pPr>
        <w:pStyle w:val="8"/>
        <w:spacing w:before="5"/>
        <w:rPr>
          <w:sz w:val="28"/>
        </w:rPr>
      </w:pPr>
    </w:p>
    <w:p>
      <w:pPr>
        <w:spacing w:line="249" w:lineRule="auto"/>
        <w:ind w:left="1076" w:right="593" w:hanging="72"/>
        <w:rPr>
          <w:sz w:val="14"/>
        </w:rPr>
      </w:pPr>
      <w:r>
        <w:rPr>
          <w:sz w:val="14"/>
        </w:rPr>
        <w:t>模拟输出电压型或电流</w:t>
      </w:r>
      <w:r>
        <w:rPr>
          <w:w w:val="105"/>
          <w:sz w:val="14"/>
        </w:rPr>
        <w:t>型通过拨动开关选择</w:t>
      </w:r>
    </w:p>
    <w:p>
      <w:pPr>
        <w:spacing w:line="249" w:lineRule="auto"/>
        <w:rPr>
          <w:sz w:val="14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3">
            <w:col w:w="3125" w:space="40"/>
            <w:col w:w="1069" w:space="39"/>
            <w:col w:w="3047"/>
          </w:cols>
        </w:sectPr>
      </w:pPr>
    </w:p>
    <w:p>
      <w:pPr>
        <w:pStyle w:val="5"/>
        <w:spacing w:line="178" w:lineRule="exact"/>
        <w:ind w:right="15"/>
        <w:jc w:val="right"/>
        <w:rPr>
          <w:lang w:val="en-US"/>
        </w:rPr>
      </w:pPr>
      <w:r>
        <w:rPr>
          <w:lang w:val="en-US"/>
        </w:rPr>
        <w:t>HDI5</w:t>
      </w:r>
    </w:p>
    <w:p>
      <w:pPr>
        <w:pStyle w:val="5"/>
        <w:wordWrap w:val="0"/>
        <w:spacing w:before="124" w:line="350" w:lineRule="auto"/>
        <w:ind w:left="2268" w:right="16" w:hanging="76"/>
        <w:jc w:val="right"/>
        <w:rPr>
          <w:lang w:val="en-US"/>
        </w:rPr>
      </w:pPr>
      <w:r>
        <w:rPr>
          <w:lang w:val="en-US"/>
        </w:rPr>
        <w:t>COM</w:t>
      </w:r>
    </w:p>
    <w:p>
      <w:pPr>
        <w:spacing w:line="145" w:lineRule="exact"/>
        <w:ind w:right="4"/>
        <w:jc w:val="right"/>
        <w:rPr>
          <w:rFonts w:ascii="Times New Roman"/>
          <w:sz w:val="18"/>
          <w:lang w:val="en-US"/>
        </w:rPr>
      </w:pPr>
      <w:r>
        <w:rPr>
          <w:lang w:val="en-US"/>
        </w:rPr>
        <w:br w:type="column"/>
      </w:r>
      <w:r>
        <w:rPr>
          <w:rFonts w:ascii="Times New Roman"/>
          <w:sz w:val="18"/>
          <w:lang w:val="en-US"/>
        </w:rPr>
        <w:t>AO1</w:t>
      </w:r>
    </w:p>
    <w:p>
      <w:pPr>
        <w:spacing w:before="78"/>
        <w:jc w:val="right"/>
        <w:rPr>
          <w:rFonts w:ascii="Times New Roman"/>
          <w:sz w:val="18"/>
          <w:lang w:val="en-US"/>
        </w:rPr>
      </w:pPr>
      <w:r>
        <w:rPr>
          <w:rFonts w:ascii="Times New Roman"/>
          <w:sz w:val="11"/>
          <w:lang w:val="en-US"/>
        </w:rPr>
        <w:t xml:space="preserve">I AO1 U </w:t>
      </w:r>
      <w:r>
        <w:rPr>
          <w:rFonts w:ascii="Times New Roman"/>
          <w:spacing w:val="11"/>
          <w:sz w:val="11"/>
          <w:lang w:val="en-US"/>
        </w:rPr>
        <w:t xml:space="preserve"> </w:t>
      </w:r>
      <w:r>
        <w:rPr>
          <w:rFonts w:ascii="Times New Roman"/>
          <w:position w:val="-5"/>
          <w:sz w:val="18"/>
          <w:lang w:val="en-US"/>
        </w:rPr>
        <w:t>GND</w:t>
      </w:r>
    </w:p>
    <w:p>
      <w:pPr>
        <w:pStyle w:val="8"/>
        <w:spacing w:before="8"/>
        <w:rPr>
          <w:rFonts w:ascii="Times New Roman"/>
          <w:sz w:val="17"/>
          <w:lang w:val="en-US"/>
        </w:rPr>
      </w:pPr>
    </w:p>
    <w:p>
      <w:pPr>
        <w:pStyle w:val="5"/>
        <w:ind w:right="4"/>
        <w:jc w:val="right"/>
        <w:rPr>
          <w:lang w:val="en-US"/>
        </w:rPr>
      </w:pPr>
      <w:r>
        <w:rPr>
          <w:lang w:val="en-US"/>
        </w:rPr>
        <w:t>AO2</w:t>
      </w:r>
    </w:p>
    <w:p>
      <w:pPr>
        <w:spacing w:before="55"/>
        <w:jc w:val="right"/>
        <w:rPr>
          <w:rFonts w:ascii="Times New Roman"/>
          <w:sz w:val="18"/>
          <w:lang w:val="en-US"/>
        </w:rPr>
      </w:pPr>
      <w:r>
        <w:rPr>
          <w:rFonts w:ascii="Times New Roman"/>
          <w:sz w:val="11"/>
          <w:lang w:val="en-US"/>
        </w:rPr>
        <w:t xml:space="preserve">I AO2 U </w:t>
      </w:r>
      <w:r>
        <w:rPr>
          <w:rFonts w:ascii="Times New Roman"/>
          <w:spacing w:val="11"/>
          <w:sz w:val="11"/>
          <w:lang w:val="en-US"/>
        </w:rPr>
        <w:t xml:space="preserve"> </w:t>
      </w:r>
      <w:r>
        <w:rPr>
          <w:rFonts w:ascii="Times New Roman"/>
          <w:position w:val="-8"/>
          <w:sz w:val="18"/>
          <w:lang w:val="en-US"/>
        </w:rPr>
        <w:t>GND</w:t>
      </w:r>
    </w:p>
    <w:p>
      <w:pPr>
        <w:pStyle w:val="5"/>
        <w:spacing w:before="111"/>
        <w:ind w:right="124"/>
        <w:jc w:val="right"/>
        <w:rPr>
          <w:lang w:val="en-US"/>
        </w:rPr>
      </w:pPr>
      <w:r>
        <w:rPr>
          <w:lang w:val="en-US"/>
        </w:rPr>
        <w:t>Y1</w:t>
      </w:r>
    </w:p>
    <w:p>
      <w:pPr>
        <w:spacing w:line="164" w:lineRule="exact"/>
        <w:ind w:left="774"/>
        <w:rPr>
          <w:rFonts w:ascii="Times New Roman" w:eastAsia="Times New Roman"/>
          <w:sz w:val="14"/>
          <w:lang w:val="en-US"/>
        </w:rPr>
      </w:pPr>
      <w:r>
        <w:rPr>
          <w:lang w:val="en-US"/>
        </w:rPr>
        <w:br w:type="column"/>
      </w:r>
      <w:r>
        <w:rPr>
          <w:w w:val="105"/>
          <w:sz w:val="14"/>
        </w:rPr>
        <w:t>模拟量输出</w:t>
      </w:r>
      <w:r>
        <w:rPr>
          <w:rFonts w:ascii="Times New Roman" w:eastAsia="Times New Roman"/>
          <w:w w:val="105"/>
          <w:sz w:val="14"/>
          <w:lang w:val="en-US"/>
        </w:rPr>
        <w:t>1</w:t>
      </w:r>
    </w:p>
    <w:p>
      <w:pPr>
        <w:spacing w:before="12"/>
        <w:ind w:left="568"/>
        <w:rPr>
          <w:rFonts w:ascii="Times New Roman"/>
          <w:sz w:val="14"/>
          <w:lang w:val="en-US"/>
        </w:rPr>
      </w:pPr>
      <w:r>
        <w:rPr>
          <w:rFonts w:ascii="Times New Roman"/>
          <w:w w:val="105"/>
          <w:sz w:val="14"/>
          <w:lang w:val="en-US"/>
        </w:rPr>
        <w:t>0/2~10V</w:t>
      </w:r>
      <w:r>
        <w:rPr>
          <w:rFonts w:ascii="Times New Roman"/>
          <w:spacing w:val="9"/>
          <w:w w:val="105"/>
          <w:sz w:val="14"/>
          <w:lang w:val="en-US"/>
        </w:rPr>
        <w:t xml:space="preserve"> </w:t>
      </w:r>
      <w:r>
        <w:rPr>
          <w:rFonts w:ascii="Times New Roman"/>
          <w:w w:val="105"/>
          <w:sz w:val="14"/>
          <w:lang w:val="en-US"/>
        </w:rPr>
        <w:t>0/4~20mA</w:t>
      </w:r>
    </w:p>
    <w:p>
      <w:pPr>
        <w:pStyle w:val="8"/>
        <w:rPr>
          <w:rFonts w:ascii="Times New Roman"/>
          <w:lang w:val="en-US"/>
        </w:rPr>
      </w:pPr>
    </w:p>
    <w:p>
      <w:pPr>
        <w:pStyle w:val="8"/>
        <w:spacing w:before="1"/>
        <w:rPr>
          <w:rFonts w:ascii="Times New Roman"/>
          <w:sz w:val="15"/>
          <w:lang w:val="en-US"/>
        </w:rPr>
      </w:pPr>
    </w:p>
    <w:p>
      <w:pPr>
        <w:spacing w:line="249" w:lineRule="auto"/>
        <w:ind w:left="558" w:right="441" w:firstLine="206"/>
        <w:rPr>
          <w:rFonts w:ascii="Times New Roman" w:eastAsia="Times New Roman"/>
          <w:sz w:val="14"/>
          <w:lang w:val="en-US"/>
        </w:rPr>
      </w:pPr>
      <w:r>
        <w:rPr>
          <w:w w:val="105"/>
          <w:sz w:val="14"/>
        </w:rPr>
        <w:t>模拟量输出</w:t>
      </w:r>
      <w:r>
        <w:rPr>
          <w:rFonts w:ascii="Times New Roman" w:eastAsia="Times New Roman"/>
          <w:w w:val="105"/>
          <w:sz w:val="14"/>
          <w:lang w:val="en-US"/>
        </w:rPr>
        <w:t>2 0/2~10V</w:t>
      </w:r>
      <w:r>
        <w:rPr>
          <w:rFonts w:ascii="Times New Roman" w:eastAsia="Times New Roman"/>
          <w:spacing w:val="22"/>
          <w:w w:val="105"/>
          <w:sz w:val="14"/>
          <w:lang w:val="en-US"/>
        </w:rPr>
        <w:t xml:space="preserve"> </w:t>
      </w:r>
      <w:r>
        <w:rPr>
          <w:rFonts w:ascii="Times New Roman" w:eastAsia="Times New Roman"/>
          <w:spacing w:val="-3"/>
          <w:w w:val="105"/>
          <w:sz w:val="14"/>
          <w:lang w:val="en-US"/>
        </w:rPr>
        <w:t>0/4~20mA</w:t>
      </w:r>
    </w:p>
    <w:p>
      <w:pPr>
        <w:spacing w:line="249" w:lineRule="auto"/>
        <w:rPr>
          <w:rFonts w:ascii="Times New Roman" w:eastAsia="Times New Roman"/>
          <w:sz w:val="14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3">
            <w:col w:w="2737" w:space="40"/>
            <w:col w:w="1989" w:space="39"/>
            <w:col w:w="2515"/>
          </w:cols>
        </w:sectPr>
      </w:pPr>
    </w:p>
    <w:p>
      <w:pPr>
        <w:pStyle w:val="8"/>
        <w:spacing w:before="3"/>
        <w:rPr>
          <w:rFonts w:ascii="Times New Roman"/>
          <w:sz w:val="19"/>
          <w:lang w:val="en-US"/>
        </w:rPr>
      </w:pPr>
    </w:p>
    <w:p>
      <w:pPr>
        <w:rPr>
          <w:rFonts w:ascii="Times New Roman"/>
          <w:sz w:val="19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rPr>
          <w:rFonts w:ascii="Times New Roman"/>
          <w:sz w:val="14"/>
          <w:lang w:val="en-US"/>
        </w:rPr>
      </w:pPr>
    </w:p>
    <w:p>
      <w:pPr>
        <w:pStyle w:val="8"/>
        <w:rPr>
          <w:rFonts w:ascii="Times New Roman"/>
          <w:sz w:val="14"/>
          <w:lang w:val="en-US"/>
        </w:rPr>
      </w:pPr>
    </w:p>
    <w:p>
      <w:pPr>
        <w:pStyle w:val="8"/>
        <w:rPr>
          <w:rFonts w:ascii="Times New Roman"/>
          <w:sz w:val="14"/>
          <w:lang w:val="en-US"/>
        </w:rPr>
      </w:pPr>
    </w:p>
    <w:p>
      <w:pPr>
        <w:pStyle w:val="8"/>
        <w:rPr>
          <w:rFonts w:ascii="Times New Roman"/>
          <w:sz w:val="14"/>
          <w:lang w:val="en-US"/>
        </w:rPr>
      </w:pPr>
    </w:p>
    <w:p>
      <w:pPr>
        <w:jc w:val="both"/>
        <w:rPr>
          <w:w w:val="105"/>
          <w:sz w:val="14"/>
        </w:rPr>
      </w:pPr>
    </w:p>
    <w:p>
      <w:pPr>
        <w:ind w:left="959"/>
        <w:jc w:val="center"/>
        <w:rPr>
          <w:sz w:val="14"/>
          <w:lang w:val="en-US"/>
        </w:rPr>
      </w:pPr>
      <w:r>
        <w:rPr>
          <w:w w:val="105"/>
          <w:sz w:val="14"/>
        </w:rPr>
        <w:t>模拟量输入</w:t>
      </w:r>
    </w:p>
    <w:p>
      <w:pPr>
        <w:spacing w:before="3"/>
        <w:ind w:left="957"/>
        <w:jc w:val="center"/>
        <w:rPr>
          <w:rFonts w:ascii="Times New Roman"/>
          <w:sz w:val="14"/>
          <w:lang w:val="en-US"/>
        </w:rPr>
      </w:pPr>
      <w:r>
        <w:rPr>
          <w:rFonts w:ascii="Times New Roman"/>
          <w:sz w:val="14"/>
          <w:lang w:val="en-US"/>
        </w:rPr>
        <w:t>0~10V/0~20mA</w:t>
      </w:r>
    </w:p>
    <w:p>
      <w:pPr>
        <w:pStyle w:val="5"/>
        <w:spacing w:before="153"/>
        <w:ind w:left="426"/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t>+10V</w:t>
      </w:r>
    </w:p>
    <w:p>
      <w:pPr>
        <w:pStyle w:val="8"/>
        <w:spacing w:before="9"/>
        <w:rPr>
          <w:rFonts w:ascii="Times New Roman"/>
          <w:sz w:val="15"/>
          <w:lang w:val="en-US"/>
        </w:rPr>
      </w:pPr>
    </w:p>
    <w:p>
      <w:pPr>
        <w:pStyle w:val="5"/>
        <w:spacing w:line="324" w:lineRule="auto"/>
        <w:ind w:left="417" w:right="539"/>
        <w:jc w:val="center"/>
        <w:rPr>
          <w:rFonts w:eastAsia="宋体"/>
          <w:lang w:val="en-US"/>
        </w:rPr>
      </w:pPr>
      <w:r>
        <w:rPr>
          <w:lang w:val="en-US"/>
        </w:rPr>
        <w:t>AI</w:t>
      </w:r>
      <w:r>
        <w:rPr>
          <w:rFonts w:hint="eastAsia" w:eastAsia="宋体"/>
          <w:lang w:val="en-US"/>
        </w:rPr>
        <w:t>2</w:t>
      </w:r>
      <w:r>
        <w:rPr>
          <w:lang w:val="en-US"/>
        </w:rPr>
        <w:t xml:space="preserve"> AI</w:t>
      </w:r>
      <w:r>
        <w:rPr>
          <w:rFonts w:hint="eastAsia" w:eastAsia="宋体"/>
          <w:lang w:val="en-US"/>
        </w:rPr>
        <w:t>1</w:t>
      </w:r>
    </w:p>
    <w:p>
      <w:pPr>
        <w:spacing w:before="63"/>
        <w:ind w:left="402"/>
        <w:rPr>
          <w:rFonts w:ascii="Times New Roman"/>
          <w:sz w:val="11"/>
          <w:lang w:val="en-US"/>
        </w:rPr>
      </w:pPr>
      <w:r>
        <w:rPr>
          <w:rFonts w:ascii="Times New Roman"/>
          <w:position w:val="-8"/>
          <w:sz w:val="18"/>
          <w:lang w:val="en-US"/>
        </w:rPr>
        <w:t xml:space="preserve">GND </w:t>
      </w:r>
      <w:r>
        <w:rPr>
          <w:rFonts w:ascii="Times New Roman"/>
          <w:sz w:val="11"/>
          <w:lang w:val="en-US"/>
        </w:rPr>
        <w:t>I AI</w:t>
      </w:r>
      <w:r>
        <w:rPr>
          <w:rFonts w:hint="eastAsia" w:ascii="Times New Roman"/>
          <w:sz w:val="11"/>
          <w:lang w:val="en-US"/>
        </w:rPr>
        <w:t>1</w:t>
      </w:r>
      <w:r>
        <w:rPr>
          <w:rFonts w:ascii="Times New Roman"/>
          <w:sz w:val="11"/>
          <w:lang w:val="en-US"/>
        </w:rPr>
        <w:t xml:space="preserve"> U</w:t>
      </w:r>
    </w:p>
    <w:p>
      <w:pPr>
        <w:pStyle w:val="8"/>
        <w:spacing w:before="7"/>
        <w:rPr>
          <w:rFonts w:ascii="Times New Roman"/>
          <w:lang w:val="en-US"/>
        </w:rPr>
      </w:pPr>
      <w:r>
        <w:rPr>
          <w:lang w:val="en-US"/>
        </w:rPr>
        <w:br w:type="column"/>
      </w:r>
    </w:p>
    <w:p>
      <w:pPr>
        <w:pStyle w:val="5"/>
        <w:wordWrap w:val="0"/>
        <w:spacing w:line="446" w:lineRule="auto"/>
        <w:ind w:left="986" w:hanging="135"/>
        <w:jc w:val="right"/>
        <w:rPr>
          <w:rFonts w:eastAsiaTheme="minorEastAsia"/>
          <w:lang w:val="en-US"/>
        </w:rPr>
      </w:pPr>
      <w:r>
        <w:rPr>
          <w:lang w:val="en-US"/>
        </w:rPr>
        <w:t>C</w:t>
      </w:r>
      <w:r>
        <w:rPr>
          <w:rFonts w:hint="eastAsia" w:eastAsiaTheme="minorEastAsia"/>
          <w:lang w:val="en-US"/>
        </w:rPr>
        <w:t>OM</w:t>
      </w:r>
      <w:r>
        <w:rPr>
          <w:lang w:val="en-US"/>
        </w:rPr>
        <w:t xml:space="preserve"> </w:t>
      </w:r>
      <w:r>
        <w:rPr>
          <w:rFonts w:hint="eastAsia" w:eastAsiaTheme="minorEastAsia"/>
          <w:lang w:val="en-US"/>
        </w:rPr>
        <w:t xml:space="preserve"> </w:t>
      </w:r>
    </w:p>
    <w:p>
      <w:pPr>
        <w:spacing w:before="85" w:line="249" w:lineRule="auto"/>
        <w:ind w:left="557" w:right="963" w:hanging="72"/>
        <w:rPr>
          <w:sz w:val="14"/>
          <w:lang w:val="en-US"/>
        </w:rPr>
      </w:pPr>
      <w:r>
        <w:rPr>
          <w:lang w:val="en-US"/>
        </w:rPr>
        <w:br w:type="column"/>
      </w:r>
      <w:r>
        <w:rPr>
          <w:sz w:val="14"/>
        </w:rPr>
        <w:t>多功能双极性开路</w:t>
      </w:r>
      <w:r>
        <w:rPr>
          <w:w w:val="105"/>
          <w:sz w:val="14"/>
        </w:rPr>
        <w:t>集电极输出端子</w:t>
      </w:r>
    </w:p>
    <w:p>
      <w:pPr>
        <w:pStyle w:val="8"/>
        <w:rPr>
          <w:sz w:val="14"/>
          <w:lang w:val="en-US"/>
        </w:rPr>
      </w:pPr>
    </w:p>
    <w:p>
      <w:pPr>
        <w:pStyle w:val="8"/>
        <w:rPr>
          <w:sz w:val="14"/>
          <w:lang w:val="en-US"/>
        </w:rPr>
      </w:pPr>
    </w:p>
    <w:p>
      <w:pPr>
        <w:pStyle w:val="8"/>
        <w:spacing w:before="1"/>
        <w:rPr>
          <w:sz w:val="8"/>
          <w:szCs w:val="6"/>
          <w:lang w:val="en-US"/>
        </w:rPr>
      </w:pPr>
    </w:p>
    <w:p>
      <w:pPr>
        <w:pStyle w:val="5"/>
        <w:ind w:left="374"/>
        <w:rPr>
          <w:lang w:val="en-US"/>
        </w:rPr>
      </w:pPr>
      <w:r>
        <w:rPr>
          <w:lang w:val="en-US"/>
        </w:rPr>
        <w:t>TA</w:t>
      </w:r>
    </w:p>
    <w:p>
      <w:pPr>
        <w:spacing w:before="95" w:line="203" w:lineRule="exact"/>
        <w:ind w:left="374"/>
        <w:rPr>
          <w:rFonts w:ascii="Times New Roman" w:eastAsia="Times New Roman"/>
          <w:sz w:val="14"/>
        </w:rPr>
      </w:pPr>
      <w:r>
        <w:rPr>
          <w:rFonts w:ascii="Times New Roman" w:eastAsia="Times New Roman"/>
          <w:w w:val="105"/>
          <w:position w:val="-2"/>
          <w:sz w:val="18"/>
        </w:rPr>
        <w:t xml:space="preserve">TB </w:t>
      </w:r>
      <w:r>
        <w:rPr>
          <w:w w:val="105"/>
          <w:sz w:val="14"/>
        </w:rPr>
        <w:t>继电器</w:t>
      </w:r>
      <w:r>
        <w:rPr>
          <w:rFonts w:ascii="Times New Roman" w:eastAsia="Times New Roman"/>
          <w:w w:val="105"/>
          <w:sz w:val="14"/>
        </w:rPr>
        <w:t>1</w:t>
      </w:r>
    </w:p>
    <w:p>
      <w:pPr>
        <w:spacing w:line="203" w:lineRule="exact"/>
        <w:rPr>
          <w:rFonts w:ascii="Times New Roman" w:eastAsia="Times New Roman"/>
          <w:sz w:val="14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4">
            <w:col w:w="1912" w:space="40"/>
            <w:col w:w="1242" w:space="85"/>
            <w:col w:w="1398" w:space="39"/>
            <w:col w:w="2604"/>
          </w:cols>
        </w:sectPr>
      </w:pPr>
    </w:p>
    <w:p>
      <w:pPr>
        <w:spacing w:before="66" w:line="256" w:lineRule="auto"/>
        <w:ind w:left="415" w:right="38" w:hanging="63"/>
        <w:rPr>
          <w:sz w:val="14"/>
        </w:rPr>
      </w:pPr>
      <w:r>
        <w:rPr>
          <w:rFonts w:ascii="Times New Roman" w:eastAsia="Times New Roman"/>
          <w:sz w:val="14"/>
        </w:rPr>
        <w:t>CN3</w:t>
      </w:r>
      <w:r>
        <w:rPr>
          <w:sz w:val="14"/>
        </w:rPr>
        <w:t>拨码开关选择</w:t>
      </w:r>
      <w:r>
        <w:rPr>
          <w:w w:val="105"/>
          <w:sz w:val="14"/>
        </w:rPr>
        <w:t>电压或电流给定</w:t>
      </w:r>
    </w:p>
    <w:p>
      <w:pPr>
        <w:spacing w:line="135" w:lineRule="exact"/>
        <w:ind w:left="813"/>
        <w:rPr>
          <w:sz w:val="14"/>
        </w:rPr>
      </w:pPr>
      <w:r>
        <w:br w:type="column"/>
      </w:r>
      <w:r>
        <w:rPr>
          <w:w w:val="105"/>
          <w:sz w:val="14"/>
        </w:rPr>
        <w:t>输出</w:t>
      </w:r>
    </w:p>
    <w:p>
      <w:pPr>
        <w:pStyle w:val="5"/>
        <w:spacing w:line="178" w:lineRule="exact"/>
        <w:ind w:left="391"/>
      </w:pPr>
      <w:r>
        <w:t>TC</w:t>
      </w:r>
    </w:p>
    <w:p>
      <w:pPr>
        <w:pStyle w:val="5"/>
        <w:spacing w:before="129"/>
        <w:ind w:left="352"/>
      </w:pPr>
    </w:p>
    <w:p>
      <w:pPr>
        <w:spacing w:before="66" w:line="170" w:lineRule="auto"/>
        <w:ind w:left="356" w:leftChars="162" w:firstLine="283" w:firstLineChars="150"/>
        <w:rPr>
          <w:rFonts w:ascii="Times New Roman"/>
          <w:sz w:val="14"/>
          <w:lang w:val="en-US"/>
        </w:rPr>
      </w:pPr>
      <w:r>
        <w:rPr>
          <w:rFonts w:ascii="Times New Roman" w:eastAsia="Times New Roman"/>
          <w:w w:val="105"/>
          <w:position w:val="-7"/>
          <w:sz w:val="18"/>
        </w:rPr>
        <w:t xml:space="preserve"> </w:t>
      </w:r>
    </w:p>
    <w:p>
      <w:pPr>
        <w:spacing w:line="140" w:lineRule="exact"/>
        <w:ind w:left="837"/>
        <w:rPr>
          <w:sz w:val="14"/>
        </w:rPr>
      </w:pPr>
    </w:p>
    <w:p>
      <w:pPr>
        <w:spacing w:line="202" w:lineRule="exact"/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1532" w:space="3186"/>
            <w:col w:w="2602"/>
          </w:cols>
        </w:sectPr>
      </w:pPr>
      <w:r>
        <w:rPr>
          <w:rFonts w:hint="eastAsia"/>
          <w:lang w:val="en-US"/>
        </w:rPr>
        <w:t xml:space="preserve"> </w:t>
      </w:r>
    </w:p>
    <w:p>
      <w:pPr>
        <w:pStyle w:val="8"/>
        <w:spacing w:before="9"/>
        <w:rPr>
          <w:rFonts w:ascii="Times New Roman"/>
          <w:sz w:val="25"/>
        </w:rPr>
      </w:pPr>
    </w:p>
    <w:p>
      <w:pPr>
        <w:jc w:val="center"/>
        <w:rPr>
          <w:rFonts w:ascii="Times New Roman"/>
          <w:sz w:val="21"/>
          <w:szCs w:val="21"/>
          <w:lang w:val="en-US" w:bidi="ar-SA"/>
        </w:rPr>
      </w:pPr>
    </w:p>
    <w:p>
      <w:pPr>
        <w:ind w:firstLine="1978" w:firstLineChars="942"/>
        <w:jc w:val="both"/>
        <w:rPr>
          <w:rFonts w:ascii="Times New Roman"/>
          <w:sz w:val="21"/>
          <w:szCs w:val="21"/>
          <w:lang w:val="en-US" w:bidi="ar-SA"/>
        </w:rPr>
      </w:pPr>
      <w:r>
        <w:rPr>
          <w:rFonts w:hint="eastAsia" w:ascii="Times New Roman"/>
          <w:sz w:val="21"/>
          <w:szCs w:val="21"/>
          <w:lang w:val="en-US" w:bidi="ar-SA"/>
        </w:rPr>
        <w:t>注：1、</w:t>
      </w:r>
      <w:r>
        <w:rPr>
          <w:rFonts w:hint="eastAsia" w:ascii="Times New Roman"/>
          <w:sz w:val="21"/>
          <w:szCs w:val="21"/>
          <w:lang w:val="en-US" w:eastAsia="zh-CN" w:bidi="ar-SA"/>
        </w:rPr>
        <w:t>4k</w:t>
      </w:r>
      <w:r>
        <w:rPr>
          <w:rFonts w:hint="eastAsia" w:ascii="Times New Roman"/>
          <w:sz w:val="21"/>
          <w:szCs w:val="21"/>
          <w:lang w:val="en-US" w:bidi="ar-SA"/>
        </w:rPr>
        <w:t>w及以下没有（－）.P1</w:t>
      </w:r>
    </w:p>
    <w:p>
      <w:pPr>
        <w:ind w:firstLine="1978" w:firstLineChars="942"/>
        <w:jc w:val="both"/>
        <w:rPr>
          <w:rFonts w:ascii="Times New Roman"/>
          <w:sz w:val="21"/>
          <w:szCs w:val="21"/>
          <w:lang w:val="en-US" w:bidi="ar-SA"/>
        </w:rPr>
      </w:pPr>
      <w:r>
        <w:rPr>
          <w:rFonts w:hint="eastAsia" w:ascii="Times New Roman"/>
          <w:sz w:val="21"/>
          <w:szCs w:val="21"/>
          <w:lang w:val="en-US" w:bidi="ar-SA"/>
        </w:rPr>
        <w:t>2、</w:t>
      </w:r>
      <w:r>
        <w:rPr>
          <w:rFonts w:hint="eastAsia" w:ascii="Times New Roman"/>
          <w:sz w:val="21"/>
          <w:szCs w:val="21"/>
          <w:lang w:val="en-US" w:eastAsia="zh-CN" w:bidi="ar-SA"/>
        </w:rPr>
        <w:t>5.5</w:t>
      </w:r>
      <w:r>
        <w:rPr>
          <w:rFonts w:hint="eastAsia" w:ascii="Times New Roman"/>
          <w:sz w:val="21"/>
          <w:szCs w:val="21"/>
          <w:lang w:val="en-US" w:bidi="ar-SA"/>
        </w:rPr>
        <w:t>-55kw没有.P1</w:t>
      </w:r>
    </w:p>
    <w:p>
      <w:pPr>
        <w:ind w:firstLine="1978" w:firstLineChars="942"/>
        <w:jc w:val="both"/>
        <w:rPr>
          <w:sz w:val="21"/>
          <w:szCs w:val="21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  <w:r>
        <w:rPr>
          <w:rFonts w:hint="eastAsia" w:ascii="Times New Roman"/>
          <w:sz w:val="21"/>
          <w:szCs w:val="21"/>
          <w:lang w:val="en-US" w:bidi="ar-SA"/>
        </w:rPr>
        <w:t>3、75KW及以上型号、没有.PB</w:t>
      </w:r>
    </w:p>
    <w:p>
      <w:pPr>
        <w:pStyle w:val="18"/>
        <w:numPr>
          <w:ilvl w:val="2"/>
          <w:numId w:val="8"/>
        </w:numPr>
        <w:tabs>
          <w:tab w:val="left" w:pos="780"/>
        </w:tabs>
        <w:spacing w:before="24"/>
        <w:rPr>
          <w:sz w:val="21"/>
        </w:rPr>
      </w:pPr>
      <w:r>
        <w:rPr>
          <w:sz w:val="21"/>
        </w:rPr>
        <w:t>主电路端子及接线</w:t>
      </w:r>
    </w:p>
    <w:p>
      <w:pPr>
        <w:pStyle w:val="8"/>
        <w:spacing w:before="66"/>
        <w:ind w:left="146"/>
      </w:pPr>
      <w:r>
        <w:rPr>
          <w:w w:val="95"/>
        </w:rPr>
        <w:t>单相变频器主回路端子说明：</w:t>
      </w:r>
    </w:p>
    <w:p>
      <w:pPr>
        <w:pStyle w:val="8"/>
        <w:spacing w:before="8"/>
        <w:rPr>
          <w:sz w:val="9"/>
        </w:rPr>
      </w:pPr>
    </w:p>
    <w:tbl>
      <w:tblPr>
        <w:tblStyle w:val="15"/>
        <w:tblW w:w="6839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8"/>
        <w:gridCol w:w="1934"/>
        <w:gridCol w:w="37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8" w:type="dxa"/>
            <w:shd w:val="clear" w:color="auto" w:fill="D8D8D8"/>
          </w:tcPr>
          <w:p>
            <w:pPr>
              <w:pStyle w:val="19"/>
              <w:spacing w:before="46"/>
              <w:ind w:left="217" w:right="213"/>
              <w:jc w:val="center"/>
              <w:rPr>
                <w:sz w:val="16"/>
              </w:rPr>
            </w:pPr>
            <w:r>
              <w:rPr>
                <w:sz w:val="16"/>
              </w:rPr>
              <w:t>端子标记</w:t>
            </w:r>
          </w:p>
        </w:tc>
        <w:tc>
          <w:tcPr>
            <w:tcW w:w="1934" w:type="dxa"/>
            <w:shd w:val="clear" w:color="auto" w:fill="D8D8D8"/>
          </w:tcPr>
          <w:p>
            <w:pPr>
              <w:pStyle w:val="19"/>
              <w:tabs>
                <w:tab w:val="left" w:pos="1132"/>
              </w:tabs>
              <w:spacing w:before="46"/>
              <w:ind w:left="647"/>
              <w:rPr>
                <w:sz w:val="16"/>
              </w:rPr>
            </w:pPr>
            <w:r>
              <w:rPr>
                <w:sz w:val="16"/>
              </w:rPr>
              <w:t>名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称</w:t>
            </w:r>
          </w:p>
        </w:tc>
        <w:tc>
          <w:tcPr>
            <w:tcW w:w="3777" w:type="dxa"/>
            <w:shd w:val="clear" w:color="auto" w:fill="D8D8D8"/>
          </w:tcPr>
          <w:p>
            <w:pPr>
              <w:pStyle w:val="19"/>
              <w:tabs>
                <w:tab w:val="left" w:pos="490"/>
              </w:tabs>
              <w:spacing w:before="46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说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8" w:type="dxa"/>
            <w:shd w:val="clear" w:color="auto" w:fill="D8D8D8"/>
          </w:tcPr>
          <w:p>
            <w:pPr>
              <w:pStyle w:val="19"/>
              <w:spacing w:before="46"/>
              <w:ind w:left="220" w:right="213"/>
              <w:jc w:val="center"/>
              <w:rPr>
                <w:sz w:val="16"/>
              </w:rPr>
            </w:pPr>
            <w:r>
              <w:rPr>
                <w:sz w:val="16"/>
              </w:rPr>
              <w:t>L、N</w:t>
            </w:r>
          </w:p>
        </w:tc>
        <w:tc>
          <w:tcPr>
            <w:tcW w:w="1934" w:type="dxa"/>
          </w:tcPr>
          <w:p>
            <w:pPr>
              <w:pStyle w:val="19"/>
              <w:spacing w:before="46"/>
              <w:ind w:left="110"/>
              <w:rPr>
                <w:sz w:val="16"/>
              </w:rPr>
            </w:pPr>
            <w:r>
              <w:rPr>
                <w:sz w:val="16"/>
              </w:rPr>
              <w:t>单相电源输入端子</w:t>
            </w:r>
          </w:p>
        </w:tc>
        <w:tc>
          <w:tcPr>
            <w:tcW w:w="3777" w:type="dxa"/>
          </w:tcPr>
          <w:p>
            <w:pPr>
              <w:pStyle w:val="19"/>
              <w:spacing w:before="46"/>
              <w:ind w:left="105"/>
              <w:rPr>
                <w:sz w:val="16"/>
              </w:rPr>
            </w:pPr>
            <w:r>
              <w:rPr>
                <w:sz w:val="16"/>
              </w:rPr>
              <w:t>单相220V交流电源连接点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8" w:type="dxa"/>
            <w:shd w:val="clear" w:color="auto" w:fill="D8D8D8"/>
          </w:tcPr>
          <w:p>
            <w:pPr>
              <w:pStyle w:val="19"/>
              <w:spacing w:before="46"/>
              <w:ind w:left="221" w:right="210"/>
              <w:jc w:val="center"/>
              <w:rPr>
                <w:sz w:val="16"/>
              </w:rPr>
            </w:pPr>
            <w:r>
              <w:rPr>
                <w:sz w:val="16"/>
              </w:rPr>
              <w:t>(+)、PB</w:t>
            </w:r>
          </w:p>
        </w:tc>
        <w:tc>
          <w:tcPr>
            <w:tcW w:w="1934" w:type="dxa"/>
          </w:tcPr>
          <w:p>
            <w:pPr>
              <w:pStyle w:val="19"/>
              <w:spacing w:before="46"/>
              <w:ind w:left="110"/>
              <w:rPr>
                <w:sz w:val="16"/>
              </w:rPr>
            </w:pPr>
            <w:r>
              <w:rPr>
                <w:sz w:val="16"/>
              </w:rPr>
              <w:t>制动电阻连接端子</w:t>
            </w:r>
          </w:p>
        </w:tc>
        <w:tc>
          <w:tcPr>
            <w:tcW w:w="3777" w:type="dxa"/>
          </w:tcPr>
          <w:p>
            <w:pPr>
              <w:pStyle w:val="19"/>
              <w:spacing w:before="46"/>
              <w:ind w:left="105"/>
              <w:rPr>
                <w:sz w:val="16"/>
              </w:rPr>
            </w:pPr>
            <w:r>
              <w:rPr>
                <w:sz w:val="16"/>
              </w:rPr>
              <w:t>连接制动电阻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8" w:type="dxa"/>
            <w:shd w:val="clear" w:color="auto" w:fill="D8D8D8"/>
          </w:tcPr>
          <w:p>
            <w:pPr>
              <w:pStyle w:val="19"/>
              <w:spacing w:before="51"/>
              <w:ind w:left="220" w:right="213"/>
              <w:jc w:val="center"/>
              <w:rPr>
                <w:sz w:val="16"/>
              </w:rPr>
            </w:pPr>
            <w:r>
              <w:rPr>
                <w:sz w:val="16"/>
              </w:rPr>
              <w:t>U、V、W</w:t>
            </w:r>
          </w:p>
        </w:tc>
        <w:tc>
          <w:tcPr>
            <w:tcW w:w="1934" w:type="dxa"/>
          </w:tcPr>
          <w:p>
            <w:pPr>
              <w:pStyle w:val="19"/>
              <w:spacing w:before="51"/>
              <w:ind w:left="110"/>
              <w:rPr>
                <w:sz w:val="16"/>
              </w:rPr>
            </w:pPr>
            <w:r>
              <w:rPr>
                <w:sz w:val="16"/>
              </w:rPr>
              <w:t>变频器输出端子</w:t>
            </w:r>
          </w:p>
        </w:tc>
        <w:tc>
          <w:tcPr>
            <w:tcW w:w="3777" w:type="dxa"/>
          </w:tcPr>
          <w:p>
            <w:pPr>
              <w:pStyle w:val="19"/>
              <w:spacing w:before="51"/>
              <w:ind w:left="105"/>
              <w:rPr>
                <w:sz w:val="16"/>
              </w:rPr>
            </w:pPr>
            <w:r>
              <w:rPr>
                <w:sz w:val="16"/>
              </w:rPr>
              <w:t>连接三相电动机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128" w:type="dxa"/>
            <w:shd w:val="clear" w:color="auto" w:fill="D8D8D8"/>
          </w:tcPr>
          <w:p>
            <w:pPr>
              <w:pStyle w:val="19"/>
              <w:spacing w:before="5"/>
              <w:rPr>
                <w:sz w:val="2"/>
              </w:rPr>
            </w:pPr>
          </w:p>
          <w:p>
            <w:pPr>
              <w:pStyle w:val="19"/>
              <w:spacing w:line="235" w:lineRule="exact"/>
              <w:ind w:left="444"/>
              <w:rPr>
                <w:sz w:val="20"/>
              </w:rPr>
            </w:pPr>
            <w:r>
              <w:rPr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148590" cy="149225"/>
                  <wp:effectExtent l="0" t="0" r="0" b="0"/>
                  <wp:docPr id="33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9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>
            <w:pPr>
              <w:pStyle w:val="19"/>
              <w:spacing w:before="51"/>
              <w:ind w:left="110"/>
              <w:rPr>
                <w:sz w:val="16"/>
              </w:rPr>
            </w:pPr>
            <w:r>
              <w:rPr>
                <w:sz w:val="16"/>
              </w:rPr>
              <w:t>接地端子</w:t>
            </w:r>
          </w:p>
        </w:tc>
        <w:tc>
          <w:tcPr>
            <w:tcW w:w="3777" w:type="dxa"/>
          </w:tcPr>
          <w:p>
            <w:pPr>
              <w:pStyle w:val="19"/>
              <w:spacing w:before="51"/>
              <w:ind w:left="105"/>
              <w:rPr>
                <w:sz w:val="16"/>
              </w:rPr>
            </w:pPr>
            <w:r>
              <w:rPr>
                <w:sz w:val="16"/>
              </w:rPr>
              <w:t>接地端子</w:t>
            </w:r>
          </w:p>
        </w:tc>
      </w:tr>
    </w:tbl>
    <w:p>
      <w:pPr>
        <w:pStyle w:val="8"/>
        <w:spacing w:before="7"/>
        <w:rPr>
          <w:sz w:val="15"/>
        </w:rPr>
      </w:pPr>
    </w:p>
    <w:p>
      <w:pPr>
        <w:pStyle w:val="8"/>
        <w:spacing w:before="1"/>
        <w:ind w:left="146"/>
      </w:pPr>
      <w:r>
        <w:rPr>
          <w:w w:val="95"/>
        </w:rPr>
        <w:t>三相变频器主回路端子说明：</w:t>
      </w:r>
    </w:p>
    <w:p>
      <w:pPr>
        <w:pStyle w:val="8"/>
        <w:spacing w:before="7"/>
        <w:rPr>
          <w:sz w:val="9"/>
        </w:rPr>
      </w:pPr>
    </w:p>
    <w:tbl>
      <w:tblPr>
        <w:tblStyle w:val="15"/>
        <w:tblW w:w="6841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1930"/>
        <w:gridCol w:w="37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75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端子标记</w:t>
            </w:r>
          </w:p>
        </w:tc>
        <w:tc>
          <w:tcPr>
            <w:tcW w:w="1930" w:type="dxa"/>
            <w:shd w:val="clear" w:color="auto" w:fill="D8D8D8"/>
          </w:tcPr>
          <w:p>
            <w:pPr>
              <w:pStyle w:val="19"/>
              <w:tabs>
                <w:tab w:val="left" w:pos="1127"/>
              </w:tabs>
              <w:spacing w:before="75"/>
              <w:ind w:left="642"/>
              <w:rPr>
                <w:sz w:val="16"/>
              </w:rPr>
            </w:pPr>
            <w:r>
              <w:rPr>
                <w:sz w:val="16"/>
              </w:rPr>
              <w:t>名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称</w:t>
            </w:r>
          </w:p>
        </w:tc>
        <w:tc>
          <w:tcPr>
            <w:tcW w:w="3778" w:type="dxa"/>
            <w:shd w:val="clear" w:color="auto" w:fill="D8D8D8"/>
          </w:tcPr>
          <w:p>
            <w:pPr>
              <w:pStyle w:val="19"/>
              <w:tabs>
                <w:tab w:val="left" w:pos="487"/>
              </w:tabs>
              <w:spacing w:before="75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说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75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R、S、T</w:t>
            </w:r>
          </w:p>
        </w:tc>
        <w:tc>
          <w:tcPr>
            <w:tcW w:w="1930" w:type="dxa"/>
          </w:tcPr>
          <w:p>
            <w:pPr>
              <w:pStyle w:val="19"/>
              <w:spacing w:before="75"/>
              <w:ind w:left="28"/>
              <w:rPr>
                <w:sz w:val="16"/>
              </w:rPr>
            </w:pPr>
            <w:r>
              <w:rPr>
                <w:sz w:val="16"/>
              </w:rPr>
              <w:t>三相电源输入端子</w:t>
            </w:r>
          </w:p>
        </w:tc>
        <w:tc>
          <w:tcPr>
            <w:tcW w:w="3778" w:type="dxa"/>
          </w:tcPr>
          <w:p>
            <w:pPr>
              <w:pStyle w:val="19"/>
              <w:spacing w:before="75"/>
              <w:ind w:left="23"/>
              <w:rPr>
                <w:sz w:val="16"/>
              </w:rPr>
            </w:pPr>
            <w:r>
              <w:rPr>
                <w:sz w:val="16"/>
              </w:rPr>
              <w:t>交流输入三相电源连接点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75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(+)、(-)</w:t>
            </w:r>
          </w:p>
        </w:tc>
        <w:tc>
          <w:tcPr>
            <w:tcW w:w="1930" w:type="dxa"/>
          </w:tcPr>
          <w:p>
            <w:pPr>
              <w:pStyle w:val="19"/>
              <w:spacing w:before="75"/>
              <w:ind w:left="28"/>
              <w:rPr>
                <w:sz w:val="16"/>
              </w:rPr>
            </w:pPr>
            <w:r>
              <w:rPr>
                <w:sz w:val="16"/>
              </w:rPr>
              <w:t>直流母线正、负端子</w:t>
            </w:r>
          </w:p>
        </w:tc>
        <w:tc>
          <w:tcPr>
            <w:tcW w:w="3778" w:type="dxa"/>
          </w:tcPr>
          <w:p>
            <w:pPr>
              <w:pStyle w:val="19"/>
              <w:spacing w:before="75"/>
              <w:ind w:left="23"/>
              <w:rPr>
                <w:sz w:val="16"/>
              </w:rPr>
            </w:pPr>
            <w:r>
              <w:rPr>
                <w:sz w:val="16"/>
              </w:rPr>
              <w:t>共直流母线输入点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127"/>
              <w:ind w:left="139" w:right="133"/>
              <w:jc w:val="center"/>
              <w:rPr>
                <w:sz w:val="16"/>
              </w:rPr>
            </w:pPr>
            <w:r>
              <w:rPr>
                <w:sz w:val="16"/>
              </w:rPr>
              <w:t>(+)、PB</w:t>
            </w:r>
          </w:p>
        </w:tc>
        <w:tc>
          <w:tcPr>
            <w:tcW w:w="1930" w:type="dxa"/>
          </w:tcPr>
          <w:p>
            <w:pPr>
              <w:pStyle w:val="19"/>
              <w:spacing w:before="127"/>
              <w:ind w:left="28"/>
              <w:rPr>
                <w:sz w:val="16"/>
              </w:rPr>
            </w:pPr>
            <w:r>
              <w:rPr>
                <w:sz w:val="16"/>
              </w:rPr>
              <w:t>制动电阻连接端子</w:t>
            </w:r>
          </w:p>
        </w:tc>
        <w:tc>
          <w:tcPr>
            <w:tcW w:w="3778" w:type="dxa"/>
          </w:tcPr>
          <w:p>
            <w:pPr>
              <w:pStyle w:val="19"/>
              <w:spacing w:before="27"/>
              <w:ind w:left="23" w:right="12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220V</w:t>
            </w:r>
            <w:r>
              <w:rPr>
                <w:spacing w:val="-10"/>
                <w:w w:val="95"/>
                <w:sz w:val="16"/>
              </w:rPr>
              <w:t>为</w:t>
            </w:r>
            <w:r>
              <w:rPr>
                <w:spacing w:val="-3"/>
                <w:w w:val="95"/>
                <w:sz w:val="16"/>
              </w:rPr>
              <w:t>7.5kW</w:t>
            </w:r>
            <w:r>
              <w:rPr>
                <w:spacing w:val="-10"/>
                <w:w w:val="95"/>
                <w:sz w:val="16"/>
              </w:rPr>
              <w:t>以下，其它电压等级</w:t>
            </w:r>
            <w:r>
              <w:rPr>
                <w:spacing w:val="-3"/>
                <w:w w:val="95"/>
                <w:sz w:val="16"/>
              </w:rPr>
              <w:t>18.5kW</w:t>
            </w:r>
            <w:r>
              <w:rPr>
                <w:spacing w:val="-7"/>
                <w:w w:val="95"/>
                <w:sz w:val="16"/>
              </w:rPr>
              <w:t xml:space="preserve">以下制动电阻连 </w:t>
            </w:r>
            <w:r>
              <w:rPr>
                <w:spacing w:val="-5"/>
                <w:sz w:val="16"/>
              </w:rPr>
              <w:t>接点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75"/>
              <w:ind w:left="135" w:right="133"/>
              <w:jc w:val="center"/>
              <w:rPr>
                <w:sz w:val="16"/>
              </w:rPr>
            </w:pPr>
            <w:r>
              <w:rPr>
                <w:sz w:val="16"/>
              </w:rPr>
              <w:t>U、V、W</w:t>
            </w:r>
          </w:p>
        </w:tc>
        <w:tc>
          <w:tcPr>
            <w:tcW w:w="1930" w:type="dxa"/>
          </w:tcPr>
          <w:p>
            <w:pPr>
              <w:pStyle w:val="19"/>
              <w:spacing w:before="75"/>
              <w:ind w:left="28"/>
              <w:rPr>
                <w:sz w:val="16"/>
              </w:rPr>
            </w:pPr>
            <w:r>
              <w:rPr>
                <w:sz w:val="16"/>
              </w:rPr>
              <w:t>变频器输出端子</w:t>
            </w:r>
          </w:p>
        </w:tc>
        <w:tc>
          <w:tcPr>
            <w:tcW w:w="3778" w:type="dxa"/>
          </w:tcPr>
          <w:p>
            <w:pPr>
              <w:pStyle w:val="19"/>
              <w:spacing w:before="75"/>
              <w:ind w:left="23"/>
              <w:rPr>
                <w:sz w:val="16"/>
              </w:rPr>
            </w:pPr>
            <w:r>
              <w:rPr>
                <w:sz w:val="16"/>
              </w:rPr>
              <w:t>连接三相电动机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8"/>
              <w:rPr>
                <w:sz w:val="4"/>
              </w:rPr>
            </w:pPr>
          </w:p>
          <w:p>
            <w:pPr>
              <w:pStyle w:val="19"/>
              <w:spacing w:line="235" w:lineRule="exact"/>
              <w:ind w:left="444"/>
              <w:rPr>
                <w:sz w:val="20"/>
              </w:rPr>
            </w:pPr>
            <w:r>
              <w:rPr>
                <w:position w:val="-4"/>
                <w:sz w:val="20"/>
                <w:lang w:val="en-US" w:bidi="ar-SA"/>
              </w:rPr>
              <w:drawing>
                <wp:inline distT="0" distB="0" distL="0" distR="0">
                  <wp:extent cx="148590" cy="149225"/>
                  <wp:effectExtent l="0" t="0" r="0" b="0"/>
                  <wp:docPr id="35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9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1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</w:tcPr>
          <w:p>
            <w:pPr>
              <w:pStyle w:val="19"/>
              <w:spacing w:before="80"/>
              <w:ind w:left="28"/>
              <w:rPr>
                <w:sz w:val="16"/>
              </w:rPr>
            </w:pPr>
            <w:r>
              <w:rPr>
                <w:sz w:val="16"/>
              </w:rPr>
              <w:t>接地端子</w:t>
            </w:r>
          </w:p>
        </w:tc>
        <w:tc>
          <w:tcPr>
            <w:tcW w:w="3778" w:type="dxa"/>
          </w:tcPr>
          <w:p>
            <w:pPr>
              <w:pStyle w:val="19"/>
              <w:spacing w:before="80"/>
              <w:ind w:left="23"/>
              <w:rPr>
                <w:sz w:val="16"/>
              </w:rPr>
            </w:pPr>
            <w:r>
              <w:rPr>
                <w:sz w:val="16"/>
              </w:rPr>
              <w:t>接地端子</w:t>
            </w:r>
          </w:p>
        </w:tc>
      </w:tr>
    </w:tbl>
    <w:p>
      <w:pPr>
        <w:pStyle w:val="8"/>
        <w:spacing w:before="5"/>
        <w:rPr>
          <w:sz w:val="10"/>
        </w:rPr>
      </w:pPr>
    </w:p>
    <w:p>
      <w:pPr>
        <w:pStyle w:val="8"/>
        <w:spacing w:before="42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配线注意事项：</w:t>
      </w:r>
    </w:p>
    <w:p>
      <w:pPr>
        <w:pStyle w:val="8"/>
        <w:spacing w:before="53"/>
        <w:ind w:left="1922"/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31115</wp:posOffset>
                </wp:positionV>
                <wp:extent cx="1122045" cy="137160"/>
                <wp:effectExtent l="0" t="0" r="0" b="0"/>
                <wp:wrapNone/>
                <wp:docPr id="20" name="文本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3716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line="203" w:lineRule="exact"/>
                              <w:ind w:left="-1"/>
                            </w:pPr>
                            <w:r>
                              <w:t>输入电源L、N或R、S、T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6" o:spid="_x0000_s1026" o:spt="202" type="#_x0000_t202" style="position:absolute;left:0pt;margin-left:28.55pt;margin-top:2.45pt;height:10.8pt;width:88.35pt;mso-position-horizontal-relative:page;z-index:251602944;mso-width-relative:page;mso-height-relative:page;" filled="f" stroked="t" coordsize="21600,21600" o:gfxdata="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lidoc1gAAAAcBAAAPAAAAAAAAAAEAIAAAACIAAABkcnMvZG93bnJldi54&#10;bWxQSwECFAAUAAAACACHTuJAeAK3DfwBAADmAwAADgAAAAAAAAABACAAAAAlAQAAZHJzL2Uyb0Rv&#10;Yy54bWxQSwUGAAAAAAYABgBZAQAAkw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line="203" w:lineRule="exact"/>
                        <w:ind w:left="-1"/>
                      </w:pPr>
                      <w:r>
                        <w:t>输入电源L、N或R、S、T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99"/>
        </w:rPr>
        <w:t>：</w:t>
      </w:r>
    </w:p>
    <w:p>
      <w:pPr>
        <w:pStyle w:val="8"/>
        <w:spacing w:before="102"/>
        <w:ind w:left="146"/>
      </w:pPr>
      <w:r>
        <w:t>变频器的输入侧接线，无相序要求。</w:t>
      </w:r>
    </w:p>
    <w:p>
      <w:pPr>
        <w:pStyle w:val="8"/>
        <w:spacing w:before="88"/>
        <w:ind w:left="1605"/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53340</wp:posOffset>
                </wp:positionV>
                <wp:extent cx="920750" cy="137160"/>
                <wp:effectExtent l="0" t="0" r="0" b="0"/>
                <wp:wrapNone/>
                <wp:docPr id="22" name="文本框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3716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line="203" w:lineRule="exact"/>
                              <w:ind w:left="-1"/>
                            </w:pPr>
                            <w:r>
                              <w:t>直流母线(+)、(－)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7" o:spid="_x0000_s1026" o:spt="202" type="#_x0000_t202" style="position:absolute;left:0pt;margin-left:28.55pt;margin-top:4.2pt;height:10.8pt;width:72.5pt;mso-position-horizontal-relative:page;z-index:251603968;mso-width-relative:page;mso-height-relative:page;" filled="f" stroked="t" coordsize="21600,21600" o:gfxdata="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Dh29e0wAAAAcBAAAPAAAAAAAAAAEAIAAAACIAAABkcnMvZG93bnJldi54bWxQ&#10;SwECFAAUAAAACACHTuJAnkEyQPwBAADlAwAADgAAAAAAAAABACAAAAAiAQAAZHJzL2Uyb0RvYy54&#10;bWxQSwUGAAAAAAYABgBZAQAAkA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line="203" w:lineRule="exact"/>
                        <w:ind w:left="-1"/>
                      </w:pPr>
                      <w:r>
                        <w:t>直流母线(+)、(－)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99"/>
        </w:rPr>
        <w:t>：</w:t>
      </w:r>
    </w:p>
    <w:p>
      <w:pPr>
        <w:pStyle w:val="8"/>
        <w:spacing w:before="102"/>
        <w:ind w:left="146"/>
      </w:pPr>
      <w:r>
        <w:t>注意刚停电后直流母线(+)、（－）端子有残余电压，须等驱动板上的电源指示灯熄灭，并确认停电</w:t>
      </w:r>
    </w:p>
    <w:p>
      <w:pPr>
        <w:pStyle w:val="8"/>
        <w:spacing w:before="98"/>
        <w:ind w:left="146"/>
      </w:pPr>
      <w:r>
        <w:t>10分钟后才能进行配线操作，否则有触电的危险。</w:t>
      </w:r>
    </w:p>
    <w:p>
      <w:pPr>
        <w:pStyle w:val="8"/>
        <w:spacing w:before="92" w:line="355" w:lineRule="auto"/>
        <w:ind w:left="146" w:right="2054"/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431165</wp:posOffset>
                </wp:positionV>
                <wp:extent cx="817245" cy="137160"/>
                <wp:effectExtent l="0" t="0" r="0" b="0"/>
                <wp:wrapNone/>
                <wp:docPr id="24" name="文本框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13716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line="203" w:lineRule="exact"/>
                              <w:ind w:left="-1"/>
                            </w:pPr>
                            <w:r>
                              <w:rPr>
                                <w:spacing w:val="-3"/>
                              </w:rPr>
                              <w:t>制动电阻连接端子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8" o:spid="_x0000_s1026" o:spt="202" type="#_x0000_t202" style="position:absolute;left:0pt;margin-left:28.55pt;margin-top:33.95pt;height:10.8pt;width:64.35pt;mso-position-horizontal-relative:page;z-index:251604992;mso-width-relative:page;mso-height-relative:page;" filled="f" stroked="t" coordsize="21600,21600" o:gfxdata="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ytWedUAAAAIAQAADwAAAAAAAAABACAAAAAiAAAAZHJzL2Rvd25yZXYu&#10;eG1sUEsBAhQAFAAAAAgAh07iQG2sjWb+AQAA5QMAAA4AAAAAAAAAAQAgAAAAJAEAAGRycy9lMm9E&#10;b2MueG1sUEsFBgAAAAAGAAYAWQEAAJQFAAAAAA==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line="203" w:lineRule="exact"/>
                        <w:ind w:left="-1"/>
                      </w:pPr>
                      <w:r>
                        <w:rPr>
                          <w:spacing w:val="-3"/>
                        </w:rPr>
                        <w:t>制动电阻连接端子</w:t>
                      </w:r>
                    </w:p>
                  </w:txbxContent>
                </v:textbox>
              </v:shape>
            </w:pict>
          </mc:Fallback>
        </mc:AlternateContent>
      </w:r>
      <w:r>
        <w:t>制动单元的配线长度不应超过 10m。应使用双绞线或紧密双线并行配线。</w:t>
      </w:r>
      <w:r>
        <w:rPr>
          <w:w w:val="95"/>
        </w:rPr>
        <w:t>不可将制动电阻直接接在直流母线上，可能会引起变频器损坏甚至火灾。</w:t>
      </w:r>
    </w:p>
    <w:p>
      <w:pPr>
        <w:pStyle w:val="8"/>
        <w:spacing w:line="189" w:lineRule="exact"/>
        <w:ind w:left="1519"/>
      </w:pPr>
      <w:r>
        <w:t>(+)、PB</w:t>
      </w:r>
    </w:p>
    <w:p>
      <w:pPr>
        <w:pStyle w:val="8"/>
        <w:spacing w:before="107"/>
        <w:ind w:left="146"/>
      </w:pPr>
      <w:r>
        <w:t>制动电阻选型参考推荐值且配线距离应小于5m。否则可能导致变频器损坏。</w:t>
      </w:r>
    </w:p>
    <w:p>
      <w:pPr>
        <w:pStyle w:val="8"/>
        <w:spacing w:before="83"/>
        <w:ind w:right="3631"/>
        <w:jc w:val="center"/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50165</wp:posOffset>
                </wp:positionV>
                <wp:extent cx="1021080" cy="137160"/>
                <wp:effectExtent l="0" t="0" r="0" b="0"/>
                <wp:wrapNone/>
                <wp:docPr id="26" name="文本框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13716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line="203" w:lineRule="exact"/>
                              <w:ind w:left="-1"/>
                            </w:pPr>
                            <w:r>
                              <w:t>变频器输出侧U、V、W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9" o:spid="_x0000_s1026" o:spt="202" type="#_x0000_t202" style="position:absolute;left:0pt;margin-left:28.55pt;margin-top:3.95pt;height:10.8pt;width:80.4pt;mso-position-horizontal-relative:page;z-index:251606016;mso-width-relative:page;mso-height-relative:page;" filled="f" stroked="t" coordsize="21600,21600" o:gfxdata="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Zm3CU0wAAAAcBAAAPAAAAAAAAAAEAIAAAACIAAABkcnMvZG93bnJldi54bWxQ&#10;SwECFAAUAAAACACHTuJArp+iwfwBAADmAwAADgAAAAAAAAABACAAAAAiAQAAZHJzL2Uyb0RvYy54&#10;bWxQSwUGAAAAAAYABgBZAQAAkA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line="203" w:lineRule="exact"/>
                        <w:ind w:left="-1"/>
                      </w:pPr>
                      <w:r>
                        <w:t>变频器输出侧U、V、W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99"/>
        </w:rPr>
        <w:t>：</w:t>
      </w:r>
    </w:p>
    <w:p>
      <w:pPr>
        <w:pStyle w:val="8"/>
        <w:spacing w:before="107"/>
        <w:ind w:left="146"/>
      </w:pPr>
      <w:r>
        <w:t>变频器输出侧不可连接电容器或浪涌吸收器，否则会引起变频器经常保护甚至损坏。</w:t>
      </w:r>
    </w:p>
    <w:p>
      <w:pPr>
        <w:pStyle w:val="8"/>
        <w:spacing w:before="93" w:line="355" w:lineRule="auto"/>
        <w:ind w:left="146" w:right="207"/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393700</wp:posOffset>
                </wp:positionV>
                <wp:extent cx="669925" cy="165100"/>
                <wp:effectExtent l="4445" t="4445" r="11430" b="20955"/>
                <wp:wrapNone/>
                <wp:docPr id="723" name="组合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" cy="165100"/>
                          <a:chOff x="600" y="620"/>
                          <a:chExt cx="1055" cy="260"/>
                        </a:xfrm>
                      </wpg:grpSpPr>
                      <pic:pic xmlns:pic="http://schemas.openxmlformats.org/drawingml/2006/picture">
                        <pic:nvPicPr>
                          <pic:cNvPr id="721" name="图片 76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352" y="632"/>
                            <a:ext cx="235" cy="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22" name="文本框 762"/>
                        <wps:cNvSpPr txBox="1"/>
                        <wps:spPr>
                          <a:xfrm>
                            <a:off x="600" y="620"/>
                            <a:ext cx="1055" cy="260"/>
                          </a:xfrm>
                          <a:prstGeom prst="rect">
                            <a:avLst/>
                          </a:pr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887"/>
                                </w:tabs>
                                <w:spacing w:before="22"/>
                                <w:ind w:left="-1"/>
                                <w:rPr>
                                  <w:rFonts w:hint="eastAsia" w:eastAsia="宋体"/>
                                  <w:sz w:val="16"/>
                                  <w:lang w:eastAsia="zh-CN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接地端子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0" o:spid="_x0000_s1026" o:spt="203" style="position:absolute;left:0pt;margin-left:30pt;margin-top:31pt;height:13pt;width:52.75pt;mso-position-horizontal-relative:page;z-index:-251682816;mso-width-relative:page;mso-height-relative:page;" coordorigin="600,620" coordsize="1055,260" o:gfxdata="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">
                <o:lock v:ext="edit" aspectratio="f"/>
                <v:shape id="图片 761" o:spid="_x0000_s1026" o:spt="75" type="#_x0000_t75" style="position:absolute;left:1352;top:632;height:236;width:235;" filled="f" o:preferrelative="t" stroked="f" coordsize="21600,21600" o:gfxdata="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Cg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5" o:title=""/>
                  <o:lock v:ext="edit" aspectratio="t"/>
                </v:shape>
                <v:shape id="文本框 762" o:spid="_x0000_s1026" o:spt="202" type="#_x0000_t202" style="position:absolute;left:600;top:620;height:260;width:1055;" filled="f" stroked="t" coordsize="21600,21600" o:gfxdata="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fCLxC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48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887"/>
                          </w:tabs>
                          <w:spacing w:before="22"/>
                          <w:ind w:left="-1"/>
                          <w:rPr>
                            <w:rFonts w:hint="eastAsia" w:eastAsia="宋体"/>
                            <w:sz w:val="16"/>
                            <w:lang w:eastAsia="zh-CN"/>
                          </w:rPr>
                        </w:pPr>
                        <w:r>
                          <w:rPr>
                            <w:sz w:val="16"/>
                          </w:rPr>
                          <w:t>接地端子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6"/>
          <w:w w:val="95"/>
        </w:rPr>
        <w:t xml:space="preserve">电机电缆过长时，由于分布电容的影响，易产生电气谐振，从而引起电机绝缘破坏或产生较大漏电流  </w:t>
      </w:r>
      <w:r>
        <w:rPr>
          <w:spacing w:val="-3"/>
        </w:rPr>
        <w:t>使变频器过流保护。电机电缆长度大于</w:t>
      </w:r>
      <w:r>
        <w:t>100m时，须在变频器附近加装交流输出电抗器。</w:t>
      </w:r>
    </w:p>
    <w:p>
      <w:pPr>
        <w:pStyle w:val="8"/>
        <w:spacing w:line="169" w:lineRule="exact"/>
        <w:ind w:right="4562"/>
        <w:jc w:val="center"/>
      </w:pPr>
      <w:r>
        <w:rPr>
          <w:w w:val="99"/>
        </w:rPr>
        <w:t>：</w:t>
      </w:r>
    </w:p>
    <w:p>
      <w:pPr>
        <w:pStyle w:val="8"/>
        <w:spacing w:before="126"/>
        <w:ind w:left="146"/>
      </w:pPr>
      <w:r>
        <w:t>端子必须可靠接地，接地线阻值必须少于0.1Ω。否则会导致设备工作异常甚至损坏。</w:t>
      </w:r>
    </w:p>
    <w:p>
      <w:pPr>
        <w:sectPr>
          <w:headerReference r:id="rId14" w:type="default"/>
          <w:footerReference r:id="rId15" w:type="default"/>
          <w:pgSz w:w="8060" w:h="11900"/>
          <w:pgMar w:top="700" w:right="320" w:bottom="440" w:left="420" w:header="300" w:footer="248" w:gutter="0"/>
          <w:cols w:space="720" w:num="1"/>
        </w:sectPr>
      </w:pPr>
    </w:p>
    <w:p>
      <w:pPr>
        <w:pStyle w:val="8"/>
        <w:spacing w:before="123"/>
        <w:ind w:left="146"/>
      </w:pPr>
      <w:r>
        <w:rPr>
          <w:w w:val="95"/>
        </w:rPr>
        <w:t>不可将</w:t>
      </w:r>
      <w:r>
        <w:rPr>
          <w:spacing w:val="4"/>
          <w:w w:val="95"/>
        </w:rPr>
        <w:t>接</w:t>
      </w:r>
      <w:r>
        <w:rPr>
          <w:w w:val="95"/>
        </w:rPr>
        <w:t>地端子</w:t>
      </w:r>
      <w:r>
        <w:rPr>
          <w:spacing w:val="57"/>
          <w:w w:val="95"/>
        </w:rPr>
        <w:t xml:space="preserve"> </w:t>
      </w:r>
      <w:r>
        <w:rPr>
          <w:spacing w:val="9"/>
          <w:position w:val="-5"/>
          <w:lang w:val="en-US" w:bidi="ar-SA"/>
        </w:rPr>
        <w:drawing>
          <wp:inline distT="0" distB="0" distL="0" distR="0">
            <wp:extent cx="164465" cy="149225"/>
            <wp:effectExtent l="0" t="0" r="6985" b="3175"/>
            <wp:docPr id="37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97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4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pacing w:val="9"/>
          <w:position w:val="-5"/>
          <w:lang w:val="en-US" w:eastAsia="zh-CN" w:bidi="ar-SA"/>
        </w:rPr>
        <w:t xml:space="preserve"> </w:t>
      </w:r>
      <w:r>
        <w:t>和电源</w:t>
      </w:r>
      <w:r>
        <w:rPr>
          <w:spacing w:val="4"/>
        </w:rPr>
        <w:t>零</w:t>
      </w:r>
      <w:r>
        <w:t>线N端子</w:t>
      </w:r>
      <w:r>
        <w:rPr>
          <w:spacing w:val="4"/>
        </w:rPr>
        <w:t>共</w:t>
      </w:r>
      <w:r>
        <w:t>用。</w:t>
      </w:r>
    </w:p>
    <w:p>
      <w:pPr>
        <w:pStyle w:val="18"/>
        <w:numPr>
          <w:ilvl w:val="2"/>
          <w:numId w:val="8"/>
        </w:numPr>
        <w:tabs>
          <w:tab w:val="left" w:pos="780"/>
        </w:tabs>
        <w:spacing w:before="83"/>
        <w:rPr>
          <w:sz w:val="21"/>
        </w:rPr>
      </w:pPr>
      <w:r>
        <w:rPr>
          <w:sz w:val="21"/>
        </w:rPr>
        <w:t>控制端子及接线</w:t>
      </w:r>
    </w:p>
    <w:p>
      <w:pPr>
        <w:pStyle w:val="8"/>
        <w:spacing w:before="80"/>
        <w:ind w:left="146"/>
      </w:pPr>
      <w:r>
        <w:rPr>
          <w:sz w:val="5"/>
          <w:lang w:val="en-US"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144780</wp:posOffset>
                </wp:positionV>
                <wp:extent cx="1085850" cy="304800"/>
                <wp:effectExtent l="12700" t="0" r="25400" b="26035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860" y="1219835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  <w:shd w:val="clear" w:color="FFFFFF" w:fill="D9D9D9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shd w:val="clear" w:color="FFFFFF" w:fill="D9D9D9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需安装扩展版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8pt;margin-top:11.4pt;height:24pt;width:85.5pt;z-index:-251597824;v-text-anchor:middle;mso-width-relative:page;mso-height-relative:page;" fillcolor="#FFFFFF [3212]" filled="t" stroked="t" coordsize="21600,21600" o:gfxdata="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OQ&#10;FmvZAAAACQEAAA8AAAAAAAAAAQAgAAAAIgAAAGRycy9kb3ducmV2LnhtbFBLAQIUABQAAAAIAIdO&#10;4kBvh0f+WwIAAKoEAAAOAAAAAAAAAAEAIAAAACgBAABkcnMvZTJvRG9jLnhtbFBLBQYAAAAABgAG&#10;AFkBAAD1BQ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  <w:shd w:val="clear" w:color="FFFFFF" w:fill="D9D9D9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shd w:val="clear" w:color="FFFFFF" w:fill="D9D9D9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需安装扩展版</w:t>
                      </w:r>
                    </w:p>
                  </w:txbxContent>
                </v:textbox>
              </v:rect>
            </w:pict>
          </mc:Fallback>
        </mc:AlternateContent>
      </w:r>
      <w:r>
        <w:t>控制回路端子布置图如下示：</w:t>
      </w:r>
    </w:p>
    <w:p>
      <w:pPr>
        <w:pStyle w:val="8"/>
        <w:spacing w:before="5"/>
        <w:rPr>
          <w:sz w:val="5"/>
        </w:rPr>
      </w:pPr>
    </w:p>
    <w:tbl>
      <w:tblPr>
        <w:tblStyle w:val="16"/>
        <w:tblpPr w:leftFromText="180" w:rightFromText="180" w:vertAnchor="page" w:horzAnchor="page" w:tblpXSpec="center" w:tblpY="1772"/>
        <w:tblOverlap w:val="never"/>
        <w:tblW w:w="416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540"/>
        <w:gridCol w:w="540"/>
        <w:gridCol w:w="510"/>
        <w:gridCol w:w="510"/>
        <w:gridCol w:w="545"/>
        <w:gridCol w:w="517"/>
        <w:gridCol w:w="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AI2</w:t>
            </w:r>
          </w:p>
        </w:tc>
        <w:tc>
          <w:tcPr>
            <w:tcW w:w="54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AO2</w:t>
            </w:r>
          </w:p>
        </w:tc>
        <w:tc>
          <w:tcPr>
            <w:tcW w:w="54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485+</w:t>
            </w:r>
          </w:p>
        </w:tc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485-</w:t>
            </w:r>
          </w:p>
        </w:tc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COM</w:t>
            </w:r>
          </w:p>
        </w:tc>
        <w:tc>
          <w:tcPr>
            <w:tcW w:w="545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HDI5</w:t>
            </w:r>
          </w:p>
        </w:tc>
        <w:tc>
          <w:tcPr>
            <w:tcW w:w="517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24V</w:t>
            </w:r>
          </w:p>
        </w:tc>
        <w:tc>
          <w:tcPr>
            <w:tcW w:w="491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Y1</w:t>
            </w:r>
          </w:p>
        </w:tc>
      </w:tr>
    </w:tbl>
    <w:p>
      <w:pPr>
        <w:pStyle w:val="8"/>
        <w:spacing w:before="5"/>
        <w:rPr>
          <w:sz w:val="5"/>
        </w:rPr>
      </w:pPr>
    </w:p>
    <w:p>
      <w:pPr>
        <w:pStyle w:val="8"/>
        <w:spacing w:before="5"/>
        <w:rPr>
          <w:sz w:val="5"/>
        </w:rPr>
      </w:pPr>
    </w:p>
    <w:p>
      <w:pPr>
        <w:pStyle w:val="8"/>
        <w:spacing w:before="5"/>
        <w:rPr>
          <w:sz w:val="5"/>
        </w:rPr>
      </w:pPr>
    </w:p>
    <w:p>
      <w:pPr>
        <w:rPr>
          <w:sz w:val="5"/>
        </w:rPr>
        <w:sectPr>
          <w:headerReference r:id="rId16" w:type="default"/>
          <w:pgSz w:w="8060" w:h="11900"/>
          <w:pgMar w:top="700" w:right="320" w:bottom="460" w:left="420" w:header="300" w:footer="248" w:gutter="0"/>
          <w:cols w:space="720" w:num="1"/>
        </w:sectPr>
      </w:pPr>
    </w:p>
    <w:tbl>
      <w:tblPr>
        <w:tblStyle w:val="16"/>
        <w:tblpPr w:leftFromText="180" w:rightFromText="180" w:vertAnchor="page" w:horzAnchor="page" w:tblpXSpec="center" w:tblpY="2230"/>
        <w:tblOverlap w:val="never"/>
        <w:tblW w:w="62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465"/>
        <w:gridCol w:w="510"/>
        <w:gridCol w:w="540"/>
        <w:gridCol w:w="540"/>
        <w:gridCol w:w="510"/>
        <w:gridCol w:w="510"/>
        <w:gridCol w:w="545"/>
        <w:gridCol w:w="517"/>
        <w:gridCol w:w="491"/>
        <w:gridCol w:w="532"/>
        <w:gridCol w:w="5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540" w:type="dxa"/>
            <w:tcBorders>
              <w:left w:val="single" w:color="auto" w:sz="4" w:space="0"/>
            </w:tcBorders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GND</w:t>
            </w:r>
          </w:p>
        </w:tc>
        <w:tc>
          <w:tcPr>
            <w:tcW w:w="465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10V</w:t>
            </w:r>
          </w:p>
        </w:tc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AI1</w:t>
            </w:r>
          </w:p>
        </w:tc>
        <w:tc>
          <w:tcPr>
            <w:tcW w:w="54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AO1</w:t>
            </w:r>
          </w:p>
        </w:tc>
        <w:tc>
          <w:tcPr>
            <w:tcW w:w="54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DI1</w:t>
            </w:r>
          </w:p>
        </w:tc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DI2</w:t>
            </w:r>
          </w:p>
        </w:tc>
        <w:tc>
          <w:tcPr>
            <w:tcW w:w="510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DI3</w:t>
            </w:r>
          </w:p>
        </w:tc>
        <w:tc>
          <w:tcPr>
            <w:tcW w:w="545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OP1</w:t>
            </w:r>
          </w:p>
        </w:tc>
        <w:tc>
          <w:tcPr>
            <w:tcW w:w="517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COM</w:t>
            </w:r>
          </w:p>
        </w:tc>
        <w:tc>
          <w:tcPr>
            <w:tcW w:w="491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TA</w:t>
            </w:r>
          </w:p>
        </w:tc>
        <w:tc>
          <w:tcPr>
            <w:tcW w:w="532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TB</w:t>
            </w:r>
          </w:p>
        </w:tc>
        <w:tc>
          <w:tcPr>
            <w:tcW w:w="532" w:type="dxa"/>
          </w:tcPr>
          <w:p>
            <w:pPr>
              <w:pStyle w:val="8"/>
              <w:spacing w:before="5"/>
              <w:jc w:val="both"/>
              <w:rPr>
                <w:rFonts w:ascii="微软雅黑" w:hAnsi="微软雅黑" w:eastAsia="微软雅黑" w:cs="微软雅黑"/>
                <w:sz w:val="11"/>
                <w:szCs w:val="1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1"/>
                <w:szCs w:val="11"/>
                <w:lang w:val="en-US"/>
              </w:rPr>
              <w:t>TC</w:t>
            </w:r>
          </w:p>
        </w:tc>
      </w:tr>
    </w:tbl>
    <w:p>
      <w:pPr>
        <w:pStyle w:val="5"/>
        <w:rPr>
          <w:rFonts w:ascii="文泉驿等宽正黑" w:eastAsia="文泉驿等宽正黑"/>
        </w:rPr>
      </w:pPr>
    </w:p>
    <w:p>
      <w:pPr>
        <w:pStyle w:val="5"/>
        <w:ind w:left="146"/>
        <w:rPr>
          <w:rFonts w:ascii="文泉驿等宽正黑" w:eastAsia="文泉驿等宽正黑"/>
        </w:rPr>
      </w:pPr>
    </w:p>
    <w:p>
      <w:pPr>
        <w:pStyle w:val="5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控制端子功能说明：</w:t>
      </w:r>
    </w:p>
    <w:p>
      <w:pPr>
        <w:pStyle w:val="8"/>
        <w:spacing w:before="65"/>
        <w:ind w:left="1005"/>
      </w:pPr>
      <w:r>
        <w:br w:type="column"/>
      </w:r>
    </w:p>
    <w:p>
      <w:pPr>
        <w:pStyle w:val="8"/>
        <w:spacing w:before="65"/>
        <w:ind w:left="1005"/>
      </w:pPr>
    </w:p>
    <w:p>
      <w:pPr>
        <w:pStyle w:val="8"/>
        <w:spacing w:before="65"/>
        <w:ind w:left="1005"/>
      </w:pPr>
    </w:p>
    <w:p>
      <w:p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1832" w:space="74"/>
            <w:col w:w="5414"/>
          </w:cols>
        </w:sectPr>
      </w:pPr>
    </w:p>
    <w:p>
      <w:pPr>
        <w:pStyle w:val="8"/>
        <w:spacing w:before="76" w:after="3"/>
        <w:ind w:left="2311"/>
      </w:pPr>
      <w:r>
        <w:t xml:space="preserve">表3-4 </w:t>
      </w:r>
      <w:r>
        <w:rPr>
          <w:rFonts w:hint="eastAsia"/>
          <w:lang w:val="en-US"/>
        </w:rPr>
        <w:t>A800系列</w:t>
      </w:r>
      <w:r>
        <w:t>变频器控制端子功能说明</w:t>
      </w:r>
    </w:p>
    <w:tbl>
      <w:tblPr>
        <w:tblStyle w:val="15"/>
        <w:tblW w:w="700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993"/>
        <w:gridCol w:w="1132"/>
        <w:gridCol w:w="40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850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263"/>
              <w:rPr>
                <w:sz w:val="16"/>
              </w:rPr>
            </w:pPr>
            <w:r>
              <w:rPr>
                <w:sz w:val="16"/>
              </w:rPr>
              <w:t>类别</w:t>
            </w:r>
          </w:p>
        </w:tc>
        <w:tc>
          <w:tcPr>
            <w:tcW w:w="993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77"/>
              <w:rPr>
                <w:sz w:val="16"/>
              </w:rPr>
            </w:pPr>
            <w:r>
              <w:rPr>
                <w:sz w:val="16"/>
              </w:rPr>
              <w:t>端子符号</w:t>
            </w:r>
          </w:p>
        </w:tc>
        <w:tc>
          <w:tcPr>
            <w:tcW w:w="1132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端子名称</w:t>
            </w:r>
          </w:p>
        </w:tc>
        <w:tc>
          <w:tcPr>
            <w:tcW w:w="4025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670" w:right="1667"/>
              <w:jc w:val="center"/>
              <w:rPr>
                <w:sz w:val="16"/>
              </w:rPr>
            </w:pPr>
            <w:r>
              <w:rPr>
                <w:sz w:val="16"/>
              </w:rPr>
              <w:t>功能说明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850" w:type="dxa"/>
            <w:vMerge w:val="restart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0"/>
              <w:rPr>
                <w:sz w:val="21"/>
              </w:rPr>
            </w:pPr>
          </w:p>
          <w:p>
            <w:pPr>
              <w:pStyle w:val="19"/>
              <w:spacing w:line="348" w:lineRule="auto"/>
              <w:ind w:left="345" w:right="33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电源</w:t>
            </w:r>
          </w:p>
        </w:tc>
        <w:tc>
          <w:tcPr>
            <w:tcW w:w="993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0"/>
              <w:rPr>
                <w:sz w:val="13"/>
              </w:rPr>
            </w:pPr>
          </w:p>
          <w:p>
            <w:pPr>
              <w:pStyle w:val="19"/>
              <w:ind w:left="177"/>
              <w:rPr>
                <w:sz w:val="16"/>
              </w:rPr>
            </w:pPr>
            <w:r>
              <w:rPr>
                <w:sz w:val="16"/>
              </w:rPr>
              <w:t>+10V-GND</w:t>
            </w:r>
          </w:p>
        </w:tc>
        <w:tc>
          <w:tcPr>
            <w:tcW w:w="1132" w:type="dxa"/>
          </w:tcPr>
          <w:p>
            <w:pPr>
              <w:pStyle w:val="19"/>
              <w:spacing w:before="2"/>
              <w:rPr>
                <w:sz w:val="18"/>
              </w:rPr>
            </w:pPr>
          </w:p>
          <w:p>
            <w:pPr>
              <w:pStyle w:val="19"/>
              <w:spacing w:line="348" w:lineRule="auto"/>
              <w:ind w:left="488" w:right="115" w:hanging="360"/>
              <w:rPr>
                <w:sz w:val="16"/>
              </w:rPr>
            </w:pPr>
            <w:r>
              <w:rPr>
                <w:sz w:val="16"/>
              </w:rPr>
              <w:t>外接＋10V电源</w:t>
            </w:r>
          </w:p>
        </w:tc>
        <w:tc>
          <w:tcPr>
            <w:tcW w:w="4025" w:type="dxa"/>
          </w:tcPr>
          <w:p>
            <w:pPr>
              <w:pStyle w:val="19"/>
              <w:spacing w:before="84"/>
              <w:ind w:left="109"/>
              <w:rPr>
                <w:sz w:val="16"/>
              </w:rPr>
            </w:pPr>
            <w:r>
              <w:rPr>
                <w:sz w:val="16"/>
              </w:rPr>
              <w:t>向外提供+10V电源，最大输出电流：10mA</w:t>
            </w:r>
          </w:p>
          <w:p>
            <w:pPr>
              <w:pStyle w:val="19"/>
              <w:spacing w:before="11" w:line="302" w:lineRule="exact"/>
              <w:ind w:left="109" w:right="99"/>
              <w:rPr>
                <w:sz w:val="16"/>
              </w:rPr>
            </w:pPr>
            <w:r>
              <w:rPr>
                <w:w w:val="95"/>
                <w:sz w:val="16"/>
              </w:rPr>
              <w:t xml:space="preserve">一般用作外接电位器工作电源，电位器阻值范围：1～ </w:t>
            </w:r>
            <w:r>
              <w:rPr>
                <w:sz w:val="16"/>
              </w:rPr>
              <w:t>5kΩ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8"/>
              <w:rPr>
                <w:sz w:val="13"/>
              </w:rPr>
            </w:pPr>
          </w:p>
          <w:p>
            <w:pPr>
              <w:pStyle w:val="19"/>
              <w:ind w:left="215"/>
              <w:rPr>
                <w:sz w:val="16"/>
              </w:rPr>
            </w:pPr>
            <w:r>
              <w:rPr>
                <w:sz w:val="16"/>
              </w:rPr>
              <w:t>24V-COM</w:t>
            </w:r>
          </w:p>
        </w:tc>
        <w:tc>
          <w:tcPr>
            <w:tcW w:w="1132" w:type="dxa"/>
          </w:tcPr>
          <w:p>
            <w:pPr>
              <w:pStyle w:val="19"/>
              <w:spacing w:before="8"/>
              <w:rPr>
                <w:sz w:val="17"/>
              </w:rPr>
            </w:pPr>
          </w:p>
          <w:p>
            <w:pPr>
              <w:pStyle w:val="19"/>
              <w:spacing w:line="355" w:lineRule="auto"/>
              <w:ind w:left="488" w:right="115" w:hanging="360"/>
              <w:rPr>
                <w:sz w:val="16"/>
              </w:rPr>
            </w:pPr>
            <w:r>
              <w:rPr>
                <w:sz w:val="16"/>
              </w:rPr>
              <w:t>外接＋24V电源</w:t>
            </w:r>
          </w:p>
        </w:tc>
        <w:tc>
          <w:tcPr>
            <w:tcW w:w="4025" w:type="dxa"/>
          </w:tcPr>
          <w:p>
            <w:pPr>
              <w:pStyle w:val="19"/>
              <w:spacing w:before="78" w:line="355" w:lineRule="auto"/>
              <w:ind w:left="109" w:right="24"/>
              <w:rPr>
                <w:sz w:val="16"/>
              </w:rPr>
            </w:pPr>
            <w:r>
              <w:rPr>
                <w:w w:val="95"/>
                <w:sz w:val="16"/>
              </w:rPr>
              <w:t xml:space="preserve">向外提供+24V电源，一般用作数字输入输出端子工作电 </w:t>
            </w:r>
            <w:r>
              <w:rPr>
                <w:sz w:val="16"/>
              </w:rPr>
              <w:t>源和外接传感器电源，</w:t>
            </w:r>
          </w:p>
          <w:p>
            <w:pPr>
              <w:pStyle w:val="19"/>
              <w:spacing w:line="195" w:lineRule="exact"/>
              <w:ind w:left="109"/>
              <w:rPr>
                <w:sz w:val="16"/>
              </w:rPr>
            </w:pPr>
            <w:r>
              <w:rPr>
                <w:sz w:val="16"/>
              </w:rPr>
              <w:t>最大输出电流：200mA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850" w:type="dxa"/>
            <w:vMerge w:val="restart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5"/>
              <w:rPr>
                <w:sz w:val="13"/>
              </w:rPr>
            </w:pPr>
          </w:p>
          <w:p>
            <w:pPr>
              <w:pStyle w:val="19"/>
              <w:spacing w:before="1" w:line="350" w:lineRule="auto"/>
              <w:ind w:left="345" w:right="334"/>
              <w:jc w:val="both"/>
              <w:rPr>
                <w:sz w:val="16"/>
              </w:rPr>
            </w:pPr>
            <w:r>
              <w:rPr>
                <w:sz w:val="16"/>
              </w:rPr>
              <w:t>模拟输入</w:t>
            </w:r>
          </w:p>
        </w:tc>
        <w:tc>
          <w:tcPr>
            <w:tcW w:w="993" w:type="dxa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215"/>
              <w:rPr>
                <w:sz w:val="16"/>
              </w:rPr>
            </w:pPr>
            <w:r>
              <w:rPr>
                <w:sz w:val="16"/>
              </w:rPr>
              <w:t>AI1-GND</w:t>
            </w:r>
          </w:p>
        </w:tc>
        <w:tc>
          <w:tcPr>
            <w:tcW w:w="1132" w:type="dxa"/>
          </w:tcPr>
          <w:p>
            <w:pPr>
              <w:pStyle w:val="19"/>
              <w:spacing w:before="67" w:line="290" w:lineRule="atLeast"/>
              <w:ind w:left="368" w:right="157" w:hanging="202"/>
              <w:rPr>
                <w:sz w:val="16"/>
              </w:rPr>
            </w:pPr>
            <w:r>
              <w:rPr>
                <w:sz w:val="16"/>
              </w:rPr>
              <w:t>模拟量输入端子1</w:t>
            </w:r>
          </w:p>
        </w:tc>
        <w:tc>
          <w:tcPr>
            <w:tcW w:w="4025" w:type="dxa"/>
          </w:tcPr>
          <w:p>
            <w:pPr>
              <w:pStyle w:val="19"/>
              <w:spacing w:before="79"/>
              <w:ind w:left="109"/>
              <w:rPr>
                <w:sz w:val="16"/>
              </w:rPr>
            </w:pPr>
            <w:r>
              <w:rPr>
                <w:sz w:val="16"/>
              </w:rPr>
              <w:t>1、输入电压范围：DC0～10V</w:t>
            </w:r>
          </w:p>
          <w:p>
            <w:pPr>
              <w:pStyle w:val="19"/>
              <w:spacing w:before="93"/>
              <w:ind w:left="109"/>
              <w:rPr>
                <w:sz w:val="16"/>
              </w:rPr>
            </w:pPr>
            <w:r>
              <w:rPr>
                <w:sz w:val="16"/>
              </w:rPr>
              <w:t>2、输入阻抗：100KΩ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9"/>
              </w:rPr>
            </w:pPr>
          </w:p>
          <w:p>
            <w:pPr>
              <w:pStyle w:val="19"/>
              <w:spacing w:before="1"/>
              <w:ind w:left="215"/>
              <w:rPr>
                <w:sz w:val="16"/>
              </w:rPr>
            </w:pPr>
            <w:r>
              <w:rPr>
                <w:sz w:val="16"/>
              </w:rPr>
              <w:t>AI2-GND</w:t>
            </w:r>
          </w:p>
        </w:tc>
        <w:tc>
          <w:tcPr>
            <w:tcW w:w="1132" w:type="dxa"/>
          </w:tcPr>
          <w:p>
            <w:pPr>
              <w:pStyle w:val="19"/>
              <w:spacing w:before="5"/>
              <w:rPr>
                <w:sz w:val="23"/>
              </w:rPr>
            </w:pPr>
          </w:p>
          <w:p>
            <w:pPr>
              <w:pStyle w:val="19"/>
              <w:spacing w:before="1" w:line="355" w:lineRule="auto"/>
              <w:ind w:left="368" w:right="157" w:hanging="202"/>
              <w:rPr>
                <w:sz w:val="16"/>
              </w:rPr>
            </w:pPr>
            <w:r>
              <w:rPr>
                <w:sz w:val="16"/>
              </w:rPr>
              <w:t>模拟量输入端子2</w:t>
            </w:r>
          </w:p>
        </w:tc>
        <w:tc>
          <w:tcPr>
            <w:tcW w:w="4025" w:type="dxa"/>
          </w:tcPr>
          <w:p>
            <w:pPr>
              <w:pStyle w:val="19"/>
              <w:spacing w:before="80" w:line="355" w:lineRule="auto"/>
              <w:ind w:left="430" w:right="99" w:hanging="322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-3"/>
                <w:w w:val="95"/>
                <w:sz w:val="16"/>
              </w:rPr>
              <w:t>、输入范围：</w:t>
            </w:r>
            <w:r>
              <w:rPr>
                <w:w w:val="95"/>
                <w:sz w:val="16"/>
              </w:rPr>
              <w:t>DC0～10V/4～20mA，由控制板上的</w:t>
            </w:r>
            <w:r>
              <w:rPr>
                <w:spacing w:val="2"/>
                <w:w w:val="95"/>
                <w:sz w:val="16"/>
              </w:rPr>
              <w:t>CN3</w:t>
            </w:r>
            <w:r>
              <w:rPr>
                <w:w w:val="95"/>
                <w:sz w:val="16"/>
              </w:rPr>
              <w:t xml:space="preserve">拨 </w:t>
            </w:r>
            <w:r>
              <w:rPr>
                <w:sz w:val="16"/>
              </w:rPr>
              <w:t>码开关选择决定, 出厂为电压模式。</w:t>
            </w:r>
          </w:p>
          <w:p>
            <w:pPr>
              <w:pStyle w:val="19"/>
              <w:spacing w:line="198" w:lineRule="exact"/>
              <w:ind w:left="109"/>
              <w:rPr>
                <w:sz w:val="16"/>
              </w:rPr>
            </w:pPr>
            <w:r>
              <w:rPr>
                <w:sz w:val="16"/>
              </w:rPr>
              <w:t>2、输入阻抗：电压输入时100kΩ，电流输入时500Ω。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0" w:type="dxa"/>
            <w:vMerge w:val="restart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8"/>
              <w:rPr>
                <w:sz w:val="19"/>
              </w:rPr>
            </w:pPr>
          </w:p>
          <w:p>
            <w:pPr>
              <w:pStyle w:val="19"/>
              <w:spacing w:line="350" w:lineRule="auto"/>
              <w:ind w:left="345" w:right="334"/>
              <w:jc w:val="both"/>
              <w:rPr>
                <w:sz w:val="16"/>
              </w:rPr>
            </w:pPr>
            <w:r>
              <w:rPr>
                <w:sz w:val="16"/>
              </w:rPr>
              <w:t>数字输入</w:t>
            </w:r>
          </w:p>
        </w:tc>
        <w:tc>
          <w:tcPr>
            <w:tcW w:w="993" w:type="dxa"/>
          </w:tcPr>
          <w:p>
            <w:pPr>
              <w:pStyle w:val="19"/>
              <w:spacing w:before="123"/>
              <w:ind w:left="215"/>
              <w:rPr>
                <w:sz w:val="16"/>
              </w:rPr>
            </w:pPr>
            <w:r>
              <w:rPr>
                <w:sz w:val="16"/>
              </w:rPr>
              <w:t>DI1-COM</w:t>
            </w:r>
          </w:p>
        </w:tc>
        <w:tc>
          <w:tcPr>
            <w:tcW w:w="1132" w:type="dxa"/>
          </w:tcPr>
          <w:p>
            <w:pPr>
              <w:pStyle w:val="19"/>
              <w:spacing w:before="123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数字输入1</w:t>
            </w:r>
          </w:p>
        </w:tc>
        <w:tc>
          <w:tcPr>
            <w:tcW w:w="4025" w:type="dxa"/>
            <w:vMerge w:val="restart"/>
          </w:tcPr>
          <w:p>
            <w:pPr>
              <w:pStyle w:val="19"/>
              <w:spacing w:line="355" w:lineRule="auto"/>
              <w:ind w:right="70"/>
              <w:rPr>
                <w:w w:val="95"/>
                <w:sz w:val="16"/>
              </w:rPr>
            </w:pPr>
          </w:p>
          <w:p>
            <w:pPr>
              <w:pStyle w:val="19"/>
              <w:spacing w:line="355" w:lineRule="auto"/>
              <w:ind w:right="70"/>
              <w:rPr>
                <w:sz w:val="16"/>
              </w:rPr>
            </w:pPr>
            <w:r>
              <w:rPr>
                <w:w w:val="95"/>
                <w:sz w:val="16"/>
              </w:rPr>
              <w:t>1、光藕隔离，兼容双极性输入,通过DI</w:t>
            </w:r>
            <w:r>
              <w:rPr>
                <w:spacing w:val="-2"/>
                <w:w w:val="95"/>
                <w:sz w:val="16"/>
              </w:rPr>
              <w:t xml:space="preserve">拨码开关切换， </w:t>
            </w:r>
            <w:r>
              <w:rPr>
                <w:sz w:val="16"/>
              </w:rPr>
              <w:t>出厂为</w:t>
            </w:r>
            <w:r>
              <w:rPr>
                <w:spacing w:val="2"/>
                <w:sz w:val="16"/>
              </w:rPr>
              <w:t>NPN</w:t>
            </w:r>
            <w:r>
              <w:rPr>
                <w:sz w:val="16"/>
              </w:rPr>
              <w:t>模式</w:t>
            </w:r>
          </w:p>
          <w:p>
            <w:pPr>
              <w:pStyle w:val="19"/>
              <w:spacing w:line="198" w:lineRule="exact"/>
              <w:ind w:left="109"/>
              <w:rPr>
                <w:sz w:val="16"/>
              </w:rPr>
            </w:pPr>
            <w:r>
              <w:rPr>
                <w:sz w:val="16"/>
              </w:rPr>
              <w:t>2、输入阻抗：3.3kΩ</w:t>
            </w:r>
          </w:p>
          <w:p>
            <w:pPr>
              <w:pStyle w:val="19"/>
              <w:spacing w:before="98"/>
              <w:ind w:left="109"/>
              <w:rPr>
                <w:sz w:val="16"/>
              </w:rPr>
            </w:pPr>
            <w:r>
              <w:rPr>
                <w:sz w:val="16"/>
              </w:rPr>
              <w:t>3、电平输入时电压范围：9～30V</w:t>
            </w:r>
          </w:p>
          <w:p>
            <w:pPr>
              <w:pStyle w:val="19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4、其中HDI5可做高速输入口。</w:t>
            </w:r>
          </w:p>
          <w:p>
            <w:pPr>
              <w:pStyle w:val="19"/>
              <w:spacing w:before="92"/>
              <w:ind w:left="109"/>
              <w:rPr>
                <w:rFonts w:hint="eastAsia" w:eastAsia="宋体"/>
                <w:sz w:val="16"/>
                <w:lang w:val="en-US" w:eastAsia="zh-CN"/>
              </w:rPr>
            </w:pPr>
            <w:r>
              <w:rPr>
                <w:rFonts w:hint="eastAsia"/>
                <w:sz w:val="16"/>
                <w:lang w:val="en-US"/>
              </w:rPr>
              <w:t>5、OP1可以通过</w:t>
            </w:r>
            <w:r>
              <w:rPr>
                <w:rFonts w:hint="eastAsia"/>
                <w:sz w:val="16"/>
                <w:lang w:val="en-US" w:eastAsia="zh-CN"/>
              </w:rPr>
              <w:t>CN4</w:t>
            </w:r>
            <w:r>
              <w:rPr>
                <w:rFonts w:hint="eastAsia"/>
                <w:sz w:val="16"/>
                <w:lang w:val="en-US"/>
              </w:rPr>
              <w:t>跳线支持24V输出</w:t>
            </w:r>
            <w:r>
              <w:rPr>
                <w:rFonts w:hint="eastAsia"/>
                <w:sz w:val="16"/>
                <w:lang w:val="en-US" w:eastAsia="zh-CN"/>
              </w:rPr>
              <w:t>或DI4输入信号转换（出厂为DI4输入信号）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spacing w:before="123"/>
              <w:ind w:left="215"/>
              <w:rPr>
                <w:sz w:val="16"/>
              </w:rPr>
            </w:pPr>
            <w:r>
              <w:rPr>
                <w:sz w:val="16"/>
              </w:rPr>
              <w:t>DI2-COM</w:t>
            </w:r>
          </w:p>
        </w:tc>
        <w:tc>
          <w:tcPr>
            <w:tcW w:w="1132" w:type="dxa"/>
          </w:tcPr>
          <w:p>
            <w:pPr>
              <w:pStyle w:val="19"/>
              <w:spacing w:before="123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数字输入2</w:t>
            </w:r>
          </w:p>
        </w:tc>
        <w:tc>
          <w:tcPr>
            <w:tcW w:w="40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spacing w:before="128"/>
              <w:ind w:left="215"/>
              <w:rPr>
                <w:sz w:val="16"/>
              </w:rPr>
            </w:pPr>
            <w:r>
              <w:rPr>
                <w:sz w:val="16"/>
              </w:rPr>
              <w:t>DI3-COM</w:t>
            </w:r>
          </w:p>
        </w:tc>
        <w:tc>
          <w:tcPr>
            <w:tcW w:w="1132" w:type="dxa"/>
          </w:tcPr>
          <w:p>
            <w:pPr>
              <w:pStyle w:val="19"/>
              <w:spacing w:before="128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数字输入3</w:t>
            </w:r>
          </w:p>
        </w:tc>
        <w:tc>
          <w:tcPr>
            <w:tcW w:w="40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spacing w:before="123"/>
              <w:ind w:left="21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OP1</w:t>
            </w:r>
            <w:r>
              <w:rPr>
                <w:sz w:val="16"/>
              </w:rPr>
              <w:t>-COM</w:t>
            </w:r>
          </w:p>
        </w:tc>
        <w:tc>
          <w:tcPr>
            <w:tcW w:w="1132" w:type="dxa"/>
          </w:tcPr>
          <w:p>
            <w:pPr>
              <w:pStyle w:val="19"/>
              <w:spacing w:before="123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数字输入4</w:t>
            </w:r>
          </w:p>
        </w:tc>
        <w:tc>
          <w:tcPr>
            <w:tcW w:w="40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>
            <w:pPr>
              <w:pStyle w:val="19"/>
              <w:spacing w:before="123"/>
              <w:ind w:left="177"/>
              <w:rPr>
                <w:sz w:val="16"/>
              </w:rPr>
            </w:pPr>
            <w:r>
              <w:rPr>
                <w:sz w:val="16"/>
              </w:rPr>
              <w:t>HDI5-COM</w:t>
            </w:r>
          </w:p>
        </w:tc>
        <w:tc>
          <w:tcPr>
            <w:tcW w:w="1132" w:type="dxa"/>
          </w:tcPr>
          <w:p>
            <w:pPr>
              <w:pStyle w:val="19"/>
              <w:spacing w:before="123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数字输入5</w:t>
            </w:r>
          </w:p>
        </w:tc>
        <w:tc>
          <w:tcPr>
            <w:tcW w:w="40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spacing w:before="8"/>
        <w:rPr>
          <w:sz w:val="5"/>
        </w:rPr>
      </w:pPr>
    </w:p>
    <w:tbl>
      <w:tblPr>
        <w:tblStyle w:val="15"/>
        <w:tblW w:w="7004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0"/>
        <w:gridCol w:w="994"/>
        <w:gridCol w:w="1133"/>
        <w:gridCol w:w="402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850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263"/>
              <w:rPr>
                <w:sz w:val="16"/>
              </w:rPr>
            </w:pPr>
            <w:r>
              <w:rPr>
                <w:sz w:val="16"/>
              </w:rPr>
              <w:t>类别</w:t>
            </w:r>
          </w:p>
        </w:tc>
        <w:tc>
          <w:tcPr>
            <w:tcW w:w="994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67" w:right="64"/>
              <w:jc w:val="center"/>
              <w:rPr>
                <w:sz w:val="16"/>
              </w:rPr>
            </w:pPr>
            <w:r>
              <w:rPr>
                <w:sz w:val="16"/>
              </w:rPr>
              <w:t>端子符号</w:t>
            </w:r>
          </w:p>
        </w:tc>
        <w:tc>
          <w:tcPr>
            <w:tcW w:w="1133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端子名称</w:t>
            </w:r>
          </w:p>
        </w:tc>
        <w:tc>
          <w:tcPr>
            <w:tcW w:w="4027" w:type="dxa"/>
            <w:shd w:val="clear" w:color="auto" w:fill="B2B2B2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670" w:right="1667"/>
              <w:jc w:val="center"/>
              <w:rPr>
                <w:sz w:val="16"/>
              </w:rPr>
            </w:pPr>
            <w:r>
              <w:rPr>
                <w:sz w:val="16"/>
              </w:rPr>
              <w:t>功能说明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850" w:type="dxa"/>
            <w:vMerge w:val="restart"/>
          </w:tcPr>
          <w:p>
            <w:pPr>
              <w:pStyle w:val="19"/>
              <w:spacing w:before="10"/>
              <w:rPr>
                <w:sz w:val="20"/>
              </w:rPr>
            </w:pPr>
          </w:p>
          <w:p>
            <w:pPr>
              <w:pStyle w:val="19"/>
              <w:spacing w:line="350" w:lineRule="auto"/>
              <w:ind w:left="345" w:right="334"/>
              <w:jc w:val="both"/>
              <w:rPr>
                <w:sz w:val="16"/>
              </w:rPr>
            </w:pPr>
            <w:r>
              <w:rPr>
                <w:sz w:val="16"/>
              </w:rPr>
              <w:t>模拟输出</w:t>
            </w:r>
          </w:p>
        </w:tc>
        <w:tc>
          <w:tcPr>
            <w:tcW w:w="994" w:type="dxa"/>
          </w:tcPr>
          <w:p>
            <w:pPr>
              <w:pStyle w:val="19"/>
              <w:spacing w:before="5"/>
              <w:rPr>
                <w:sz w:val="23"/>
              </w:rPr>
            </w:pPr>
          </w:p>
          <w:p>
            <w:pPr>
              <w:pStyle w:val="19"/>
              <w:spacing w:before="1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AO1-GND</w:t>
            </w:r>
          </w:p>
        </w:tc>
        <w:tc>
          <w:tcPr>
            <w:tcW w:w="1133" w:type="dxa"/>
          </w:tcPr>
          <w:p>
            <w:pPr>
              <w:pStyle w:val="19"/>
              <w:spacing w:before="57" w:line="300" w:lineRule="atLeast"/>
              <w:ind w:left="368" w:right="315" w:firstLine="38"/>
              <w:rPr>
                <w:sz w:val="16"/>
              </w:rPr>
            </w:pPr>
            <w:r>
              <w:rPr>
                <w:sz w:val="16"/>
              </w:rPr>
              <w:t>模拟输出1</w:t>
            </w:r>
          </w:p>
        </w:tc>
        <w:tc>
          <w:tcPr>
            <w:tcW w:w="4027" w:type="dxa"/>
            <w:vMerge w:val="restart"/>
          </w:tcPr>
          <w:p>
            <w:pPr>
              <w:pStyle w:val="19"/>
              <w:spacing w:before="10"/>
              <w:rPr>
                <w:sz w:val="20"/>
              </w:rPr>
            </w:pPr>
          </w:p>
          <w:p>
            <w:pPr>
              <w:pStyle w:val="19"/>
              <w:spacing w:line="348" w:lineRule="auto"/>
              <w:ind w:left="109" w:right="104"/>
              <w:rPr>
                <w:sz w:val="16"/>
              </w:rPr>
            </w:pPr>
            <w:r>
              <w:rPr>
                <w:w w:val="95"/>
                <w:sz w:val="16"/>
              </w:rPr>
              <w:t>分别由控制板上的</w:t>
            </w:r>
            <w:r>
              <w:rPr>
                <w:spacing w:val="-4"/>
                <w:w w:val="95"/>
                <w:sz w:val="16"/>
              </w:rPr>
              <w:t>CN</w:t>
            </w:r>
            <w:r>
              <w:rPr>
                <w:rFonts w:hint="eastAsia"/>
                <w:spacing w:val="-4"/>
                <w:w w:val="95"/>
                <w:sz w:val="16"/>
                <w:lang w:val="en-US"/>
              </w:rPr>
              <w:t>1</w:t>
            </w:r>
            <w:r>
              <w:rPr>
                <w:spacing w:val="-4"/>
                <w:w w:val="95"/>
                <w:sz w:val="16"/>
              </w:rPr>
              <w:t>，CN</w:t>
            </w:r>
            <w:r>
              <w:rPr>
                <w:rFonts w:hint="eastAsia"/>
                <w:spacing w:val="-4"/>
                <w:w w:val="95"/>
                <w:sz w:val="16"/>
                <w:lang w:val="en-US"/>
              </w:rPr>
              <w:t>2</w:t>
            </w:r>
            <w:r>
              <w:rPr>
                <w:spacing w:val="-1"/>
                <w:w w:val="95"/>
                <w:sz w:val="16"/>
              </w:rPr>
              <w:t xml:space="preserve">拨码开关选择决定电压或电 </w:t>
            </w:r>
            <w:r>
              <w:rPr>
                <w:sz w:val="16"/>
              </w:rPr>
              <w:t>流输出。</w:t>
            </w:r>
          </w:p>
          <w:p>
            <w:pPr>
              <w:pStyle w:val="19"/>
              <w:spacing w:before="6" w:line="348" w:lineRule="auto"/>
              <w:ind w:left="109" w:right="2228"/>
              <w:rPr>
                <w:sz w:val="16"/>
              </w:rPr>
            </w:pPr>
            <w:r>
              <w:rPr>
                <w:sz w:val="16"/>
              </w:rPr>
              <w:t>输出电压范围：0～10V 输出电流范围：0～20mA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34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AO2-GND</w:t>
            </w:r>
          </w:p>
        </w:tc>
        <w:tc>
          <w:tcPr>
            <w:tcW w:w="1133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34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模拟输出2</w:t>
            </w:r>
          </w:p>
        </w:tc>
        <w:tc>
          <w:tcPr>
            <w:tcW w:w="40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1" w:hRule="atLeast"/>
        </w:trPr>
        <w:tc>
          <w:tcPr>
            <w:tcW w:w="850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21" w:line="352" w:lineRule="auto"/>
              <w:ind w:left="345" w:right="334"/>
              <w:jc w:val="both"/>
              <w:rPr>
                <w:sz w:val="16"/>
              </w:rPr>
            </w:pPr>
            <w:r>
              <w:rPr>
                <w:sz w:val="16"/>
              </w:rPr>
              <w:t>数字输出</w:t>
            </w:r>
          </w:p>
        </w:tc>
        <w:tc>
          <w:tcPr>
            <w:tcW w:w="994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8"/>
              <w:rPr>
                <w:sz w:val="12"/>
              </w:rPr>
            </w:pPr>
          </w:p>
          <w:p>
            <w:pPr>
              <w:pStyle w:val="19"/>
              <w:ind w:left="79" w:right="64"/>
              <w:jc w:val="center"/>
              <w:rPr>
                <w:sz w:val="16"/>
              </w:rPr>
            </w:pPr>
            <w:r>
              <w:rPr>
                <w:sz w:val="16"/>
              </w:rPr>
              <w:t>Y1-C</w:t>
            </w:r>
            <w:r>
              <w:rPr>
                <w:rFonts w:hint="eastAsia"/>
                <w:sz w:val="16"/>
              </w:rPr>
              <w:t>OM</w:t>
            </w:r>
          </w:p>
        </w:tc>
        <w:tc>
          <w:tcPr>
            <w:tcW w:w="1133" w:type="dxa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8"/>
              <w:rPr>
                <w:sz w:val="12"/>
              </w:rPr>
            </w:pPr>
          </w:p>
          <w:p>
            <w:pPr>
              <w:pStyle w:val="19"/>
              <w:ind w:left="133" w:right="133"/>
              <w:jc w:val="center"/>
              <w:rPr>
                <w:sz w:val="16"/>
              </w:rPr>
            </w:pPr>
            <w:r>
              <w:rPr>
                <w:sz w:val="16"/>
              </w:rPr>
              <w:t>数字输出1</w:t>
            </w:r>
          </w:p>
        </w:tc>
        <w:tc>
          <w:tcPr>
            <w:tcW w:w="4027" w:type="dxa"/>
            <w:vAlign w:val="center"/>
          </w:tcPr>
          <w:p>
            <w:pPr>
              <w:pStyle w:val="19"/>
              <w:spacing w:before="84" w:line="348" w:lineRule="auto"/>
              <w:ind w:left="109" w:right="151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光藕隔离，双极性开路集电极输出</w:t>
            </w:r>
            <w:r>
              <w:rPr>
                <w:sz w:val="16"/>
              </w:rPr>
              <w:t>输出电压范围：0～24V</w:t>
            </w:r>
          </w:p>
          <w:p>
            <w:pPr>
              <w:pStyle w:val="19"/>
              <w:spacing w:before="6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输出电流范围：0～50mA</w:t>
            </w:r>
          </w:p>
          <w:p>
            <w:pPr>
              <w:pStyle w:val="19"/>
              <w:spacing w:before="5" w:line="197" w:lineRule="exact"/>
              <w:ind w:left="109"/>
              <w:jc w:val="both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850" w:type="dxa"/>
            <w:vAlign w:val="center"/>
          </w:tcPr>
          <w:p>
            <w:pPr>
              <w:pStyle w:val="19"/>
              <w:spacing w:before="10"/>
              <w:jc w:val="both"/>
              <w:rPr>
                <w:sz w:val="13"/>
              </w:rPr>
            </w:pPr>
            <w:r>
              <w:rPr>
                <w:rFonts w:hint="eastAsia"/>
                <w:sz w:val="16"/>
              </w:rPr>
              <w:t xml:space="preserve"> </w:t>
            </w:r>
          </w:p>
          <w:p>
            <w:pPr>
              <w:pStyle w:val="19"/>
              <w:spacing w:line="348" w:lineRule="auto"/>
              <w:ind w:left="345" w:right="134" w:hanging="159"/>
              <w:jc w:val="both"/>
              <w:rPr>
                <w:sz w:val="16"/>
              </w:rPr>
            </w:pPr>
            <w:r>
              <w:rPr>
                <w:sz w:val="16"/>
              </w:rPr>
              <w:t>通信接口</w:t>
            </w:r>
          </w:p>
        </w:tc>
        <w:tc>
          <w:tcPr>
            <w:tcW w:w="994" w:type="dxa"/>
            <w:vAlign w:val="center"/>
          </w:tcPr>
          <w:p>
            <w:pPr>
              <w:pStyle w:val="19"/>
              <w:jc w:val="both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</w:p>
          <w:p>
            <w:pPr>
              <w:pStyle w:val="19"/>
              <w:spacing w:before="121"/>
              <w:ind w:left="79" w:right="64"/>
              <w:jc w:val="both"/>
              <w:rPr>
                <w:sz w:val="16"/>
              </w:rPr>
            </w:pPr>
            <w:r>
              <w:rPr>
                <w:sz w:val="16"/>
              </w:rPr>
              <w:t>485+ -485-</w:t>
            </w:r>
          </w:p>
        </w:tc>
        <w:tc>
          <w:tcPr>
            <w:tcW w:w="1133" w:type="dxa"/>
            <w:vAlign w:val="center"/>
          </w:tcPr>
          <w:p>
            <w:pPr>
              <w:pStyle w:val="19"/>
              <w:spacing w:before="10"/>
              <w:jc w:val="both"/>
              <w:rPr>
                <w:sz w:val="13"/>
              </w:rPr>
            </w:pPr>
            <w:r>
              <w:rPr>
                <w:rFonts w:hint="eastAsia"/>
                <w:sz w:val="16"/>
              </w:rPr>
              <w:t xml:space="preserve"> </w:t>
            </w:r>
          </w:p>
          <w:p>
            <w:pPr>
              <w:pStyle w:val="19"/>
              <w:spacing w:line="348" w:lineRule="auto"/>
              <w:ind w:left="406" w:right="152" w:hanging="240"/>
              <w:jc w:val="both"/>
              <w:rPr>
                <w:sz w:val="16"/>
              </w:rPr>
            </w:pPr>
            <w:r>
              <w:rPr>
                <w:sz w:val="16"/>
              </w:rPr>
              <w:t>Modbus通信接口</w:t>
            </w:r>
          </w:p>
        </w:tc>
        <w:tc>
          <w:tcPr>
            <w:tcW w:w="4027" w:type="dxa"/>
            <w:vAlign w:val="center"/>
          </w:tcPr>
          <w:p>
            <w:pPr>
              <w:pStyle w:val="19"/>
              <w:spacing w:before="79" w:line="355" w:lineRule="auto"/>
              <w:ind w:left="109" w:right="15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Modbus通信接口，可通过拨码开关</w:t>
            </w:r>
            <w:r>
              <w:rPr>
                <w:rFonts w:hint="eastAsia"/>
                <w:w w:val="95"/>
                <w:sz w:val="16"/>
                <w:lang w:val="en-US"/>
              </w:rPr>
              <w:t>S1</w:t>
            </w:r>
            <w:r>
              <w:rPr>
                <w:spacing w:val="-2"/>
                <w:w w:val="95"/>
                <w:sz w:val="16"/>
              </w:rPr>
              <w:t xml:space="preserve">选择是否需要通 </w:t>
            </w:r>
            <w:r>
              <w:rPr>
                <w:sz w:val="16"/>
              </w:rPr>
              <w:t>信匹配电阻。</w:t>
            </w:r>
          </w:p>
          <w:p>
            <w:pPr>
              <w:pStyle w:val="19"/>
              <w:spacing w:before="98" w:line="197" w:lineRule="exact"/>
              <w:ind w:left="109"/>
              <w:jc w:val="both"/>
              <w:rPr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850" w:type="dxa"/>
            <w:vMerge w:val="restart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12"/>
              <w:rPr>
                <w:sz w:val="11"/>
              </w:rPr>
            </w:pPr>
          </w:p>
          <w:p>
            <w:pPr>
              <w:pStyle w:val="19"/>
              <w:spacing w:line="348" w:lineRule="auto"/>
              <w:ind w:left="225" w:right="134" w:hanging="39"/>
              <w:rPr>
                <w:sz w:val="16"/>
              </w:rPr>
            </w:pPr>
            <w:r>
              <w:rPr>
                <w:sz w:val="16"/>
              </w:rPr>
              <w:t>继电器输出1</w:t>
            </w:r>
          </w:p>
        </w:tc>
        <w:tc>
          <w:tcPr>
            <w:tcW w:w="994" w:type="dxa"/>
          </w:tcPr>
          <w:p>
            <w:pPr>
              <w:pStyle w:val="19"/>
              <w:spacing w:before="7"/>
              <w:rPr>
                <w:sz w:val="15"/>
              </w:rPr>
            </w:pPr>
          </w:p>
          <w:p>
            <w:pPr>
              <w:pStyle w:val="19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TA-TB</w:t>
            </w:r>
          </w:p>
        </w:tc>
        <w:tc>
          <w:tcPr>
            <w:tcW w:w="1133" w:type="dxa"/>
          </w:tcPr>
          <w:p>
            <w:pPr>
              <w:pStyle w:val="19"/>
              <w:spacing w:before="7"/>
              <w:rPr>
                <w:sz w:val="15"/>
              </w:rPr>
            </w:pPr>
          </w:p>
          <w:p>
            <w:pPr>
              <w:pStyle w:val="19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常闭端子</w:t>
            </w:r>
          </w:p>
        </w:tc>
        <w:tc>
          <w:tcPr>
            <w:tcW w:w="4027" w:type="dxa"/>
            <w:vMerge w:val="restart"/>
          </w:tcPr>
          <w:p>
            <w:pPr>
              <w:pStyle w:val="19"/>
              <w:spacing w:before="12"/>
              <w:rPr>
                <w:sz w:val="15"/>
              </w:rPr>
            </w:pPr>
          </w:p>
          <w:p>
            <w:pPr>
              <w:pStyle w:val="19"/>
              <w:ind w:left="109"/>
              <w:rPr>
                <w:sz w:val="16"/>
              </w:rPr>
            </w:pPr>
            <w:r>
              <w:rPr>
                <w:sz w:val="16"/>
              </w:rPr>
              <w:t>触点驱动能力：</w:t>
            </w:r>
          </w:p>
          <w:p>
            <w:pPr>
              <w:pStyle w:val="19"/>
              <w:spacing w:before="98" w:line="348" w:lineRule="auto"/>
              <w:ind w:left="109" w:right="2062"/>
              <w:rPr>
                <w:sz w:val="16"/>
              </w:rPr>
            </w:pPr>
            <w:r>
              <w:rPr>
                <w:sz w:val="16"/>
              </w:rPr>
              <w:t>AC250V，3A，COSφ=0.4。DC30V，1A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85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19"/>
              <w:spacing w:before="2"/>
              <w:rPr>
                <w:sz w:val="18"/>
              </w:rPr>
            </w:pPr>
          </w:p>
          <w:p>
            <w:pPr>
              <w:pStyle w:val="19"/>
              <w:ind w:left="74" w:right="64"/>
              <w:jc w:val="center"/>
              <w:rPr>
                <w:sz w:val="16"/>
              </w:rPr>
            </w:pPr>
            <w:r>
              <w:rPr>
                <w:sz w:val="16"/>
              </w:rPr>
              <w:t>TA-TC</w:t>
            </w:r>
          </w:p>
        </w:tc>
        <w:tc>
          <w:tcPr>
            <w:tcW w:w="1133" w:type="dxa"/>
          </w:tcPr>
          <w:p>
            <w:pPr>
              <w:pStyle w:val="19"/>
              <w:spacing w:before="2"/>
              <w:rPr>
                <w:sz w:val="18"/>
              </w:rPr>
            </w:pPr>
          </w:p>
          <w:p>
            <w:pPr>
              <w:pStyle w:val="19"/>
              <w:ind w:left="140" w:right="133"/>
              <w:jc w:val="center"/>
              <w:rPr>
                <w:sz w:val="16"/>
              </w:rPr>
            </w:pPr>
            <w:r>
              <w:rPr>
                <w:sz w:val="16"/>
              </w:rPr>
              <w:t>常开端子</w:t>
            </w:r>
          </w:p>
        </w:tc>
        <w:tc>
          <w:tcPr>
            <w:tcW w:w="402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4" w:hRule="atLeast"/>
        </w:trPr>
        <w:tc>
          <w:tcPr>
            <w:tcW w:w="850" w:type="dxa"/>
            <w:vAlign w:val="center"/>
          </w:tcPr>
          <w:p>
            <w:pPr>
              <w:pStyle w:val="19"/>
              <w:spacing w:before="79" w:line="348" w:lineRule="auto"/>
              <w:ind w:left="166" w:right="154"/>
              <w:jc w:val="center"/>
              <w:rPr>
                <w:sz w:val="16"/>
              </w:rPr>
            </w:pPr>
            <w:r>
              <w:rPr>
                <w:sz w:val="16"/>
              </w:rPr>
              <w:t>键盘延长线接</w:t>
            </w:r>
          </w:p>
          <w:p>
            <w:pPr>
              <w:pStyle w:val="19"/>
              <w:spacing w:before="6" w:line="202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口</w:t>
            </w:r>
          </w:p>
        </w:tc>
        <w:tc>
          <w:tcPr>
            <w:tcW w:w="994" w:type="dxa"/>
            <w:vAlign w:val="center"/>
          </w:tcPr>
          <w:p>
            <w:pPr>
              <w:pStyle w:val="19"/>
              <w:spacing w:before="1"/>
              <w:ind w:right="64"/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J4</w:t>
            </w:r>
          </w:p>
        </w:tc>
        <w:tc>
          <w:tcPr>
            <w:tcW w:w="1133" w:type="dxa"/>
            <w:vAlign w:val="center"/>
          </w:tcPr>
          <w:p>
            <w:pPr>
              <w:pStyle w:val="19"/>
              <w:spacing w:line="355" w:lineRule="auto"/>
              <w:ind w:right="157"/>
              <w:jc w:val="center"/>
              <w:rPr>
                <w:sz w:val="16"/>
              </w:rPr>
            </w:pPr>
            <w:r>
              <w:rPr>
                <w:sz w:val="16"/>
              </w:rPr>
              <w:t>外引键盘接</w:t>
            </w:r>
          </w:p>
          <w:p>
            <w:pPr>
              <w:pStyle w:val="19"/>
              <w:spacing w:line="355" w:lineRule="auto"/>
              <w:ind w:right="157"/>
              <w:jc w:val="center"/>
              <w:rPr>
                <w:sz w:val="16"/>
              </w:rPr>
            </w:pPr>
            <w:r>
              <w:rPr>
                <w:sz w:val="16"/>
              </w:rPr>
              <w:t>口</w:t>
            </w:r>
          </w:p>
        </w:tc>
        <w:tc>
          <w:tcPr>
            <w:tcW w:w="4027" w:type="dxa"/>
            <w:vAlign w:val="center"/>
          </w:tcPr>
          <w:p>
            <w:pPr>
              <w:pStyle w:val="19"/>
              <w:spacing w:before="10"/>
              <w:jc w:val="center"/>
              <w:rPr>
                <w:sz w:val="17"/>
              </w:rPr>
            </w:pPr>
          </w:p>
          <w:p>
            <w:pPr>
              <w:pStyle w:val="19"/>
              <w:spacing w:line="355" w:lineRule="auto"/>
              <w:ind w:left="109" w:right="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外引键盘、可使</w:t>
            </w:r>
            <w:r>
              <w:rPr>
                <w:sz w:val="16"/>
              </w:rPr>
              <w:t>用标准网线进行外延。</w:t>
            </w:r>
          </w:p>
        </w:tc>
      </w:tr>
    </w:tbl>
    <w:p>
      <w:pPr>
        <w:pStyle w:val="8"/>
        <w:spacing w:before="5"/>
        <w:rPr>
          <w:sz w:val="10"/>
        </w:rPr>
      </w:pPr>
    </w:p>
    <w:p>
      <w:pPr>
        <w:pStyle w:val="8"/>
        <w:spacing w:before="77"/>
        <w:ind w:left="146"/>
      </w:pPr>
      <w:r>
        <w:t>信号输入端子接线说明：</w:t>
      </w:r>
    </w:p>
    <w:p>
      <w:pPr>
        <w:pStyle w:val="8"/>
        <w:spacing w:before="5"/>
        <w:rPr>
          <w:sz w:val="11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563880</wp:posOffset>
                </wp:positionH>
                <wp:positionV relativeFrom="paragraph">
                  <wp:posOffset>120650</wp:posOffset>
                </wp:positionV>
                <wp:extent cx="822960" cy="143510"/>
                <wp:effectExtent l="0" t="0" r="0" b="0"/>
                <wp:wrapTopAndBottom/>
                <wp:docPr id="1414" name="组合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143510"/>
                          <a:chOff x="888" y="190"/>
                          <a:chExt cx="1296" cy="226"/>
                        </a:xfrm>
                      </wpg:grpSpPr>
                      <wps:wsp>
                        <wps:cNvPr id="1409" name="直线 785"/>
                        <wps:cNvCnPr/>
                        <wps:spPr>
                          <a:xfrm>
                            <a:off x="898" y="195"/>
                            <a:ext cx="111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0" name="直线 786"/>
                        <wps:cNvCnPr/>
                        <wps:spPr>
                          <a:xfrm>
                            <a:off x="893" y="190"/>
                            <a:ext cx="0" cy="226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1" name="直线 787"/>
                        <wps:cNvCnPr/>
                        <wps:spPr>
                          <a:xfrm>
                            <a:off x="2021" y="190"/>
                            <a:ext cx="0" cy="226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2" name="直线 788"/>
                        <wps:cNvCnPr/>
                        <wps:spPr>
                          <a:xfrm>
                            <a:off x="898" y="411"/>
                            <a:ext cx="111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3" name="文本框 789"/>
                        <wps:cNvSpPr txBox="1"/>
                        <wps:spPr>
                          <a:xfrm>
                            <a:off x="888" y="190"/>
                            <a:ext cx="1296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AI模拟输入端子：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4" o:spid="_x0000_s1026" o:spt="203" style="position:absolute;left:0pt;margin-left:44.4pt;margin-top:9.5pt;height:11.3pt;width:64.8pt;mso-position-horizontal-relative:page;mso-wrap-distance-bottom:0pt;mso-wrap-distance-top:0pt;z-index:-251650048;mso-width-relative:page;mso-height-relative:page;" coordorigin="888,190" coordsize="1296,226" o:gfxdata="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Jx1&#10;yuTYAAAACAEAAA8AAAAAAAAAAQAgAAAAIgAAAGRycy9kb3ducmV2LnhtbFBLAQIUABQAAAAIAIdO&#10;4kBm25xPBwMAADwMAAAOAAAAAAAAAAEAIAAAACcBAABkcnMvZTJvRG9jLnhtbFBLBQYAAAAABgAG&#10;AFkBAACgBgAAAAA=&#10;">
                <o:lock v:ext="edit" aspectratio="f"/>
                <v:line id="直线 785" o:spid="_x0000_s1026" o:spt="20" style="position:absolute;left:898;top:195;height:0;width:1118;" filled="f" stroked="t" coordsize="21600,21600" o:gfxdata="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mU2s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786" o:spid="_x0000_s1026" o:spt="20" style="position:absolute;left:893;top:190;height:226;width:0;" filled="f" stroked="t" coordsize="21600,21600" o:gfxdata="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enLs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787" o:spid="_x0000_s1026" o:spt="20" style="position:absolute;left:2021;top:190;height:226;width:0;" filled="f" stroked="t" coordsize="21600,21600" o:gfxdata="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bXd74A&#10;AADd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788" o:spid="_x0000_s1026" o:spt="20" style="position:absolute;left:898;top:411;height:0;width:1118;" filled="f" stroked="t" coordsize="21600,21600" o:gfxdata="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kSQ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文本框 789" o:spid="_x0000_s1026" o:spt="202" type="#_x0000_t202" style="position:absolute;left:888;top:190;height:226;width:1296;" filled="f" stroked="f" coordsize="21600,21600" o:gfxdata="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xPe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AI模拟输入端子：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8"/>
        <w:spacing w:before="4"/>
        <w:rPr>
          <w:sz w:val="7"/>
        </w:rPr>
      </w:pPr>
    </w:p>
    <w:p>
      <w:pPr>
        <w:pStyle w:val="8"/>
        <w:spacing w:before="77" w:line="350" w:lineRule="auto"/>
        <w:ind w:left="146" w:right="120" w:firstLine="321"/>
      </w:pPr>
      <w:r>
        <w:rPr>
          <w:spacing w:val="-7"/>
          <w:w w:val="95"/>
        </w:rPr>
        <w:t>因微弱的模拟电压信号特别容易受到外部干扰，所以一般需要用屏蔽电缆，而且配线距离尽量短，  不要超过</w:t>
      </w:r>
      <w:r>
        <w:rPr>
          <w:spacing w:val="-5"/>
          <w:w w:val="95"/>
        </w:rPr>
        <w:t>20m</w:t>
      </w:r>
      <w:r>
        <w:rPr>
          <w:spacing w:val="-1"/>
          <w:w w:val="95"/>
        </w:rPr>
        <w:t>，如图</w:t>
      </w:r>
      <w:r>
        <w:rPr>
          <w:spacing w:val="2"/>
          <w:w w:val="95"/>
        </w:rPr>
        <w:t>3-5</w:t>
      </w:r>
      <w:r>
        <w:rPr>
          <w:spacing w:val="-4"/>
          <w:w w:val="95"/>
        </w:rPr>
        <w:t>。在某些模拟信号受到严重干扰的场合，模拟信号源侧需加滤波电容器或铁氧</w:t>
      </w:r>
      <w:r>
        <w:rPr>
          <w:spacing w:val="-4"/>
        </w:rPr>
        <w:t>体磁芯。</w:t>
      </w:r>
    </w:p>
    <w:p>
      <w:pPr>
        <w:spacing w:line="350" w:lineRule="auto"/>
        <w:sectPr>
          <w:headerReference r:id="rId17" w:type="default"/>
          <w:pgSz w:w="8060" w:h="11900"/>
          <w:pgMar w:top="700" w:right="320" w:bottom="460" w:left="420" w:header="300" w:footer="248" w:gutter="0"/>
          <w:cols w:space="720" w:num="1"/>
        </w:sectPr>
      </w:pPr>
    </w:p>
    <w:p>
      <w:pPr>
        <w:pStyle w:val="8"/>
        <w:spacing w:before="6"/>
        <w:rPr>
          <w:sz w:val="9"/>
        </w:rPr>
      </w:pPr>
    </w:p>
    <w:p>
      <w:pPr>
        <w:pStyle w:val="8"/>
        <w:spacing w:before="99"/>
        <w:ind w:left="2078" w:right="759"/>
        <w:jc w:val="center"/>
        <w:rPr>
          <w:rFonts w:ascii="Times New Roman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-13335</wp:posOffset>
                </wp:positionV>
                <wp:extent cx="1415415" cy="1107440"/>
                <wp:effectExtent l="0" t="0" r="0" b="0"/>
                <wp:wrapNone/>
                <wp:docPr id="869" name="组合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415" cy="1107440"/>
                          <a:chOff x="3254" y="-22"/>
                          <a:chExt cx="2229" cy="1744"/>
                        </a:xfrm>
                      </wpg:grpSpPr>
                      <wps:wsp>
                        <wps:cNvPr id="858" name="任意多边形 791"/>
                        <wps:cNvSpPr/>
                        <wps:spPr>
                          <a:xfrm>
                            <a:off x="3531" y="54"/>
                            <a:ext cx="1005" cy="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" h="1192">
                                <a:moveTo>
                                  <a:pt x="950" y="272"/>
                                </a:moveTo>
                                <a:lnTo>
                                  <a:pt x="950" y="189"/>
                                </a:lnTo>
                                <a:moveTo>
                                  <a:pt x="950" y="0"/>
                                </a:moveTo>
                                <a:lnTo>
                                  <a:pt x="950" y="80"/>
                                </a:lnTo>
                                <a:moveTo>
                                  <a:pt x="950" y="80"/>
                                </a:moveTo>
                                <a:lnTo>
                                  <a:pt x="970" y="86"/>
                                </a:lnTo>
                                <a:lnTo>
                                  <a:pt x="990" y="97"/>
                                </a:lnTo>
                                <a:lnTo>
                                  <a:pt x="1002" y="114"/>
                                </a:lnTo>
                                <a:lnTo>
                                  <a:pt x="1004" y="135"/>
                                </a:lnTo>
                                <a:lnTo>
                                  <a:pt x="1002" y="157"/>
                                </a:lnTo>
                                <a:lnTo>
                                  <a:pt x="990" y="174"/>
                                </a:lnTo>
                                <a:lnTo>
                                  <a:pt x="970" y="186"/>
                                </a:lnTo>
                                <a:lnTo>
                                  <a:pt x="950" y="189"/>
                                </a:lnTo>
                                <a:lnTo>
                                  <a:pt x="950" y="189"/>
                                </a:lnTo>
                                <a:lnTo>
                                  <a:pt x="930" y="186"/>
                                </a:lnTo>
                                <a:lnTo>
                                  <a:pt x="913" y="174"/>
                                </a:lnTo>
                                <a:lnTo>
                                  <a:pt x="898" y="157"/>
                                </a:lnTo>
                                <a:lnTo>
                                  <a:pt x="896" y="135"/>
                                </a:lnTo>
                                <a:lnTo>
                                  <a:pt x="898" y="114"/>
                                </a:lnTo>
                                <a:lnTo>
                                  <a:pt x="913" y="97"/>
                                </a:lnTo>
                                <a:lnTo>
                                  <a:pt x="930" y="86"/>
                                </a:lnTo>
                                <a:lnTo>
                                  <a:pt x="950" y="80"/>
                                </a:lnTo>
                                <a:moveTo>
                                  <a:pt x="950" y="722"/>
                                </a:moveTo>
                                <a:lnTo>
                                  <a:pt x="950" y="639"/>
                                </a:lnTo>
                                <a:moveTo>
                                  <a:pt x="950" y="447"/>
                                </a:moveTo>
                                <a:lnTo>
                                  <a:pt x="950" y="530"/>
                                </a:lnTo>
                                <a:moveTo>
                                  <a:pt x="950" y="530"/>
                                </a:moveTo>
                                <a:lnTo>
                                  <a:pt x="970" y="536"/>
                                </a:lnTo>
                                <a:lnTo>
                                  <a:pt x="990" y="547"/>
                                </a:lnTo>
                                <a:lnTo>
                                  <a:pt x="1002" y="564"/>
                                </a:lnTo>
                                <a:lnTo>
                                  <a:pt x="1004" y="584"/>
                                </a:lnTo>
                                <a:lnTo>
                                  <a:pt x="1002" y="607"/>
                                </a:lnTo>
                                <a:lnTo>
                                  <a:pt x="990" y="624"/>
                                </a:lnTo>
                                <a:lnTo>
                                  <a:pt x="970" y="636"/>
                                </a:lnTo>
                                <a:lnTo>
                                  <a:pt x="950" y="639"/>
                                </a:lnTo>
                                <a:lnTo>
                                  <a:pt x="950" y="639"/>
                                </a:lnTo>
                                <a:lnTo>
                                  <a:pt x="930" y="636"/>
                                </a:lnTo>
                                <a:lnTo>
                                  <a:pt x="913" y="624"/>
                                </a:lnTo>
                                <a:lnTo>
                                  <a:pt x="898" y="607"/>
                                </a:lnTo>
                                <a:lnTo>
                                  <a:pt x="896" y="584"/>
                                </a:lnTo>
                                <a:lnTo>
                                  <a:pt x="898" y="564"/>
                                </a:lnTo>
                                <a:lnTo>
                                  <a:pt x="913" y="547"/>
                                </a:lnTo>
                                <a:lnTo>
                                  <a:pt x="930" y="536"/>
                                </a:lnTo>
                                <a:lnTo>
                                  <a:pt x="950" y="530"/>
                                </a:lnTo>
                                <a:moveTo>
                                  <a:pt x="950" y="447"/>
                                </a:moveTo>
                                <a:lnTo>
                                  <a:pt x="950" y="272"/>
                                </a:lnTo>
                                <a:moveTo>
                                  <a:pt x="950" y="1191"/>
                                </a:moveTo>
                                <a:lnTo>
                                  <a:pt x="950" y="1108"/>
                                </a:lnTo>
                                <a:moveTo>
                                  <a:pt x="950" y="917"/>
                                </a:moveTo>
                                <a:lnTo>
                                  <a:pt x="950" y="1000"/>
                                </a:lnTo>
                                <a:moveTo>
                                  <a:pt x="950" y="1000"/>
                                </a:moveTo>
                                <a:lnTo>
                                  <a:pt x="970" y="1002"/>
                                </a:lnTo>
                                <a:lnTo>
                                  <a:pt x="990" y="1014"/>
                                </a:lnTo>
                                <a:lnTo>
                                  <a:pt x="1002" y="1031"/>
                                </a:lnTo>
                                <a:lnTo>
                                  <a:pt x="1004" y="1054"/>
                                </a:lnTo>
                                <a:lnTo>
                                  <a:pt x="1002" y="1074"/>
                                </a:lnTo>
                                <a:lnTo>
                                  <a:pt x="990" y="1091"/>
                                </a:lnTo>
                                <a:lnTo>
                                  <a:pt x="970" y="1103"/>
                                </a:lnTo>
                                <a:lnTo>
                                  <a:pt x="950" y="1108"/>
                                </a:lnTo>
                                <a:lnTo>
                                  <a:pt x="950" y="1108"/>
                                </a:lnTo>
                                <a:lnTo>
                                  <a:pt x="930" y="1103"/>
                                </a:lnTo>
                                <a:lnTo>
                                  <a:pt x="913" y="1091"/>
                                </a:lnTo>
                                <a:lnTo>
                                  <a:pt x="898" y="1074"/>
                                </a:lnTo>
                                <a:lnTo>
                                  <a:pt x="896" y="1054"/>
                                </a:lnTo>
                                <a:lnTo>
                                  <a:pt x="898" y="1031"/>
                                </a:lnTo>
                                <a:lnTo>
                                  <a:pt x="913" y="1014"/>
                                </a:lnTo>
                                <a:lnTo>
                                  <a:pt x="930" y="1002"/>
                                </a:lnTo>
                                <a:lnTo>
                                  <a:pt x="950" y="1000"/>
                                </a:lnTo>
                                <a:moveTo>
                                  <a:pt x="950" y="917"/>
                                </a:moveTo>
                                <a:lnTo>
                                  <a:pt x="950" y="722"/>
                                </a:lnTo>
                                <a:moveTo>
                                  <a:pt x="0" y="584"/>
                                </a:moveTo>
                                <a:lnTo>
                                  <a:pt x="896" y="58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9" name="矩形 792"/>
                        <wps:cNvSpPr/>
                        <wps:spPr>
                          <a:xfrm>
                            <a:off x="3256" y="326"/>
                            <a:ext cx="161" cy="642"/>
                          </a:xfrm>
                          <a:prstGeom prst="rect">
                            <a:avLst/>
                          </a:prstGeom>
                          <a:solidFill>
                            <a:srgbClr val="E7ED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60" name="矩形 793"/>
                        <wps:cNvSpPr/>
                        <wps:spPr>
                          <a:xfrm>
                            <a:off x="3256" y="326"/>
                            <a:ext cx="161" cy="642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61" name="图片 794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417" y="56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62" name="任意多边形 795"/>
                        <wps:cNvSpPr/>
                        <wps:spPr>
                          <a:xfrm>
                            <a:off x="3334" y="92"/>
                            <a:ext cx="1094" cy="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" h="1135">
                                <a:moveTo>
                                  <a:pt x="0" y="235"/>
                                </a:moveTo>
                                <a:lnTo>
                                  <a:pt x="0" y="95"/>
                                </a:lnTo>
                                <a:moveTo>
                                  <a:pt x="1094" y="95"/>
                                </a:moveTo>
                                <a:lnTo>
                                  <a:pt x="0" y="95"/>
                                </a:lnTo>
                                <a:moveTo>
                                  <a:pt x="0" y="877"/>
                                </a:moveTo>
                                <a:lnTo>
                                  <a:pt x="0" y="1017"/>
                                </a:lnTo>
                                <a:moveTo>
                                  <a:pt x="0" y="1017"/>
                                </a:moveTo>
                                <a:lnTo>
                                  <a:pt x="1094" y="1017"/>
                                </a:lnTo>
                                <a:moveTo>
                                  <a:pt x="470" y="567"/>
                                </a:moveTo>
                                <a:lnTo>
                                  <a:pt x="467" y="453"/>
                                </a:lnTo>
                                <a:lnTo>
                                  <a:pt x="461" y="347"/>
                                </a:lnTo>
                                <a:lnTo>
                                  <a:pt x="458" y="298"/>
                                </a:lnTo>
                                <a:lnTo>
                                  <a:pt x="452" y="249"/>
                                </a:lnTo>
                                <a:lnTo>
                                  <a:pt x="447" y="206"/>
                                </a:lnTo>
                                <a:lnTo>
                                  <a:pt x="441" y="166"/>
                                </a:lnTo>
                                <a:lnTo>
                                  <a:pt x="433" y="129"/>
                                </a:lnTo>
                                <a:lnTo>
                                  <a:pt x="427" y="98"/>
                                </a:lnTo>
                                <a:lnTo>
                                  <a:pt x="418" y="69"/>
                                </a:lnTo>
                                <a:lnTo>
                                  <a:pt x="409" y="46"/>
                                </a:lnTo>
                                <a:lnTo>
                                  <a:pt x="401" y="26"/>
                                </a:lnTo>
                                <a:lnTo>
                                  <a:pt x="392" y="11"/>
                                </a:lnTo>
                                <a:lnTo>
                                  <a:pt x="381" y="3"/>
                                </a:lnTo>
                                <a:lnTo>
                                  <a:pt x="372" y="0"/>
                                </a:lnTo>
                                <a:lnTo>
                                  <a:pt x="361" y="3"/>
                                </a:lnTo>
                                <a:lnTo>
                                  <a:pt x="352" y="11"/>
                                </a:lnTo>
                                <a:lnTo>
                                  <a:pt x="344" y="26"/>
                                </a:lnTo>
                                <a:lnTo>
                                  <a:pt x="332" y="46"/>
                                </a:lnTo>
                                <a:lnTo>
                                  <a:pt x="324" y="69"/>
                                </a:lnTo>
                                <a:lnTo>
                                  <a:pt x="318" y="98"/>
                                </a:lnTo>
                                <a:lnTo>
                                  <a:pt x="309" y="129"/>
                                </a:lnTo>
                                <a:lnTo>
                                  <a:pt x="304" y="166"/>
                                </a:lnTo>
                                <a:lnTo>
                                  <a:pt x="295" y="206"/>
                                </a:lnTo>
                                <a:lnTo>
                                  <a:pt x="289" y="249"/>
                                </a:lnTo>
                                <a:lnTo>
                                  <a:pt x="286" y="298"/>
                                </a:lnTo>
                                <a:lnTo>
                                  <a:pt x="281" y="347"/>
                                </a:lnTo>
                                <a:lnTo>
                                  <a:pt x="275" y="453"/>
                                </a:lnTo>
                                <a:lnTo>
                                  <a:pt x="275" y="567"/>
                                </a:lnTo>
                                <a:lnTo>
                                  <a:pt x="275" y="682"/>
                                </a:lnTo>
                                <a:lnTo>
                                  <a:pt x="281" y="788"/>
                                </a:lnTo>
                                <a:lnTo>
                                  <a:pt x="286" y="836"/>
                                </a:lnTo>
                                <a:lnTo>
                                  <a:pt x="289" y="885"/>
                                </a:lnTo>
                                <a:lnTo>
                                  <a:pt x="295" y="928"/>
                                </a:lnTo>
                                <a:lnTo>
                                  <a:pt x="304" y="968"/>
                                </a:lnTo>
                                <a:lnTo>
                                  <a:pt x="309" y="1006"/>
                                </a:lnTo>
                                <a:lnTo>
                                  <a:pt x="318" y="1037"/>
                                </a:lnTo>
                                <a:lnTo>
                                  <a:pt x="324" y="1066"/>
                                </a:lnTo>
                                <a:lnTo>
                                  <a:pt x="332" y="1089"/>
                                </a:lnTo>
                                <a:lnTo>
                                  <a:pt x="344" y="1109"/>
                                </a:lnTo>
                                <a:lnTo>
                                  <a:pt x="352" y="1123"/>
                                </a:lnTo>
                                <a:lnTo>
                                  <a:pt x="361" y="1132"/>
                                </a:lnTo>
                                <a:lnTo>
                                  <a:pt x="372" y="1134"/>
                                </a:lnTo>
                                <a:lnTo>
                                  <a:pt x="381" y="1132"/>
                                </a:lnTo>
                                <a:lnTo>
                                  <a:pt x="392" y="1123"/>
                                </a:lnTo>
                                <a:lnTo>
                                  <a:pt x="401" y="1109"/>
                                </a:lnTo>
                                <a:lnTo>
                                  <a:pt x="409" y="1089"/>
                                </a:lnTo>
                                <a:lnTo>
                                  <a:pt x="418" y="1066"/>
                                </a:lnTo>
                                <a:lnTo>
                                  <a:pt x="427" y="1037"/>
                                </a:lnTo>
                                <a:lnTo>
                                  <a:pt x="433" y="1006"/>
                                </a:lnTo>
                                <a:lnTo>
                                  <a:pt x="441" y="968"/>
                                </a:lnTo>
                                <a:lnTo>
                                  <a:pt x="447" y="928"/>
                                </a:lnTo>
                                <a:lnTo>
                                  <a:pt x="452" y="885"/>
                                </a:lnTo>
                                <a:lnTo>
                                  <a:pt x="458" y="836"/>
                                </a:lnTo>
                                <a:lnTo>
                                  <a:pt x="461" y="788"/>
                                </a:lnTo>
                                <a:lnTo>
                                  <a:pt x="467" y="682"/>
                                </a:lnTo>
                                <a:lnTo>
                                  <a:pt x="470" y="567"/>
                                </a:lnTo>
                                <a:moveTo>
                                  <a:pt x="1016" y="567"/>
                                </a:moveTo>
                                <a:lnTo>
                                  <a:pt x="1013" y="453"/>
                                </a:lnTo>
                                <a:lnTo>
                                  <a:pt x="1008" y="347"/>
                                </a:lnTo>
                                <a:lnTo>
                                  <a:pt x="1005" y="298"/>
                                </a:lnTo>
                                <a:lnTo>
                                  <a:pt x="999" y="249"/>
                                </a:lnTo>
                                <a:lnTo>
                                  <a:pt x="994" y="206"/>
                                </a:lnTo>
                                <a:lnTo>
                                  <a:pt x="988" y="166"/>
                                </a:lnTo>
                                <a:lnTo>
                                  <a:pt x="979" y="129"/>
                                </a:lnTo>
                                <a:lnTo>
                                  <a:pt x="973" y="98"/>
                                </a:lnTo>
                                <a:lnTo>
                                  <a:pt x="965" y="69"/>
                                </a:lnTo>
                                <a:lnTo>
                                  <a:pt x="956" y="46"/>
                                </a:lnTo>
                                <a:lnTo>
                                  <a:pt x="948" y="26"/>
                                </a:lnTo>
                                <a:lnTo>
                                  <a:pt x="936" y="11"/>
                                </a:lnTo>
                                <a:lnTo>
                                  <a:pt x="928" y="3"/>
                                </a:lnTo>
                                <a:lnTo>
                                  <a:pt x="919" y="0"/>
                                </a:lnTo>
                                <a:lnTo>
                                  <a:pt x="907" y="3"/>
                                </a:lnTo>
                                <a:lnTo>
                                  <a:pt x="899" y="11"/>
                                </a:lnTo>
                                <a:lnTo>
                                  <a:pt x="888" y="26"/>
                                </a:lnTo>
                                <a:lnTo>
                                  <a:pt x="879" y="46"/>
                                </a:lnTo>
                                <a:lnTo>
                                  <a:pt x="870" y="69"/>
                                </a:lnTo>
                                <a:lnTo>
                                  <a:pt x="865" y="98"/>
                                </a:lnTo>
                                <a:lnTo>
                                  <a:pt x="856" y="129"/>
                                </a:lnTo>
                                <a:lnTo>
                                  <a:pt x="847" y="166"/>
                                </a:lnTo>
                                <a:lnTo>
                                  <a:pt x="842" y="206"/>
                                </a:lnTo>
                                <a:lnTo>
                                  <a:pt x="836" y="249"/>
                                </a:lnTo>
                                <a:lnTo>
                                  <a:pt x="833" y="298"/>
                                </a:lnTo>
                                <a:lnTo>
                                  <a:pt x="827" y="347"/>
                                </a:lnTo>
                                <a:lnTo>
                                  <a:pt x="822" y="453"/>
                                </a:lnTo>
                                <a:lnTo>
                                  <a:pt x="819" y="567"/>
                                </a:lnTo>
                                <a:lnTo>
                                  <a:pt x="822" y="682"/>
                                </a:lnTo>
                                <a:lnTo>
                                  <a:pt x="827" y="788"/>
                                </a:lnTo>
                                <a:lnTo>
                                  <a:pt x="833" y="836"/>
                                </a:lnTo>
                                <a:lnTo>
                                  <a:pt x="836" y="885"/>
                                </a:lnTo>
                                <a:lnTo>
                                  <a:pt x="842" y="928"/>
                                </a:lnTo>
                                <a:lnTo>
                                  <a:pt x="847" y="968"/>
                                </a:lnTo>
                                <a:lnTo>
                                  <a:pt x="856" y="1006"/>
                                </a:lnTo>
                                <a:lnTo>
                                  <a:pt x="865" y="1037"/>
                                </a:lnTo>
                                <a:lnTo>
                                  <a:pt x="870" y="1066"/>
                                </a:lnTo>
                                <a:lnTo>
                                  <a:pt x="879" y="1089"/>
                                </a:lnTo>
                                <a:lnTo>
                                  <a:pt x="888" y="1109"/>
                                </a:lnTo>
                                <a:lnTo>
                                  <a:pt x="899" y="1123"/>
                                </a:lnTo>
                                <a:lnTo>
                                  <a:pt x="907" y="1132"/>
                                </a:lnTo>
                                <a:lnTo>
                                  <a:pt x="919" y="1134"/>
                                </a:lnTo>
                                <a:lnTo>
                                  <a:pt x="928" y="1132"/>
                                </a:lnTo>
                                <a:lnTo>
                                  <a:pt x="936" y="1123"/>
                                </a:lnTo>
                                <a:lnTo>
                                  <a:pt x="948" y="1109"/>
                                </a:lnTo>
                                <a:lnTo>
                                  <a:pt x="956" y="1089"/>
                                </a:lnTo>
                                <a:lnTo>
                                  <a:pt x="965" y="1066"/>
                                </a:lnTo>
                                <a:lnTo>
                                  <a:pt x="973" y="1037"/>
                                </a:lnTo>
                                <a:lnTo>
                                  <a:pt x="979" y="1006"/>
                                </a:lnTo>
                                <a:lnTo>
                                  <a:pt x="988" y="968"/>
                                </a:lnTo>
                                <a:lnTo>
                                  <a:pt x="994" y="928"/>
                                </a:lnTo>
                                <a:lnTo>
                                  <a:pt x="999" y="885"/>
                                </a:lnTo>
                                <a:lnTo>
                                  <a:pt x="1005" y="836"/>
                                </a:lnTo>
                                <a:lnTo>
                                  <a:pt x="1008" y="788"/>
                                </a:lnTo>
                                <a:lnTo>
                                  <a:pt x="1013" y="682"/>
                                </a:lnTo>
                                <a:lnTo>
                                  <a:pt x="1016" y="567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3" name="任意多边形 796"/>
                        <wps:cNvSpPr/>
                        <wps:spPr>
                          <a:xfrm>
                            <a:off x="3694" y="92"/>
                            <a:ext cx="530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" h="9">
                                <a:moveTo>
                                  <a:pt x="4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6"/>
                                </a:lnTo>
                                <a:lnTo>
                                  <a:pt x="48" y="6"/>
                                </a:lnTo>
                                <a:lnTo>
                                  <a:pt x="51" y="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83" y="0"/>
                                </a:lnTo>
                                <a:lnTo>
                                  <a:pt x="80" y="3"/>
                                </a:lnTo>
                                <a:lnTo>
                                  <a:pt x="83" y="6"/>
                                </a:lnTo>
                                <a:lnTo>
                                  <a:pt x="129" y="6"/>
                                </a:lnTo>
                                <a:lnTo>
                                  <a:pt x="132" y="3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60" y="0"/>
                                </a:lnTo>
                                <a:lnTo>
                                  <a:pt x="157" y="3"/>
                                </a:lnTo>
                                <a:lnTo>
                                  <a:pt x="160" y="6"/>
                                </a:lnTo>
                                <a:lnTo>
                                  <a:pt x="209" y="6"/>
                                </a:lnTo>
                                <a:lnTo>
                                  <a:pt x="212" y="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86" y="0"/>
                                </a:moveTo>
                                <a:lnTo>
                                  <a:pt x="240" y="0"/>
                                </a:lnTo>
                                <a:lnTo>
                                  <a:pt x="237" y="3"/>
                                </a:lnTo>
                                <a:lnTo>
                                  <a:pt x="240" y="6"/>
                                </a:lnTo>
                                <a:lnTo>
                                  <a:pt x="286" y="6"/>
                                </a:lnTo>
                                <a:lnTo>
                                  <a:pt x="289" y="3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21" y="0"/>
                                </a:lnTo>
                                <a:lnTo>
                                  <a:pt x="318" y="3"/>
                                </a:lnTo>
                                <a:lnTo>
                                  <a:pt x="321" y="6"/>
                                </a:lnTo>
                                <a:lnTo>
                                  <a:pt x="366" y="6"/>
                                </a:lnTo>
                                <a:lnTo>
                                  <a:pt x="369" y="3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01" y="0"/>
                                </a:lnTo>
                                <a:lnTo>
                                  <a:pt x="395" y="3"/>
                                </a:lnTo>
                                <a:lnTo>
                                  <a:pt x="401" y="6"/>
                                </a:lnTo>
                                <a:lnTo>
                                  <a:pt x="447" y="9"/>
                                </a:lnTo>
                                <a:lnTo>
                                  <a:pt x="449" y="3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524" y="0"/>
                                </a:moveTo>
                                <a:lnTo>
                                  <a:pt x="478" y="0"/>
                                </a:lnTo>
                                <a:lnTo>
                                  <a:pt x="475" y="3"/>
                                </a:lnTo>
                                <a:lnTo>
                                  <a:pt x="478" y="9"/>
                                </a:lnTo>
                                <a:lnTo>
                                  <a:pt x="524" y="9"/>
                                </a:lnTo>
                                <a:lnTo>
                                  <a:pt x="529" y="3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64" name="任意多边形 797"/>
                        <wps:cNvSpPr/>
                        <wps:spPr>
                          <a:xfrm>
                            <a:off x="3694" y="92"/>
                            <a:ext cx="530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" h="9">
                                <a:moveTo>
                                  <a:pt x="3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3"/>
                                </a:lnTo>
                                <a:lnTo>
                                  <a:pt x="48" y="6"/>
                                </a:lnTo>
                                <a:lnTo>
                                  <a:pt x="3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29" y="0"/>
                                </a:lnTo>
                                <a:lnTo>
                                  <a:pt x="132" y="3"/>
                                </a:lnTo>
                                <a:lnTo>
                                  <a:pt x="129" y="6"/>
                                </a:lnTo>
                                <a:lnTo>
                                  <a:pt x="83" y="6"/>
                                </a:lnTo>
                                <a:lnTo>
                                  <a:pt x="80" y="3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209" y="0"/>
                                </a:lnTo>
                                <a:lnTo>
                                  <a:pt x="212" y="3"/>
                                </a:lnTo>
                                <a:lnTo>
                                  <a:pt x="209" y="6"/>
                                </a:lnTo>
                                <a:lnTo>
                                  <a:pt x="160" y="6"/>
                                </a:lnTo>
                                <a:lnTo>
                                  <a:pt x="157" y="3"/>
                                </a:lnTo>
                                <a:lnTo>
                                  <a:pt x="160" y="0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9" y="3"/>
                                </a:lnTo>
                                <a:lnTo>
                                  <a:pt x="286" y="6"/>
                                </a:lnTo>
                                <a:lnTo>
                                  <a:pt x="240" y="6"/>
                                </a:lnTo>
                                <a:lnTo>
                                  <a:pt x="237" y="3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366" y="0"/>
                                </a:lnTo>
                                <a:lnTo>
                                  <a:pt x="369" y="3"/>
                                </a:lnTo>
                                <a:lnTo>
                                  <a:pt x="366" y="6"/>
                                </a:lnTo>
                                <a:lnTo>
                                  <a:pt x="321" y="6"/>
                                </a:lnTo>
                                <a:lnTo>
                                  <a:pt x="318" y="3"/>
                                </a:lnTo>
                                <a:lnTo>
                                  <a:pt x="321" y="0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447" y="0"/>
                                </a:lnTo>
                                <a:lnTo>
                                  <a:pt x="449" y="3"/>
                                </a:lnTo>
                                <a:lnTo>
                                  <a:pt x="447" y="9"/>
                                </a:lnTo>
                                <a:lnTo>
                                  <a:pt x="401" y="6"/>
                                </a:lnTo>
                                <a:lnTo>
                                  <a:pt x="395" y="3"/>
                                </a:lnTo>
                                <a:lnTo>
                                  <a:pt x="401" y="0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524" y="0"/>
                                </a:lnTo>
                                <a:lnTo>
                                  <a:pt x="529" y="3"/>
                                </a:lnTo>
                                <a:lnTo>
                                  <a:pt x="524" y="9"/>
                                </a:lnTo>
                                <a:lnTo>
                                  <a:pt x="478" y="9"/>
                                </a:lnTo>
                                <a:lnTo>
                                  <a:pt x="475" y="3"/>
                                </a:lnTo>
                                <a:lnTo>
                                  <a:pt x="478" y="0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5" name="任意多边形 798"/>
                        <wps:cNvSpPr/>
                        <wps:spPr>
                          <a:xfrm>
                            <a:off x="3706" y="1220"/>
                            <a:ext cx="530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" h="9">
                                <a:moveTo>
                                  <a:pt x="52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2" y="8"/>
                                </a:lnTo>
                                <a:lnTo>
                                  <a:pt x="55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83" y="0"/>
                                </a:lnTo>
                                <a:lnTo>
                                  <a:pt x="80" y="5"/>
                                </a:lnTo>
                                <a:lnTo>
                                  <a:pt x="83" y="8"/>
                                </a:lnTo>
                                <a:lnTo>
                                  <a:pt x="129" y="8"/>
                                </a:lnTo>
                                <a:lnTo>
                                  <a:pt x="132" y="5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63" y="0"/>
                                </a:lnTo>
                                <a:lnTo>
                                  <a:pt x="161" y="5"/>
                                </a:lnTo>
                                <a:lnTo>
                                  <a:pt x="163" y="8"/>
                                </a:lnTo>
                                <a:lnTo>
                                  <a:pt x="209" y="8"/>
                                </a:lnTo>
                                <a:lnTo>
                                  <a:pt x="212" y="5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44" y="0"/>
                                </a:lnTo>
                                <a:lnTo>
                                  <a:pt x="238" y="5"/>
                                </a:lnTo>
                                <a:lnTo>
                                  <a:pt x="244" y="8"/>
                                </a:lnTo>
                                <a:lnTo>
                                  <a:pt x="289" y="8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  <a:moveTo>
                                  <a:pt x="367" y="3"/>
                                </a:moveTo>
                                <a:lnTo>
                                  <a:pt x="321" y="3"/>
                                </a:lnTo>
                                <a:lnTo>
                                  <a:pt x="318" y="5"/>
                                </a:lnTo>
                                <a:lnTo>
                                  <a:pt x="321" y="8"/>
                                </a:lnTo>
                                <a:lnTo>
                                  <a:pt x="367" y="8"/>
                                </a:lnTo>
                                <a:lnTo>
                                  <a:pt x="373" y="5"/>
                                </a:lnTo>
                                <a:lnTo>
                                  <a:pt x="367" y="3"/>
                                </a:lnTo>
                                <a:close/>
                                <a:moveTo>
                                  <a:pt x="447" y="3"/>
                                </a:moveTo>
                                <a:lnTo>
                                  <a:pt x="401" y="3"/>
                                </a:lnTo>
                                <a:lnTo>
                                  <a:pt x="398" y="5"/>
                                </a:lnTo>
                                <a:lnTo>
                                  <a:pt x="401" y="8"/>
                                </a:lnTo>
                                <a:lnTo>
                                  <a:pt x="447" y="8"/>
                                </a:lnTo>
                                <a:lnTo>
                                  <a:pt x="450" y="5"/>
                                </a:lnTo>
                                <a:lnTo>
                                  <a:pt x="447" y="3"/>
                                </a:lnTo>
                                <a:close/>
                                <a:moveTo>
                                  <a:pt x="527" y="3"/>
                                </a:moveTo>
                                <a:lnTo>
                                  <a:pt x="481" y="3"/>
                                </a:lnTo>
                                <a:lnTo>
                                  <a:pt x="478" y="5"/>
                                </a:lnTo>
                                <a:lnTo>
                                  <a:pt x="481" y="8"/>
                                </a:lnTo>
                                <a:lnTo>
                                  <a:pt x="527" y="8"/>
                                </a:lnTo>
                                <a:lnTo>
                                  <a:pt x="530" y="5"/>
                                </a:lnTo>
                                <a:lnTo>
                                  <a:pt x="5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66" name="图片 799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703" y="1218"/>
                            <a:ext cx="632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67" name="任意多边形 800"/>
                        <wps:cNvSpPr/>
                        <wps:spPr>
                          <a:xfrm>
                            <a:off x="4482" y="-20"/>
                            <a:ext cx="999" cy="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" h="1364">
                                <a:moveTo>
                                  <a:pt x="0" y="1266"/>
                                </a:moveTo>
                                <a:lnTo>
                                  <a:pt x="0" y="1364"/>
                                </a:lnTo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1364"/>
                                </a:lnTo>
                                <a:lnTo>
                                  <a:pt x="0" y="136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68" name="矩形 801"/>
                        <wps:cNvSpPr/>
                        <wps:spPr>
                          <a:xfrm>
                            <a:off x="4540" y="737"/>
                            <a:ext cx="922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0" o:spid="_x0000_s1026" o:spt="203" style="position:absolute;left:0pt;margin-left:162.7pt;margin-top:-1.05pt;height:87.2pt;width:111.45pt;mso-position-horizontal-relative:page;z-index:-251680768;mso-width-relative:page;mso-height-relative:page;" coordorigin="3254,-22" coordsize="2229,1744" o:gfxdata="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">
                <o:lock v:ext="edit" aspectratio="f"/>
                <v:shape id="任意多边形 791" o:spid="_x0000_s1026" o:spt="100" style="position:absolute;left:3531;top:54;height:1192;width:1005;" filled="f" stroked="t" coordsize="1005,1192" o:gfxdata="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1EKarsAAADc&#10;AAAADwAAAAAAAAABACAAAAAiAAAAZHJzL2Rvd25yZXYueG1sUEsBAhQAFAAAAAgAh07iQDMvBZ47&#10;AAAAOQAAABAAAAAAAAAAAQAgAAAACgEAAGRycy9zaGFwZXhtbC54bWxQSwUGAAAAAAYABgBbAQAA&#10;tAMAAAAA&#10;" path="m950,272l950,189m950,0l950,80m950,80l970,86,990,97,1002,114,1004,135,1002,157,990,174,970,186,950,189,950,189,930,186,913,174,898,157,896,135,898,114,913,97,930,86,950,80m950,722l950,639m950,447l950,530m950,530l970,536,990,547,1002,564,1004,584,1002,607,990,624,970,636,950,639,950,639,930,636,913,624,898,607,896,584,898,564,913,547,930,536,950,530m950,447l950,272m950,1191l950,1108m950,917l950,1000m950,1000l970,1002,990,1014,1002,1031,1004,1054,1002,1074,990,1091,970,1103,950,1108,950,1108,930,1103,913,1091,898,1074,896,1054,898,1031,913,1014,930,1002,950,1000m950,917l950,722m0,584l896,58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rect id="矩形 792" o:spid="_x0000_s1026" o:spt="1" style="position:absolute;left:3256;top:326;height:642;width:161;" fillcolor="#E7EDF6" filled="t" stroked="f" coordsize="21600,21600" o:gfxdata="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hgj5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793" o:spid="_x0000_s1026" o:spt="1" style="position:absolute;left:3256;top:326;height:642;width:161;" filled="f" stroked="t" coordsize="21600,21600" o:gfxdata="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yls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4pt" color="#000000" joinstyle="miter"/>
                  <v:imagedata o:title=""/>
                  <o:lock v:ext="edit" aspectratio="f"/>
                </v:rect>
                <v:shape id="图片 794" o:spid="_x0000_s1026" o:spt="75" type="#_x0000_t75" style="position:absolute;left:3417;top:564;height:152;width:152;" filled="f" o:preferrelative="t" stroked="f" coordsize="21600,21600" o:gfxdata="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RdP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6" o:title=""/>
                  <o:lock v:ext="edit" aspectratio="t"/>
                </v:shape>
                <v:shape id="任意多边形 795" o:spid="_x0000_s1026" o:spt="100" style="position:absolute;left:3334;top:92;height:1135;width:1094;" filled="f" stroked="t" coordsize="1094,1135" o:gfxdata="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XpO8AAAA&#10;3AAAAA8AAAAAAAAAAQAgAAAAIgAAAGRycy9kb3ducmV2LnhtbFBLAQIUABQAAAAIAIdO4kAzLwWe&#10;OwAAADkAAAAQAAAAAAAAAAEAIAAAAAsBAABkcnMvc2hhcGV4bWwueG1sUEsFBgAAAAAGAAYAWwEA&#10;ALUDAAAAAA==&#10;" path="m0,235l0,95m1094,95l0,95m0,877l0,1017m0,1017l1094,1017m470,567l467,453,461,347,458,298,452,249,447,206,441,166,433,129,427,98,418,69,409,46,401,26,392,11,381,3,372,0,361,3,352,11,344,26,332,46,324,69,318,98,309,129,304,166,295,206,289,249,286,298,281,347,275,453,275,567,275,682,281,788,286,836,289,885,295,928,304,968,309,1006,318,1037,324,1066,332,1089,344,1109,352,1123,361,1132,372,1134,381,1132,392,1123,401,1109,409,1089,418,1066,427,1037,433,1006,441,968,447,928,452,885,458,836,461,788,467,682,470,567m1016,567l1013,453,1008,347,1005,298,999,249,994,206,988,166,979,129,973,98,965,69,956,46,948,26,936,11,928,3,919,0,907,3,899,11,888,26,879,46,870,69,865,98,856,129,847,166,842,206,836,249,833,298,827,347,822,453,819,567,822,682,827,788,833,836,836,885,842,928,847,968,856,1006,865,1037,870,1066,879,1089,888,1109,899,1123,907,1132,919,1134,928,1132,936,1123,948,1109,956,1089,965,1066,973,1037,979,1006,988,968,994,928,999,885,1005,836,1008,788,1013,682,1016,567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796" o:spid="_x0000_s1026" o:spt="100" style="position:absolute;left:3694;top:92;height:9;width:530;" fillcolor="#000000" filled="t" stroked="f" coordsize="530,9" o:gfxdata="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j6HT&#10;wAAAANwAAAAPAAAAAAAAAAEAIAAAACIAAABkcnMvZG93bnJldi54bWxQSwECFAAUAAAACACHTuJA&#10;My8FnjsAAAA5AAAAEAAAAAAAAAABACAAAAAPAQAAZHJzL3NoYXBleG1sLnhtbFBLBQYAAAAABgAG&#10;AFsBAAC5AwAAAAA=&#10;" path="m48,0l3,0,0,3,3,6,48,6,51,3,48,0xm129,0l83,0,80,3,83,6,129,6,132,3,129,0xm209,0l160,0,157,3,160,6,209,6,212,3,209,0xm286,0l240,0,237,3,240,6,286,6,289,3,286,0xm366,0l321,0,318,3,321,6,366,6,369,3,366,0xm447,0l401,0,395,3,401,6,447,9,449,3,447,0xm524,0l478,0,475,3,478,9,524,9,529,3,524,0xe">
                  <v:fill on="t" focussize="0,0"/>
                  <v:stroke on="f"/>
                  <v:imagedata o:title=""/>
                  <o:lock v:ext="edit" aspectratio="f"/>
                </v:shape>
                <v:shape id="任意多边形 797" o:spid="_x0000_s1026" o:spt="100" style="position:absolute;left:3694;top:92;height:9;width:530;" filled="f" stroked="t" coordsize="530,9" o:gfxdata="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RtIGvQAA&#10;ANwAAAAPAAAAAAAAAAEAIAAAACIAAABkcnMvZG93bnJldi54bWxQSwECFAAUAAAACACHTuJAMy8F&#10;njsAAAA5AAAAEAAAAAAAAAABACAAAAAMAQAAZHJzL3NoYXBleG1sLnhtbFBLBQYAAAAABgAGAFsB&#10;AAC2AwAAAAA=&#10;" path="m3,0l48,0,51,3,48,6,3,6,0,3,3,0,3,0xm83,0l129,0,132,3,129,6,83,6,80,3,83,0,83,0xm160,0l209,0,212,3,209,6,160,6,157,3,160,0,160,0xm240,0l286,0,289,3,286,6,240,6,237,3,240,0,240,0xm321,0l366,0,369,3,366,6,321,6,318,3,321,0,321,0xm401,0l447,0,449,3,447,9,401,6,395,3,401,0,401,0xm478,0l524,0,529,3,524,9,478,9,475,3,478,0,478,0x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798" o:spid="_x0000_s1026" o:spt="100" style="position:absolute;left:3706;top:1220;height:9;width:530;" fillcolor="#000000" filled="t" stroked="f" coordsize="530,9" o:gfxdata="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Kpw8&#10;wAAAANwAAAAPAAAAAAAAAAEAIAAAACIAAABkcnMvZG93bnJldi54bWxQSwECFAAUAAAACACHTuJA&#10;My8FnjsAAAA5AAAAEAAAAAAAAAABACAAAAAPAQAAZHJzL3NoYXBleG1sLnhtbFBLBQYAAAAABgAG&#10;AFsBAAC5AwAAAAA=&#10;" path="m52,0l3,0,0,3,3,8,52,8,55,5,52,0xm129,0l83,0,80,5,83,8,129,8,132,5,129,0xm209,0l163,0,161,5,163,8,209,8,212,5,209,0xm289,0l244,0,238,5,244,8,289,8,292,5,289,0xm367,3l321,3,318,5,321,8,367,8,373,5,367,3xm447,3l401,3,398,5,401,8,447,8,450,5,447,3xm527,3l481,3,478,5,481,8,527,8,530,5,527,3xe">
                  <v:fill on="t" focussize="0,0"/>
                  <v:stroke on="f"/>
                  <v:imagedata o:title=""/>
                  <o:lock v:ext="edit" aspectratio="f"/>
                </v:shape>
                <v:shape id="图片 799" o:spid="_x0000_s1026" o:spt="75" type="#_x0000_t75" style="position:absolute;left:3703;top:1218;height:504;width:632;" filled="f" o:preferrelative="t" stroked="f" coordsize="21600,21600" o:gfxdata="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6bA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7" o:title=""/>
                  <o:lock v:ext="edit" aspectratio="t"/>
                </v:shape>
                <v:shape id="任意多边形 800" o:spid="_x0000_s1026" o:spt="100" style="position:absolute;left:4482;top:-20;height:1364;width:999;" filled="f" stroked="t" coordsize="999,1364" o:gfxdata="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Kyue/&#10;AAAA3AAAAA8AAAAAAAAAAQAgAAAAIgAAAGRycy9kb3ducmV2LnhtbFBLAQIUABQAAAAIAIdO4kAz&#10;LwWeOwAAADkAAAAQAAAAAAAAAAEAIAAAAA4BAABkcnMvc2hhcGV4bWwueG1sUEsFBgAAAAAGAAYA&#10;WwEAALgDAAAAAA==&#10;" path="m0,1266l0,1364m0,75l0,0,999,0,999,1364,0,136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rect id="矩形 801" o:spid="_x0000_s1026" o:spt="1" style="position:absolute;left:4540;top:737;height:212;width:922;" fillcolor="#FFFFFF" filled="t" stroked="f" coordsize="21600,21600" o:gfxdata="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ABi1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/>
          <w:w w:val="105"/>
        </w:rPr>
        <w:t>10V</w:t>
      </w:r>
    </w:p>
    <w:p>
      <w:pPr>
        <w:pStyle w:val="8"/>
        <w:spacing w:before="9"/>
        <w:rPr>
          <w:rFonts w:ascii="Times New Roman"/>
          <w:sz w:val="13"/>
        </w:rPr>
      </w:pPr>
    </w:p>
    <w:p>
      <w:pPr>
        <w:rPr>
          <w:rFonts w:ascii="Times New Roman"/>
          <w:sz w:val="13"/>
        </w:rPr>
        <w:sectPr>
          <w:headerReference r:id="rId18" w:type="default"/>
          <w:pgSz w:w="8060" w:h="11900"/>
          <w:pgMar w:top="700" w:right="320" w:bottom="460" w:left="420" w:header="300" w:footer="248" w:gutter="0"/>
          <w:cols w:space="720" w:num="1"/>
        </w:sectPr>
      </w:pPr>
    </w:p>
    <w:p>
      <w:pPr>
        <w:pStyle w:val="8"/>
        <w:spacing w:before="93"/>
        <w:ind w:left="2200"/>
      </w:pPr>
      <w:r>
        <w:rPr>
          <w:w w:val="105"/>
        </w:rPr>
        <w:t>电位器</w:t>
      </w:r>
    </w:p>
    <w:p>
      <w:pPr>
        <w:pStyle w:val="8"/>
      </w:pPr>
    </w:p>
    <w:p>
      <w:pPr>
        <w:pStyle w:val="8"/>
      </w:pPr>
    </w:p>
    <w:p>
      <w:pPr>
        <w:pStyle w:val="8"/>
        <w:spacing w:before="1"/>
        <w:rPr>
          <w:sz w:val="13"/>
        </w:rPr>
      </w:pPr>
    </w:p>
    <w:p>
      <w:pPr>
        <w:pStyle w:val="8"/>
        <w:ind w:left="2455"/>
      </w:pPr>
      <w:r>
        <w:rPr>
          <w:spacing w:val="-5"/>
          <w:w w:val="105"/>
        </w:rPr>
        <w:t>屏蔽电缆单点接地</w:t>
      </w:r>
    </w:p>
    <w:p>
      <w:pPr>
        <w:spacing w:before="99"/>
        <w:ind w:left="369"/>
        <w:rPr>
          <w:rFonts w:ascii="Times New Roman"/>
          <w:sz w:val="16"/>
        </w:rPr>
      </w:pPr>
      <w:r>
        <w:br w:type="column"/>
      </w:r>
      <w:r>
        <w:rPr>
          <w:rFonts w:ascii="Times New Roman"/>
          <w:w w:val="105"/>
          <w:sz w:val="16"/>
        </w:rPr>
        <w:t>AI1</w:t>
      </w:r>
    </w:p>
    <w:p>
      <w:pPr>
        <w:pStyle w:val="5"/>
        <w:spacing w:before="10"/>
        <w:ind w:left="297"/>
        <w:rPr>
          <w:rFonts w:ascii="Calibri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2947035</wp:posOffset>
                </wp:positionH>
                <wp:positionV relativeFrom="paragraph">
                  <wp:posOffset>-22225</wp:posOffset>
                </wp:positionV>
                <wp:extent cx="478790" cy="175260"/>
                <wp:effectExtent l="151765" t="0" r="0" b="0"/>
                <wp:wrapNone/>
                <wp:docPr id="883" name="文本框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0000">
                          <a:off x="0" y="0"/>
                          <a:ext cx="478790" cy="17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exact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02" o:spid="_x0000_s1026" o:spt="202" type="#_x0000_t202" style="position:absolute;left:0pt;margin-left:232.05pt;margin-top:-1.75pt;height:13.8pt;width:37.7pt;mso-position-horizontal-relative:page;rotation:4259840f;z-index:-251679744;mso-width-relative:page;mso-height-relative:page;" filled="f" stroked="f" coordsize="21600,21600" o:gfxdata="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OYBItkAAAAJAQAADwAAAAAAAAABACAAAAAiAAAAZHJzL2Rvd25yZXYueG1sUEsBAhQAFAAA&#10;AAgAh07iQAbOy1m1AQAAPg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76" w:lineRule="exact"/>
                        <w:rPr>
                          <w:rFonts w:ascii="Times New Roman"/>
                          <w:sz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spacing w:before="67"/>
        <w:ind w:left="355"/>
        <w:rPr>
          <w:rFonts w:ascii="Times New Roman"/>
        </w:rPr>
      </w:pPr>
      <w:r>
        <w:rPr>
          <w:rFonts w:ascii="Times New Roman"/>
          <w:w w:val="105"/>
        </w:rPr>
        <w:t>GND</w:t>
      </w:r>
    </w:p>
    <w:p>
      <w:pPr>
        <w:rPr>
          <w:rFonts w:ascii="Times New Roman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3784" w:space="40"/>
            <w:col w:w="3496"/>
          </w:cols>
        </w:sectPr>
      </w:pPr>
    </w:p>
    <w:p>
      <w:pPr>
        <w:pStyle w:val="8"/>
        <w:spacing w:before="1"/>
        <w:rPr>
          <w:rFonts w:ascii="Times New Roman"/>
          <w:sz w:val="26"/>
        </w:rPr>
      </w:pPr>
    </w:p>
    <w:p>
      <w:pPr>
        <w:pStyle w:val="8"/>
        <w:spacing w:before="76"/>
        <w:ind w:left="2412"/>
      </w:pPr>
      <w:r>
        <w:t>图 3-5.模拟量输入端子接线示意图</w:t>
      </w:r>
    </w:p>
    <w:p>
      <w:pPr>
        <w:pStyle w:val="8"/>
        <w:spacing w:before="93"/>
        <w:ind w:left="146"/>
      </w:pPr>
      <w:r>
        <w:t>DI 数字输入端子：</w:t>
      </w:r>
    </w:p>
    <w:p>
      <w:pPr>
        <w:pStyle w:val="8"/>
        <w:spacing w:before="12"/>
        <w:rPr>
          <w:sz w:val="22"/>
        </w:rPr>
      </w:pPr>
    </w:p>
    <w:p>
      <w:p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spacing w:before="88" w:line="254" w:lineRule="auto"/>
        <w:ind w:left="1480" w:hanging="231"/>
        <w:rPr>
          <w:sz w:val="11"/>
        </w:rPr>
      </w:pPr>
      <w:r>
        <w:rPr>
          <w:rFonts w:ascii="Times New Roman" w:eastAsia="Times New Roman"/>
          <w:sz w:val="11"/>
        </w:rPr>
        <w:t>DI</w:t>
      </w:r>
      <w:r>
        <w:rPr>
          <w:sz w:val="11"/>
        </w:rPr>
        <w:t>接线模式一（出厂默认接线方式）：当</w:t>
      </w:r>
      <w:r>
        <w:rPr>
          <w:rFonts w:ascii="Times New Roman" w:eastAsia="Times New Roman"/>
          <w:sz w:val="11"/>
        </w:rPr>
        <w:t>DI</w:t>
      </w:r>
      <w:r>
        <w:rPr>
          <w:sz w:val="11"/>
        </w:rPr>
        <w:t>拨码开关为</w:t>
      </w:r>
      <w:r>
        <w:rPr>
          <w:rFonts w:ascii="Times New Roman" w:eastAsia="Times New Roman"/>
          <w:sz w:val="11"/>
        </w:rPr>
        <w:t>NPN</w:t>
      </w:r>
      <w:r>
        <w:rPr>
          <w:sz w:val="11"/>
        </w:rPr>
        <w:t>模式没有使用外部电源</w:t>
      </w:r>
    </w:p>
    <w:p>
      <w:pPr>
        <w:pStyle w:val="8"/>
        <w:spacing w:before="11"/>
        <w:rPr>
          <w:sz w:val="9"/>
        </w:rPr>
      </w:pPr>
      <w:r>
        <w:br w:type="column"/>
      </w:r>
    </w:p>
    <w:p>
      <w:pPr>
        <w:spacing w:line="254" w:lineRule="auto"/>
        <w:rPr>
          <w:sz w:val="11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3516" w:space="40"/>
            <w:col w:w="3764"/>
          </w:cols>
        </w:sectPr>
      </w:pPr>
    </w:p>
    <w:p>
      <w:pPr>
        <w:pStyle w:val="8"/>
        <w:spacing w:before="12"/>
        <w:rPr>
          <w:sz w:val="5"/>
        </w:rPr>
      </w:pPr>
    </w:p>
    <w:p>
      <w:pPr>
        <w:pStyle w:val="4"/>
        <w:tabs>
          <w:tab w:val="left" w:pos="4384"/>
        </w:tabs>
        <w:ind w:left="1026"/>
        <w:rPr>
          <w:rFonts w:ascii="宋体"/>
        </w:rPr>
      </w:pPr>
      <w:r>
        <w:rPr>
          <w:rFonts w:ascii="宋体"/>
          <w:lang w:val="en-US" w:bidi="ar-SA"/>
        </w:rPr>
        <mc:AlternateContent>
          <mc:Choice Requires="wpg">
            <w:drawing>
              <wp:inline distT="0" distB="0" distL="114300" distR="114300">
                <wp:extent cx="1156970" cy="1722120"/>
                <wp:effectExtent l="0" t="0" r="24130" b="30480"/>
                <wp:docPr id="329" name="组合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970" cy="1722120"/>
                          <a:chOff x="5" y="0"/>
                          <a:chExt cx="1822" cy="2712"/>
                        </a:xfrm>
                      </wpg:grpSpPr>
                      <wps:wsp>
                        <wps:cNvPr id="252" name="任意多边形 804"/>
                        <wps:cNvSpPr/>
                        <wps:spPr>
                          <a:xfrm>
                            <a:off x="470" y="352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4"/>
                                </a:moveTo>
                                <a:lnTo>
                                  <a:pt x="0" y="24"/>
                                </a:lnTo>
                                <a:lnTo>
                                  <a:pt x="5" y="33"/>
                                </a:lnTo>
                                <a:lnTo>
                                  <a:pt x="15" y="33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14"/>
                                </a:lnTo>
                                <a:lnTo>
                                  <a:pt x="34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3" name="任意多边形 805"/>
                        <wps:cNvSpPr/>
                        <wps:spPr>
                          <a:xfrm>
                            <a:off x="201" y="352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4"/>
                                </a:move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19" y="33"/>
                                </a:lnTo>
                                <a:lnTo>
                                  <a:pt x="28" y="33"/>
                                </a:lnTo>
                                <a:lnTo>
                                  <a:pt x="33" y="24"/>
                                </a:lnTo>
                                <a:lnTo>
                                  <a:pt x="33" y="14"/>
                                </a:lnTo>
                                <a:lnTo>
                                  <a:pt x="33" y="5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4" name="直线 806"/>
                        <wps:cNvCnPr/>
                        <wps:spPr>
                          <a:xfrm flipV="1">
                            <a:off x="235" y="286"/>
                            <a:ext cx="216" cy="76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5" name="直线 807"/>
                        <wps:cNvCnPr/>
                        <wps:spPr>
                          <a:xfrm>
                            <a:off x="485" y="367"/>
                            <a:ext cx="293" cy="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6" name="直线 808"/>
                        <wps:cNvCnPr/>
                        <wps:spPr>
                          <a:xfrm flipV="1">
                            <a:off x="806" y="406"/>
                            <a:ext cx="0" cy="5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7" name="直线 809"/>
                        <wps:cNvCnPr/>
                        <wps:spPr>
                          <a:xfrm>
                            <a:off x="806" y="276"/>
                            <a:ext cx="0" cy="53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8" name="任意多边形 810"/>
                        <wps:cNvSpPr/>
                        <wps:spPr>
                          <a:xfrm>
                            <a:off x="768" y="328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0" y="65"/>
                                </a:lnTo>
                                <a:lnTo>
                                  <a:pt x="22" y="73"/>
                                </a:lnTo>
                                <a:lnTo>
                                  <a:pt x="38" y="77"/>
                                </a:lnTo>
                                <a:lnTo>
                                  <a:pt x="52" y="73"/>
                                </a:lnTo>
                                <a:lnTo>
                                  <a:pt x="62" y="65"/>
                                </a:lnTo>
                                <a:lnTo>
                                  <a:pt x="69" y="52"/>
                                </a:lnTo>
                                <a:lnTo>
                                  <a:pt x="72" y="38"/>
                                </a:lnTo>
                                <a:lnTo>
                                  <a:pt x="69" y="24"/>
                                </a:lnTo>
                                <a:lnTo>
                                  <a:pt x="62" y="12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59" name="任意多边形 811"/>
                        <wps:cNvSpPr/>
                        <wps:spPr>
                          <a:xfrm>
                            <a:off x="768" y="328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2"/>
                                </a:lnTo>
                                <a:lnTo>
                                  <a:pt x="69" y="24"/>
                                </a:lnTo>
                                <a:lnTo>
                                  <a:pt x="72" y="38"/>
                                </a:lnTo>
                                <a:lnTo>
                                  <a:pt x="69" y="52"/>
                                </a:lnTo>
                                <a:lnTo>
                                  <a:pt x="62" y="65"/>
                                </a:lnTo>
                                <a:lnTo>
                                  <a:pt x="52" y="73"/>
                                </a:lnTo>
                                <a:lnTo>
                                  <a:pt x="38" y="77"/>
                                </a:lnTo>
                                <a:lnTo>
                                  <a:pt x="22" y="73"/>
                                </a:lnTo>
                                <a:lnTo>
                                  <a:pt x="10" y="65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0" y="12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0" name="任意多边形 812"/>
                        <wps:cNvSpPr/>
                        <wps:spPr>
                          <a:xfrm>
                            <a:off x="470" y="645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4"/>
                                </a:moveTo>
                                <a:lnTo>
                                  <a:pt x="0" y="24"/>
                                </a:lnTo>
                                <a:lnTo>
                                  <a:pt x="5" y="33"/>
                                </a:lnTo>
                                <a:lnTo>
                                  <a:pt x="15" y="33"/>
                                </a:lnTo>
                                <a:lnTo>
                                  <a:pt x="24" y="33"/>
                                </a:lnTo>
                                <a:lnTo>
                                  <a:pt x="34" y="24"/>
                                </a:lnTo>
                                <a:lnTo>
                                  <a:pt x="34" y="14"/>
                                </a:lnTo>
                                <a:lnTo>
                                  <a:pt x="34" y="4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1" name="任意多边形 813"/>
                        <wps:cNvSpPr/>
                        <wps:spPr>
                          <a:xfrm>
                            <a:off x="201" y="645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4"/>
                                </a:moveTo>
                                <a:lnTo>
                                  <a:pt x="0" y="24"/>
                                </a:lnTo>
                                <a:lnTo>
                                  <a:pt x="9" y="33"/>
                                </a:lnTo>
                                <a:lnTo>
                                  <a:pt x="19" y="33"/>
                                </a:lnTo>
                                <a:lnTo>
                                  <a:pt x="28" y="33"/>
                                </a:lnTo>
                                <a:lnTo>
                                  <a:pt x="33" y="24"/>
                                </a:lnTo>
                                <a:lnTo>
                                  <a:pt x="33" y="14"/>
                                </a:lnTo>
                                <a:lnTo>
                                  <a:pt x="3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2" name="直线 814"/>
                        <wps:cNvCnPr/>
                        <wps:spPr>
                          <a:xfrm flipV="1">
                            <a:off x="235" y="578"/>
                            <a:ext cx="216" cy="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3" name="直线 815"/>
                        <wps:cNvCnPr/>
                        <wps:spPr>
                          <a:xfrm>
                            <a:off x="485" y="660"/>
                            <a:ext cx="278" cy="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4" name="直线 816"/>
                        <wps:cNvCnPr/>
                        <wps:spPr>
                          <a:xfrm flipH="1">
                            <a:off x="5" y="660"/>
                            <a:ext cx="216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5" name="直线 817"/>
                        <wps:cNvCnPr/>
                        <wps:spPr>
                          <a:xfrm flipV="1">
                            <a:off x="806" y="698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6" name="直线 818"/>
                        <wps:cNvCnPr/>
                        <wps:spPr>
                          <a:xfrm>
                            <a:off x="806" y="569"/>
                            <a:ext cx="0" cy="53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7" name="任意多边形 819"/>
                        <wps:cNvSpPr/>
                        <wps:spPr>
                          <a:xfrm>
                            <a:off x="768" y="621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2"/>
                                </a:lnTo>
                                <a:lnTo>
                                  <a:pt x="69" y="24"/>
                                </a:lnTo>
                                <a:lnTo>
                                  <a:pt x="72" y="38"/>
                                </a:lnTo>
                                <a:lnTo>
                                  <a:pt x="69" y="54"/>
                                </a:lnTo>
                                <a:lnTo>
                                  <a:pt x="62" y="66"/>
                                </a:lnTo>
                                <a:lnTo>
                                  <a:pt x="52" y="74"/>
                                </a:lnTo>
                                <a:lnTo>
                                  <a:pt x="38" y="76"/>
                                </a:lnTo>
                                <a:lnTo>
                                  <a:pt x="22" y="74"/>
                                </a:lnTo>
                                <a:lnTo>
                                  <a:pt x="10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8"/>
                                </a:lnTo>
                                <a:lnTo>
                                  <a:pt x="3" y="24"/>
                                </a:lnTo>
                                <a:lnTo>
                                  <a:pt x="10" y="12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8" name="直线 820"/>
                        <wps:cNvCnPr/>
                        <wps:spPr>
                          <a:xfrm flipV="1">
                            <a:off x="806" y="463"/>
                            <a:ext cx="0" cy="106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9" name="任意多边形 821"/>
                        <wps:cNvSpPr/>
                        <wps:spPr>
                          <a:xfrm>
                            <a:off x="470" y="938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5"/>
                                </a:moveTo>
                                <a:lnTo>
                                  <a:pt x="0" y="24"/>
                                </a:lnTo>
                                <a:lnTo>
                                  <a:pt x="5" y="34"/>
                                </a:lnTo>
                                <a:lnTo>
                                  <a:pt x="15" y="34"/>
                                </a:lnTo>
                                <a:lnTo>
                                  <a:pt x="24" y="34"/>
                                </a:lnTo>
                                <a:lnTo>
                                  <a:pt x="34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任意多边形 822"/>
                        <wps:cNvSpPr/>
                        <wps:spPr>
                          <a:xfrm>
                            <a:off x="201" y="938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5"/>
                                </a:moveTo>
                                <a:lnTo>
                                  <a:pt x="0" y="24"/>
                                </a:lnTo>
                                <a:lnTo>
                                  <a:pt x="9" y="34"/>
                                </a:lnTo>
                                <a:lnTo>
                                  <a:pt x="19" y="34"/>
                                </a:lnTo>
                                <a:lnTo>
                                  <a:pt x="28" y="34"/>
                                </a:lnTo>
                                <a:lnTo>
                                  <a:pt x="33" y="24"/>
                                </a:lnTo>
                                <a:lnTo>
                                  <a:pt x="33" y="15"/>
                                </a:lnTo>
                                <a:lnTo>
                                  <a:pt x="33" y="5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1" name="直线 823"/>
                        <wps:cNvCnPr/>
                        <wps:spPr>
                          <a:xfrm flipV="1">
                            <a:off x="235" y="871"/>
                            <a:ext cx="216" cy="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2" name="直线 824"/>
                        <wps:cNvCnPr/>
                        <wps:spPr>
                          <a:xfrm>
                            <a:off x="485" y="953"/>
                            <a:ext cx="283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3" name="直线 825"/>
                        <wps:cNvCnPr/>
                        <wps:spPr>
                          <a:xfrm flipH="1">
                            <a:off x="5" y="953"/>
                            <a:ext cx="216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4" name="直线 826"/>
                        <wps:cNvCnPr/>
                        <wps:spPr>
                          <a:xfrm flipV="1">
                            <a:off x="806" y="991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5" name="直线 827"/>
                        <wps:cNvCnPr/>
                        <wps:spPr>
                          <a:xfrm>
                            <a:off x="806" y="862"/>
                            <a:ext cx="0" cy="52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6" name="任意多边形 828"/>
                        <wps:cNvSpPr/>
                        <wps:spPr>
                          <a:xfrm>
                            <a:off x="768" y="914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52" y="4"/>
                                </a:lnTo>
                                <a:lnTo>
                                  <a:pt x="62" y="12"/>
                                </a:lnTo>
                                <a:lnTo>
                                  <a:pt x="69" y="25"/>
                                </a:lnTo>
                                <a:lnTo>
                                  <a:pt x="72" y="39"/>
                                </a:lnTo>
                                <a:lnTo>
                                  <a:pt x="69" y="55"/>
                                </a:lnTo>
                                <a:lnTo>
                                  <a:pt x="62" y="67"/>
                                </a:lnTo>
                                <a:lnTo>
                                  <a:pt x="52" y="75"/>
                                </a:lnTo>
                                <a:lnTo>
                                  <a:pt x="38" y="77"/>
                                </a:lnTo>
                                <a:lnTo>
                                  <a:pt x="22" y="75"/>
                                </a:lnTo>
                                <a:lnTo>
                                  <a:pt x="10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5"/>
                                </a:lnTo>
                                <a:lnTo>
                                  <a:pt x="10" y="12"/>
                                </a:lnTo>
                                <a:lnTo>
                                  <a:pt x="22" y="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7" name="直线 829"/>
                        <wps:cNvCnPr/>
                        <wps:spPr>
                          <a:xfrm flipV="1">
                            <a:off x="806" y="756"/>
                            <a:ext cx="0" cy="106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8" name="任意多边形 830"/>
                        <wps:cNvSpPr/>
                        <wps:spPr>
                          <a:xfrm>
                            <a:off x="470" y="1495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9"/>
                                </a:moveTo>
                                <a:lnTo>
                                  <a:pt x="0" y="29"/>
                                </a:lnTo>
                                <a:lnTo>
                                  <a:pt x="5" y="34"/>
                                </a:lnTo>
                                <a:lnTo>
                                  <a:pt x="15" y="34"/>
                                </a:lnTo>
                                <a:lnTo>
                                  <a:pt x="24" y="34"/>
                                </a:lnTo>
                                <a:lnTo>
                                  <a:pt x="34" y="29"/>
                                </a:lnTo>
                                <a:lnTo>
                                  <a:pt x="34" y="19"/>
                                </a:lnTo>
                                <a:lnTo>
                                  <a:pt x="34" y="10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9" name="任意多边形 831"/>
                        <wps:cNvSpPr/>
                        <wps:spPr>
                          <a:xfrm>
                            <a:off x="201" y="1495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19"/>
                                </a:moveTo>
                                <a:lnTo>
                                  <a:pt x="0" y="29"/>
                                </a:lnTo>
                                <a:lnTo>
                                  <a:pt x="9" y="34"/>
                                </a:lnTo>
                                <a:lnTo>
                                  <a:pt x="19" y="34"/>
                                </a:lnTo>
                                <a:lnTo>
                                  <a:pt x="28" y="34"/>
                                </a:lnTo>
                                <a:lnTo>
                                  <a:pt x="33" y="29"/>
                                </a:lnTo>
                                <a:lnTo>
                                  <a:pt x="33" y="19"/>
                                </a:lnTo>
                                <a:lnTo>
                                  <a:pt x="33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0" name="直线 832"/>
                        <wps:cNvCnPr/>
                        <wps:spPr>
                          <a:xfrm flipV="1">
                            <a:off x="235" y="1428"/>
                            <a:ext cx="216" cy="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1" name="直线 833"/>
                        <wps:cNvCnPr/>
                        <wps:spPr>
                          <a:xfrm>
                            <a:off x="485" y="1514"/>
                            <a:ext cx="283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2" name="直线 834"/>
                        <wps:cNvCnPr/>
                        <wps:spPr>
                          <a:xfrm flipH="1">
                            <a:off x="5" y="1514"/>
                            <a:ext cx="216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3" name="直线 835"/>
                        <wps:cNvCnPr/>
                        <wps:spPr>
                          <a:xfrm flipV="1">
                            <a:off x="800" y="1548"/>
                            <a:ext cx="6" cy="1115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4" name="直线 836"/>
                        <wps:cNvCnPr/>
                        <wps:spPr>
                          <a:xfrm>
                            <a:off x="806" y="1418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5" name="任意多边形 837"/>
                        <wps:cNvSpPr/>
                        <wps:spPr>
                          <a:xfrm>
                            <a:off x="768" y="1476"/>
                            <a:ext cx="72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2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0"/>
                                </a:lnTo>
                                <a:lnTo>
                                  <a:pt x="69" y="22"/>
                                </a:lnTo>
                                <a:lnTo>
                                  <a:pt x="72" y="38"/>
                                </a:lnTo>
                                <a:lnTo>
                                  <a:pt x="69" y="52"/>
                                </a:lnTo>
                                <a:lnTo>
                                  <a:pt x="62" y="62"/>
                                </a:lnTo>
                                <a:lnTo>
                                  <a:pt x="52" y="69"/>
                                </a:lnTo>
                                <a:lnTo>
                                  <a:pt x="38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6" name="直线 838"/>
                        <wps:cNvCnPr/>
                        <wps:spPr>
                          <a:xfrm flipV="1">
                            <a:off x="806" y="1255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7" name="直线 839"/>
                        <wps:cNvCnPr/>
                        <wps:spPr>
                          <a:xfrm>
                            <a:off x="806" y="1126"/>
                            <a:ext cx="0" cy="5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8" name="任意多边形 840"/>
                        <wps:cNvSpPr/>
                        <wps:spPr>
                          <a:xfrm>
                            <a:off x="768" y="1183"/>
                            <a:ext cx="72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2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0"/>
                                </a:lnTo>
                                <a:lnTo>
                                  <a:pt x="69" y="22"/>
                                </a:lnTo>
                                <a:lnTo>
                                  <a:pt x="72" y="39"/>
                                </a:lnTo>
                                <a:lnTo>
                                  <a:pt x="69" y="52"/>
                                </a:lnTo>
                                <a:lnTo>
                                  <a:pt x="62" y="63"/>
                                </a:lnTo>
                                <a:lnTo>
                                  <a:pt x="52" y="70"/>
                                </a:lnTo>
                                <a:lnTo>
                                  <a:pt x="38" y="72"/>
                                </a:lnTo>
                                <a:lnTo>
                                  <a:pt x="22" y="70"/>
                                </a:lnTo>
                                <a:lnTo>
                                  <a:pt x="10" y="63"/>
                                </a:lnTo>
                                <a:lnTo>
                                  <a:pt x="3" y="52"/>
                                </a:lnTo>
                                <a:lnTo>
                                  <a:pt x="0" y="39"/>
                                </a:ln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9" name="直线 841"/>
                        <wps:cNvCnPr/>
                        <wps:spPr>
                          <a:xfrm flipV="1">
                            <a:off x="806" y="1313"/>
                            <a:ext cx="0" cy="12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0" name="直线 842"/>
                        <wps:cNvCnPr/>
                        <wps:spPr>
                          <a:xfrm flipV="1">
                            <a:off x="806" y="1049"/>
                            <a:ext cx="0" cy="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1" name="直线 843"/>
                        <wps:cNvCnPr/>
                        <wps:spPr>
                          <a:xfrm flipV="1">
                            <a:off x="806" y="156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2" name="直线 844"/>
                        <wps:cNvCnPr/>
                        <wps:spPr>
                          <a:xfrm>
                            <a:off x="806" y="26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3" name="任意多边形 845"/>
                        <wps:cNvSpPr/>
                        <wps:spPr>
                          <a:xfrm>
                            <a:off x="768" y="84"/>
                            <a:ext cx="72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2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0"/>
                                </a:lnTo>
                                <a:lnTo>
                                  <a:pt x="69" y="22"/>
                                </a:lnTo>
                                <a:lnTo>
                                  <a:pt x="72" y="38"/>
                                </a:lnTo>
                                <a:lnTo>
                                  <a:pt x="69" y="52"/>
                                </a:lnTo>
                                <a:lnTo>
                                  <a:pt x="62" y="62"/>
                                </a:lnTo>
                                <a:lnTo>
                                  <a:pt x="52" y="69"/>
                                </a:lnTo>
                                <a:lnTo>
                                  <a:pt x="38" y="72"/>
                                </a:lnTo>
                                <a:lnTo>
                                  <a:pt x="22" y="69"/>
                                </a:lnTo>
                                <a:lnTo>
                                  <a:pt x="10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38"/>
                                </a:lnTo>
                                <a:lnTo>
                                  <a:pt x="3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4" name="直线 846"/>
                        <wps:cNvCnPr/>
                        <wps:spPr>
                          <a:xfrm flipV="1">
                            <a:off x="806" y="214"/>
                            <a:ext cx="0" cy="62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5" name="直线 847"/>
                        <wps:cNvCnPr/>
                        <wps:spPr>
                          <a:xfrm flipH="1">
                            <a:off x="5" y="367"/>
                            <a:ext cx="216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6" name="直线 848"/>
                        <wps:cNvCnPr/>
                        <wps:spPr>
                          <a:xfrm flipV="1">
                            <a:off x="802" y="2546"/>
                            <a:ext cx="0" cy="58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97" name="直线 849"/>
                        <wps:cNvCnPr/>
                        <wps:spPr>
                          <a:xfrm>
                            <a:off x="802" y="2417"/>
                            <a:ext cx="0" cy="53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0" name="直线 852"/>
                        <wps:cNvCnPr/>
                        <wps:spPr>
                          <a:xfrm>
                            <a:off x="802" y="2604"/>
                            <a:ext cx="0" cy="106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1" name="任意多边形 853"/>
                        <wps:cNvSpPr/>
                        <wps:spPr>
                          <a:xfrm>
                            <a:off x="801" y="2"/>
                            <a:ext cx="1023" cy="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" h="2708">
                                <a:moveTo>
                                  <a:pt x="4" y="106"/>
                                </a:moveTo>
                                <a:lnTo>
                                  <a:pt x="4" y="0"/>
                                </a:lnTo>
                                <a:lnTo>
                                  <a:pt x="1022" y="0"/>
                                </a:lnTo>
                                <a:lnTo>
                                  <a:pt x="1022" y="2708"/>
                                </a:lnTo>
                                <a:lnTo>
                                  <a:pt x="0" y="2708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2" name="任意多边形 854"/>
                        <wps:cNvSpPr/>
                        <wps:spPr>
                          <a:xfrm>
                            <a:off x="470" y="1202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20"/>
                                </a:moveTo>
                                <a:lnTo>
                                  <a:pt x="0" y="29"/>
                                </a:lnTo>
                                <a:lnTo>
                                  <a:pt x="5" y="34"/>
                                </a:lnTo>
                                <a:lnTo>
                                  <a:pt x="15" y="34"/>
                                </a:lnTo>
                                <a:lnTo>
                                  <a:pt x="24" y="34"/>
                                </a:lnTo>
                                <a:lnTo>
                                  <a:pt x="34" y="29"/>
                                </a:lnTo>
                                <a:lnTo>
                                  <a:pt x="34" y="20"/>
                                </a:lnTo>
                                <a:lnTo>
                                  <a:pt x="34" y="10"/>
                                </a:lnTo>
                                <a:lnTo>
                                  <a:pt x="24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3" name="任意多边形 855"/>
                        <wps:cNvSpPr/>
                        <wps:spPr>
                          <a:xfrm>
                            <a:off x="201" y="1202"/>
                            <a:ext cx="3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4">
                                <a:moveTo>
                                  <a:pt x="0" y="20"/>
                                </a:moveTo>
                                <a:lnTo>
                                  <a:pt x="0" y="29"/>
                                </a:lnTo>
                                <a:lnTo>
                                  <a:pt x="9" y="34"/>
                                </a:lnTo>
                                <a:lnTo>
                                  <a:pt x="19" y="34"/>
                                </a:lnTo>
                                <a:lnTo>
                                  <a:pt x="28" y="34"/>
                                </a:lnTo>
                                <a:lnTo>
                                  <a:pt x="33" y="29"/>
                                </a:lnTo>
                                <a:lnTo>
                                  <a:pt x="33" y="20"/>
                                </a:lnTo>
                                <a:lnTo>
                                  <a:pt x="33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4" name="直线 856"/>
                        <wps:cNvCnPr/>
                        <wps:spPr>
                          <a:xfrm flipV="1">
                            <a:off x="235" y="1135"/>
                            <a:ext cx="216" cy="7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5" name="直线 857"/>
                        <wps:cNvCnPr/>
                        <wps:spPr>
                          <a:xfrm flipH="1">
                            <a:off x="5" y="1222"/>
                            <a:ext cx="216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6" name="直线 858"/>
                        <wps:cNvCnPr/>
                        <wps:spPr>
                          <a:xfrm>
                            <a:off x="5" y="367"/>
                            <a:ext cx="0" cy="1397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7" name="直线 859"/>
                        <wps:cNvCnPr/>
                        <wps:spPr>
                          <a:xfrm flipH="1">
                            <a:off x="5" y="1769"/>
                            <a:ext cx="767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8" name="任意多边形 860"/>
                        <wps:cNvSpPr/>
                        <wps:spPr>
                          <a:xfrm>
                            <a:off x="600" y="232"/>
                            <a:ext cx="111" cy="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" h="1892">
                                <a:moveTo>
                                  <a:pt x="110" y="1003"/>
                                </a:moveTo>
                                <a:lnTo>
                                  <a:pt x="106" y="1003"/>
                                </a:lnTo>
                                <a:lnTo>
                                  <a:pt x="106" y="1041"/>
                                </a:lnTo>
                                <a:lnTo>
                                  <a:pt x="110" y="1037"/>
                                </a:lnTo>
                                <a:lnTo>
                                  <a:pt x="110" y="1003"/>
                                </a:lnTo>
                                <a:close/>
                                <a:moveTo>
                                  <a:pt x="110" y="945"/>
                                </a:moveTo>
                                <a:lnTo>
                                  <a:pt x="106" y="945"/>
                                </a:lnTo>
                                <a:lnTo>
                                  <a:pt x="106" y="984"/>
                                </a:lnTo>
                                <a:lnTo>
                                  <a:pt x="110" y="979"/>
                                </a:lnTo>
                                <a:lnTo>
                                  <a:pt x="110" y="945"/>
                                </a:lnTo>
                                <a:close/>
                                <a:moveTo>
                                  <a:pt x="110" y="888"/>
                                </a:moveTo>
                                <a:lnTo>
                                  <a:pt x="106" y="888"/>
                                </a:lnTo>
                                <a:lnTo>
                                  <a:pt x="106" y="926"/>
                                </a:lnTo>
                                <a:lnTo>
                                  <a:pt x="110" y="921"/>
                                </a:lnTo>
                                <a:lnTo>
                                  <a:pt x="110" y="888"/>
                                </a:lnTo>
                                <a:close/>
                                <a:moveTo>
                                  <a:pt x="110" y="830"/>
                                </a:moveTo>
                                <a:lnTo>
                                  <a:pt x="106" y="830"/>
                                </a:lnTo>
                                <a:lnTo>
                                  <a:pt x="106" y="869"/>
                                </a:lnTo>
                                <a:lnTo>
                                  <a:pt x="110" y="864"/>
                                </a:lnTo>
                                <a:lnTo>
                                  <a:pt x="110" y="830"/>
                                </a:lnTo>
                                <a:close/>
                                <a:moveTo>
                                  <a:pt x="110" y="773"/>
                                </a:moveTo>
                                <a:lnTo>
                                  <a:pt x="106" y="773"/>
                                </a:lnTo>
                                <a:lnTo>
                                  <a:pt x="106" y="811"/>
                                </a:lnTo>
                                <a:lnTo>
                                  <a:pt x="110" y="806"/>
                                </a:lnTo>
                                <a:lnTo>
                                  <a:pt x="110" y="773"/>
                                </a:lnTo>
                                <a:close/>
                                <a:moveTo>
                                  <a:pt x="106" y="715"/>
                                </a:moveTo>
                                <a:lnTo>
                                  <a:pt x="101" y="715"/>
                                </a:lnTo>
                                <a:lnTo>
                                  <a:pt x="106" y="749"/>
                                </a:lnTo>
                                <a:lnTo>
                                  <a:pt x="106" y="753"/>
                                </a:lnTo>
                                <a:lnTo>
                                  <a:pt x="110" y="749"/>
                                </a:lnTo>
                                <a:lnTo>
                                  <a:pt x="106" y="715"/>
                                </a:lnTo>
                                <a:close/>
                                <a:moveTo>
                                  <a:pt x="106" y="657"/>
                                </a:moveTo>
                                <a:lnTo>
                                  <a:pt x="101" y="657"/>
                                </a:lnTo>
                                <a:lnTo>
                                  <a:pt x="101" y="691"/>
                                </a:lnTo>
                                <a:lnTo>
                                  <a:pt x="106" y="696"/>
                                </a:lnTo>
                                <a:lnTo>
                                  <a:pt x="106" y="657"/>
                                </a:lnTo>
                                <a:close/>
                                <a:moveTo>
                                  <a:pt x="106" y="600"/>
                                </a:moveTo>
                                <a:lnTo>
                                  <a:pt x="101" y="600"/>
                                </a:lnTo>
                                <a:lnTo>
                                  <a:pt x="101" y="633"/>
                                </a:lnTo>
                                <a:lnTo>
                                  <a:pt x="106" y="638"/>
                                </a:lnTo>
                                <a:lnTo>
                                  <a:pt x="106" y="600"/>
                                </a:lnTo>
                                <a:close/>
                                <a:moveTo>
                                  <a:pt x="106" y="542"/>
                                </a:moveTo>
                                <a:lnTo>
                                  <a:pt x="101" y="542"/>
                                </a:lnTo>
                                <a:lnTo>
                                  <a:pt x="101" y="581"/>
                                </a:lnTo>
                                <a:lnTo>
                                  <a:pt x="106" y="576"/>
                                </a:lnTo>
                                <a:lnTo>
                                  <a:pt x="106" y="542"/>
                                </a:lnTo>
                                <a:close/>
                                <a:moveTo>
                                  <a:pt x="101" y="485"/>
                                </a:moveTo>
                                <a:lnTo>
                                  <a:pt x="96" y="485"/>
                                </a:lnTo>
                                <a:lnTo>
                                  <a:pt x="96" y="494"/>
                                </a:lnTo>
                                <a:lnTo>
                                  <a:pt x="101" y="518"/>
                                </a:lnTo>
                                <a:lnTo>
                                  <a:pt x="101" y="523"/>
                                </a:lnTo>
                                <a:lnTo>
                                  <a:pt x="106" y="518"/>
                                </a:lnTo>
                                <a:lnTo>
                                  <a:pt x="101" y="494"/>
                                </a:lnTo>
                                <a:lnTo>
                                  <a:pt x="101" y="485"/>
                                </a:lnTo>
                                <a:close/>
                                <a:moveTo>
                                  <a:pt x="101" y="427"/>
                                </a:moveTo>
                                <a:lnTo>
                                  <a:pt x="96" y="427"/>
                                </a:lnTo>
                                <a:lnTo>
                                  <a:pt x="96" y="461"/>
                                </a:lnTo>
                                <a:lnTo>
                                  <a:pt x="101" y="465"/>
                                </a:lnTo>
                                <a:lnTo>
                                  <a:pt x="101" y="427"/>
                                </a:lnTo>
                                <a:close/>
                                <a:moveTo>
                                  <a:pt x="96" y="369"/>
                                </a:moveTo>
                                <a:lnTo>
                                  <a:pt x="91" y="369"/>
                                </a:lnTo>
                                <a:lnTo>
                                  <a:pt x="96" y="403"/>
                                </a:lnTo>
                                <a:lnTo>
                                  <a:pt x="96" y="408"/>
                                </a:lnTo>
                                <a:lnTo>
                                  <a:pt x="101" y="403"/>
                                </a:lnTo>
                                <a:lnTo>
                                  <a:pt x="96" y="369"/>
                                </a:lnTo>
                                <a:close/>
                                <a:moveTo>
                                  <a:pt x="96" y="312"/>
                                </a:moveTo>
                                <a:lnTo>
                                  <a:pt x="91" y="312"/>
                                </a:lnTo>
                                <a:lnTo>
                                  <a:pt x="91" y="345"/>
                                </a:lnTo>
                                <a:lnTo>
                                  <a:pt x="96" y="350"/>
                                </a:lnTo>
                                <a:lnTo>
                                  <a:pt x="96" y="312"/>
                                </a:lnTo>
                                <a:close/>
                                <a:moveTo>
                                  <a:pt x="91" y="254"/>
                                </a:moveTo>
                                <a:lnTo>
                                  <a:pt x="86" y="254"/>
                                </a:lnTo>
                                <a:lnTo>
                                  <a:pt x="91" y="278"/>
                                </a:lnTo>
                                <a:lnTo>
                                  <a:pt x="91" y="293"/>
                                </a:lnTo>
                                <a:lnTo>
                                  <a:pt x="96" y="288"/>
                                </a:lnTo>
                                <a:lnTo>
                                  <a:pt x="96" y="278"/>
                                </a:lnTo>
                                <a:lnTo>
                                  <a:pt x="91" y="254"/>
                                </a:lnTo>
                                <a:close/>
                                <a:moveTo>
                                  <a:pt x="86" y="197"/>
                                </a:moveTo>
                                <a:lnTo>
                                  <a:pt x="82" y="197"/>
                                </a:lnTo>
                                <a:lnTo>
                                  <a:pt x="86" y="216"/>
                                </a:lnTo>
                                <a:lnTo>
                                  <a:pt x="86" y="235"/>
                                </a:lnTo>
                                <a:lnTo>
                                  <a:pt x="91" y="230"/>
                                </a:lnTo>
                                <a:lnTo>
                                  <a:pt x="91" y="216"/>
                                </a:lnTo>
                                <a:lnTo>
                                  <a:pt x="86" y="197"/>
                                </a:lnTo>
                                <a:close/>
                                <a:moveTo>
                                  <a:pt x="82" y="139"/>
                                </a:moveTo>
                                <a:lnTo>
                                  <a:pt x="77" y="139"/>
                                </a:lnTo>
                                <a:lnTo>
                                  <a:pt x="82" y="163"/>
                                </a:lnTo>
                                <a:lnTo>
                                  <a:pt x="82" y="173"/>
                                </a:lnTo>
                                <a:lnTo>
                                  <a:pt x="86" y="177"/>
                                </a:lnTo>
                                <a:lnTo>
                                  <a:pt x="86" y="163"/>
                                </a:lnTo>
                                <a:lnTo>
                                  <a:pt x="82" y="139"/>
                                </a:lnTo>
                                <a:close/>
                                <a:moveTo>
                                  <a:pt x="77" y="81"/>
                                </a:moveTo>
                                <a:lnTo>
                                  <a:pt x="72" y="86"/>
                                </a:lnTo>
                                <a:lnTo>
                                  <a:pt x="72" y="96"/>
                                </a:lnTo>
                                <a:lnTo>
                                  <a:pt x="77" y="115"/>
                                </a:lnTo>
                                <a:lnTo>
                                  <a:pt x="82" y="120"/>
                                </a:lnTo>
                                <a:lnTo>
                                  <a:pt x="82" y="115"/>
                                </a:lnTo>
                                <a:lnTo>
                                  <a:pt x="77" y="96"/>
                                </a:lnTo>
                                <a:lnTo>
                                  <a:pt x="77" y="81"/>
                                </a:lnTo>
                                <a:close/>
                                <a:moveTo>
                                  <a:pt x="67" y="24"/>
                                </a:moveTo>
                                <a:lnTo>
                                  <a:pt x="62" y="29"/>
                                </a:lnTo>
                                <a:lnTo>
                                  <a:pt x="62" y="33"/>
                                </a:lnTo>
                                <a:lnTo>
                                  <a:pt x="67" y="43"/>
                                </a:lnTo>
                                <a:lnTo>
                                  <a:pt x="67" y="62"/>
                                </a:lnTo>
                                <a:lnTo>
                                  <a:pt x="72" y="62"/>
                                </a:lnTo>
                                <a:lnTo>
                                  <a:pt x="72" y="43"/>
                                </a:lnTo>
                                <a:lnTo>
                                  <a:pt x="67" y="33"/>
                                </a:lnTo>
                                <a:lnTo>
                                  <a:pt x="67" y="24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3" y="14"/>
                                </a:lnTo>
                                <a:lnTo>
                                  <a:pt x="38" y="19"/>
                                </a:lnTo>
                                <a:lnTo>
                                  <a:pt x="38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4"/>
                                </a:lnTo>
                                <a:lnTo>
                                  <a:pt x="48" y="14"/>
                                </a:lnTo>
                                <a:lnTo>
                                  <a:pt x="53" y="9"/>
                                </a:lnTo>
                                <a:lnTo>
                                  <a:pt x="48" y="9"/>
                                </a:lnTo>
                                <a:lnTo>
                                  <a:pt x="53" y="5"/>
                                </a:lnTo>
                                <a:lnTo>
                                  <a:pt x="58" y="5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38" y="48"/>
                                </a:moveTo>
                                <a:lnTo>
                                  <a:pt x="34" y="53"/>
                                </a:lnTo>
                                <a:lnTo>
                                  <a:pt x="34" y="57"/>
                                </a:lnTo>
                                <a:lnTo>
                                  <a:pt x="29" y="77"/>
                                </a:lnTo>
                                <a:lnTo>
                                  <a:pt x="29" y="86"/>
                                </a:lnTo>
                                <a:lnTo>
                                  <a:pt x="34" y="86"/>
                                </a:lnTo>
                                <a:lnTo>
                                  <a:pt x="34" y="77"/>
                                </a:lnTo>
                                <a:lnTo>
                                  <a:pt x="38" y="62"/>
                                </a:lnTo>
                                <a:lnTo>
                                  <a:pt x="38" y="48"/>
                                </a:lnTo>
                                <a:close/>
                                <a:moveTo>
                                  <a:pt x="29" y="105"/>
                                </a:moveTo>
                                <a:lnTo>
                                  <a:pt x="29" y="110"/>
                                </a:lnTo>
                                <a:lnTo>
                                  <a:pt x="24" y="115"/>
                                </a:lnTo>
                                <a:lnTo>
                                  <a:pt x="24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15"/>
                                </a:lnTo>
                                <a:lnTo>
                                  <a:pt x="34" y="110"/>
                                </a:lnTo>
                                <a:lnTo>
                                  <a:pt x="29" y="105"/>
                                </a:lnTo>
                                <a:close/>
                                <a:moveTo>
                                  <a:pt x="24" y="163"/>
                                </a:moveTo>
                                <a:lnTo>
                                  <a:pt x="19" y="163"/>
                                </a:lnTo>
                                <a:lnTo>
                                  <a:pt x="19" y="201"/>
                                </a:lnTo>
                                <a:lnTo>
                                  <a:pt x="24" y="201"/>
                                </a:lnTo>
                                <a:lnTo>
                                  <a:pt x="24" y="163"/>
                                </a:lnTo>
                                <a:close/>
                                <a:moveTo>
                                  <a:pt x="19" y="221"/>
                                </a:moveTo>
                                <a:lnTo>
                                  <a:pt x="14" y="254"/>
                                </a:lnTo>
                                <a:lnTo>
                                  <a:pt x="19" y="259"/>
                                </a:lnTo>
                                <a:lnTo>
                                  <a:pt x="24" y="225"/>
                                </a:lnTo>
                                <a:lnTo>
                                  <a:pt x="19" y="221"/>
                                </a:lnTo>
                                <a:close/>
                                <a:moveTo>
                                  <a:pt x="19" y="278"/>
                                </a:moveTo>
                                <a:lnTo>
                                  <a:pt x="14" y="278"/>
                                </a:lnTo>
                                <a:lnTo>
                                  <a:pt x="10" y="312"/>
                                </a:lnTo>
                                <a:lnTo>
                                  <a:pt x="14" y="317"/>
                                </a:lnTo>
                                <a:lnTo>
                                  <a:pt x="14" y="312"/>
                                </a:lnTo>
                                <a:lnTo>
                                  <a:pt x="19" y="278"/>
                                </a:lnTo>
                                <a:close/>
                                <a:moveTo>
                                  <a:pt x="14" y="336"/>
                                </a:moveTo>
                                <a:lnTo>
                                  <a:pt x="10" y="336"/>
                                </a:lnTo>
                                <a:lnTo>
                                  <a:pt x="10" y="374"/>
                                </a:lnTo>
                                <a:lnTo>
                                  <a:pt x="14" y="369"/>
                                </a:lnTo>
                                <a:lnTo>
                                  <a:pt x="14" y="336"/>
                                </a:lnTo>
                                <a:close/>
                                <a:moveTo>
                                  <a:pt x="14" y="393"/>
                                </a:moveTo>
                                <a:lnTo>
                                  <a:pt x="10" y="393"/>
                                </a:lnTo>
                                <a:lnTo>
                                  <a:pt x="5" y="417"/>
                                </a:lnTo>
                                <a:lnTo>
                                  <a:pt x="5" y="427"/>
                                </a:lnTo>
                                <a:lnTo>
                                  <a:pt x="10" y="432"/>
                                </a:lnTo>
                                <a:lnTo>
                                  <a:pt x="10" y="417"/>
                                </a:lnTo>
                                <a:lnTo>
                                  <a:pt x="14" y="393"/>
                                </a:lnTo>
                                <a:close/>
                                <a:moveTo>
                                  <a:pt x="10" y="451"/>
                                </a:moveTo>
                                <a:lnTo>
                                  <a:pt x="5" y="451"/>
                                </a:lnTo>
                                <a:lnTo>
                                  <a:pt x="5" y="489"/>
                                </a:lnTo>
                                <a:lnTo>
                                  <a:pt x="10" y="485"/>
                                </a:lnTo>
                                <a:lnTo>
                                  <a:pt x="10" y="451"/>
                                </a:lnTo>
                                <a:close/>
                                <a:moveTo>
                                  <a:pt x="10" y="509"/>
                                </a:moveTo>
                                <a:lnTo>
                                  <a:pt x="5" y="509"/>
                                </a:lnTo>
                                <a:lnTo>
                                  <a:pt x="5" y="547"/>
                                </a:lnTo>
                                <a:lnTo>
                                  <a:pt x="10" y="542"/>
                                </a:lnTo>
                                <a:lnTo>
                                  <a:pt x="10" y="509"/>
                                </a:lnTo>
                                <a:close/>
                                <a:moveTo>
                                  <a:pt x="10" y="566"/>
                                </a:moveTo>
                                <a:lnTo>
                                  <a:pt x="5" y="566"/>
                                </a:lnTo>
                                <a:lnTo>
                                  <a:pt x="0" y="581"/>
                                </a:lnTo>
                                <a:lnTo>
                                  <a:pt x="0" y="600"/>
                                </a:lnTo>
                                <a:lnTo>
                                  <a:pt x="5" y="605"/>
                                </a:lnTo>
                                <a:lnTo>
                                  <a:pt x="5" y="581"/>
                                </a:lnTo>
                                <a:lnTo>
                                  <a:pt x="10" y="566"/>
                                </a:lnTo>
                                <a:close/>
                                <a:moveTo>
                                  <a:pt x="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657"/>
                                </a:lnTo>
                                <a:lnTo>
                                  <a:pt x="5" y="662"/>
                                </a:lnTo>
                                <a:lnTo>
                                  <a:pt x="5" y="624"/>
                                </a:lnTo>
                                <a:close/>
                                <a:moveTo>
                                  <a:pt x="5" y="681"/>
                                </a:moveTo>
                                <a:lnTo>
                                  <a:pt x="0" y="681"/>
                                </a:lnTo>
                                <a:lnTo>
                                  <a:pt x="0" y="720"/>
                                </a:lnTo>
                                <a:lnTo>
                                  <a:pt x="5" y="715"/>
                                </a:lnTo>
                                <a:lnTo>
                                  <a:pt x="5" y="681"/>
                                </a:lnTo>
                                <a:close/>
                                <a:moveTo>
                                  <a:pt x="5" y="739"/>
                                </a:moveTo>
                                <a:lnTo>
                                  <a:pt x="0" y="739"/>
                                </a:lnTo>
                                <a:lnTo>
                                  <a:pt x="0" y="777"/>
                                </a:lnTo>
                                <a:lnTo>
                                  <a:pt x="5" y="773"/>
                                </a:lnTo>
                                <a:lnTo>
                                  <a:pt x="5" y="739"/>
                                </a:lnTo>
                                <a:close/>
                                <a:moveTo>
                                  <a:pt x="5" y="797"/>
                                </a:moveTo>
                                <a:lnTo>
                                  <a:pt x="0" y="797"/>
                                </a:lnTo>
                                <a:lnTo>
                                  <a:pt x="0" y="835"/>
                                </a:lnTo>
                                <a:lnTo>
                                  <a:pt x="5" y="830"/>
                                </a:lnTo>
                                <a:lnTo>
                                  <a:pt x="5" y="797"/>
                                </a:lnTo>
                                <a:close/>
                                <a:moveTo>
                                  <a:pt x="5" y="854"/>
                                </a:moveTo>
                                <a:lnTo>
                                  <a:pt x="0" y="854"/>
                                </a:lnTo>
                                <a:lnTo>
                                  <a:pt x="0" y="893"/>
                                </a:lnTo>
                                <a:lnTo>
                                  <a:pt x="5" y="888"/>
                                </a:lnTo>
                                <a:lnTo>
                                  <a:pt x="5" y="854"/>
                                </a:lnTo>
                                <a:close/>
                                <a:moveTo>
                                  <a:pt x="5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50"/>
                                </a:lnTo>
                                <a:lnTo>
                                  <a:pt x="5" y="945"/>
                                </a:lnTo>
                                <a:lnTo>
                                  <a:pt x="5" y="912"/>
                                </a:lnTo>
                                <a:close/>
                                <a:moveTo>
                                  <a:pt x="5" y="969"/>
                                </a:moveTo>
                                <a:lnTo>
                                  <a:pt x="0" y="969"/>
                                </a:lnTo>
                                <a:lnTo>
                                  <a:pt x="0" y="1008"/>
                                </a:lnTo>
                                <a:lnTo>
                                  <a:pt x="5" y="1003"/>
                                </a:lnTo>
                                <a:lnTo>
                                  <a:pt x="5" y="969"/>
                                </a:lnTo>
                                <a:close/>
                                <a:moveTo>
                                  <a:pt x="5" y="1027"/>
                                </a:moveTo>
                                <a:lnTo>
                                  <a:pt x="0" y="1027"/>
                                </a:lnTo>
                                <a:lnTo>
                                  <a:pt x="0" y="1065"/>
                                </a:lnTo>
                                <a:lnTo>
                                  <a:pt x="5" y="1061"/>
                                </a:lnTo>
                                <a:lnTo>
                                  <a:pt x="5" y="1027"/>
                                </a:lnTo>
                                <a:close/>
                                <a:moveTo>
                                  <a:pt x="5" y="1085"/>
                                </a:moveTo>
                                <a:lnTo>
                                  <a:pt x="0" y="1085"/>
                                </a:lnTo>
                                <a:lnTo>
                                  <a:pt x="0" y="1123"/>
                                </a:lnTo>
                                <a:lnTo>
                                  <a:pt x="5" y="1118"/>
                                </a:lnTo>
                                <a:lnTo>
                                  <a:pt x="5" y="1085"/>
                                </a:lnTo>
                                <a:close/>
                                <a:moveTo>
                                  <a:pt x="5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81"/>
                                </a:lnTo>
                                <a:lnTo>
                                  <a:pt x="5" y="1176"/>
                                </a:lnTo>
                                <a:lnTo>
                                  <a:pt x="5" y="1142"/>
                                </a:lnTo>
                                <a:close/>
                                <a:moveTo>
                                  <a:pt x="5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33"/>
                                </a:lnTo>
                                <a:lnTo>
                                  <a:pt x="5" y="1238"/>
                                </a:lnTo>
                                <a:lnTo>
                                  <a:pt x="5" y="1200"/>
                                </a:lnTo>
                                <a:close/>
                                <a:moveTo>
                                  <a:pt x="5" y="1257"/>
                                </a:moveTo>
                                <a:lnTo>
                                  <a:pt x="0" y="1257"/>
                                </a:lnTo>
                                <a:lnTo>
                                  <a:pt x="0" y="1291"/>
                                </a:lnTo>
                                <a:lnTo>
                                  <a:pt x="5" y="1296"/>
                                </a:lnTo>
                                <a:lnTo>
                                  <a:pt x="5" y="1257"/>
                                </a:lnTo>
                                <a:close/>
                                <a:moveTo>
                                  <a:pt x="10" y="1315"/>
                                </a:moveTo>
                                <a:lnTo>
                                  <a:pt x="5" y="1315"/>
                                </a:lnTo>
                                <a:lnTo>
                                  <a:pt x="5" y="1353"/>
                                </a:lnTo>
                                <a:lnTo>
                                  <a:pt x="10" y="1349"/>
                                </a:lnTo>
                                <a:lnTo>
                                  <a:pt x="10" y="1315"/>
                                </a:lnTo>
                                <a:close/>
                                <a:moveTo>
                                  <a:pt x="10" y="1373"/>
                                </a:moveTo>
                                <a:lnTo>
                                  <a:pt x="5" y="1373"/>
                                </a:lnTo>
                                <a:lnTo>
                                  <a:pt x="5" y="1406"/>
                                </a:lnTo>
                                <a:lnTo>
                                  <a:pt x="10" y="1411"/>
                                </a:lnTo>
                                <a:lnTo>
                                  <a:pt x="10" y="1373"/>
                                </a:lnTo>
                                <a:close/>
                                <a:moveTo>
                                  <a:pt x="10" y="1430"/>
                                </a:moveTo>
                                <a:lnTo>
                                  <a:pt x="5" y="1430"/>
                                </a:lnTo>
                                <a:lnTo>
                                  <a:pt x="5" y="1464"/>
                                </a:lnTo>
                                <a:lnTo>
                                  <a:pt x="10" y="1469"/>
                                </a:lnTo>
                                <a:lnTo>
                                  <a:pt x="10" y="1430"/>
                                </a:lnTo>
                                <a:close/>
                                <a:moveTo>
                                  <a:pt x="14" y="1488"/>
                                </a:moveTo>
                                <a:lnTo>
                                  <a:pt x="10" y="1488"/>
                                </a:lnTo>
                                <a:lnTo>
                                  <a:pt x="10" y="1526"/>
                                </a:lnTo>
                                <a:lnTo>
                                  <a:pt x="14" y="1521"/>
                                </a:lnTo>
                                <a:lnTo>
                                  <a:pt x="14" y="1488"/>
                                </a:lnTo>
                                <a:close/>
                                <a:moveTo>
                                  <a:pt x="14" y="1545"/>
                                </a:moveTo>
                                <a:lnTo>
                                  <a:pt x="10" y="1545"/>
                                </a:lnTo>
                                <a:lnTo>
                                  <a:pt x="14" y="1579"/>
                                </a:lnTo>
                                <a:lnTo>
                                  <a:pt x="14" y="1545"/>
                                </a:lnTo>
                                <a:close/>
                                <a:moveTo>
                                  <a:pt x="19" y="1603"/>
                                </a:moveTo>
                                <a:lnTo>
                                  <a:pt x="14" y="1603"/>
                                </a:lnTo>
                                <a:lnTo>
                                  <a:pt x="14" y="1637"/>
                                </a:lnTo>
                                <a:lnTo>
                                  <a:pt x="19" y="1641"/>
                                </a:lnTo>
                                <a:lnTo>
                                  <a:pt x="19" y="1603"/>
                                </a:lnTo>
                                <a:close/>
                                <a:moveTo>
                                  <a:pt x="19" y="1661"/>
                                </a:moveTo>
                                <a:lnTo>
                                  <a:pt x="14" y="1661"/>
                                </a:lnTo>
                                <a:lnTo>
                                  <a:pt x="19" y="1675"/>
                                </a:lnTo>
                                <a:lnTo>
                                  <a:pt x="19" y="1699"/>
                                </a:lnTo>
                                <a:lnTo>
                                  <a:pt x="24" y="1694"/>
                                </a:lnTo>
                                <a:lnTo>
                                  <a:pt x="24" y="1675"/>
                                </a:lnTo>
                                <a:lnTo>
                                  <a:pt x="19" y="1661"/>
                                </a:lnTo>
                                <a:close/>
                                <a:moveTo>
                                  <a:pt x="24" y="1718"/>
                                </a:moveTo>
                                <a:lnTo>
                                  <a:pt x="19" y="1718"/>
                                </a:lnTo>
                                <a:lnTo>
                                  <a:pt x="19" y="1728"/>
                                </a:lnTo>
                                <a:lnTo>
                                  <a:pt x="24" y="1752"/>
                                </a:lnTo>
                                <a:lnTo>
                                  <a:pt x="24" y="1757"/>
                                </a:lnTo>
                                <a:lnTo>
                                  <a:pt x="29" y="1752"/>
                                </a:lnTo>
                                <a:lnTo>
                                  <a:pt x="24" y="1728"/>
                                </a:lnTo>
                                <a:lnTo>
                                  <a:pt x="24" y="1718"/>
                                </a:lnTo>
                                <a:close/>
                                <a:moveTo>
                                  <a:pt x="29" y="1776"/>
                                </a:moveTo>
                                <a:lnTo>
                                  <a:pt x="24" y="1776"/>
                                </a:lnTo>
                                <a:lnTo>
                                  <a:pt x="29" y="1795"/>
                                </a:lnTo>
                                <a:lnTo>
                                  <a:pt x="29" y="1809"/>
                                </a:lnTo>
                                <a:lnTo>
                                  <a:pt x="34" y="1814"/>
                                </a:lnTo>
                                <a:lnTo>
                                  <a:pt x="34" y="1795"/>
                                </a:lnTo>
                                <a:lnTo>
                                  <a:pt x="29" y="1776"/>
                                </a:lnTo>
                                <a:close/>
                                <a:moveTo>
                                  <a:pt x="38" y="1833"/>
                                </a:moveTo>
                                <a:lnTo>
                                  <a:pt x="34" y="1833"/>
                                </a:lnTo>
                                <a:lnTo>
                                  <a:pt x="34" y="1848"/>
                                </a:lnTo>
                                <a:lnTo>
                                  <a:pt x="38" y="1862"/>
                                </a:lnTo>
                                <a:lnTo>
                                  <a:pt x="38" y="1867"/>
                                </a:lnTo>
                                <a:lnTo>
                                  <a:pt x="43" y="1872"/>
                                </a:lnTo>
                                <a:lnTo>
                                  <a:pt x="43" y="1862"/>
                                </a:lnTo>
                                <a:lnTo>
                                  <a:pt x="38" y="1848"/>
                                </a:lnTo>
                                <a:lnTo>
                                  <a:pt x="38" y="1833"/>
                                </a:lnTo>
                                <a:close/>
                                <a:moveTo>
                                  <a:pt x="67" y="1862"/>
                                </a:moveTo>
                                <a:lnTo>
                                  <a:pt x="62" y="1862"/>
                                </a:lnTo>
                                <a:lnTo>
                                  <a:pt x="62" y="1872"/>
                                </a:lnTo>
                                <a:lnTo>
                                  <a:pt x="58" y="1877"/>
                                </a:lnTo>
                                <a:lnTo>
                                  <a:pt x="58" y="1886"/>
                                </a:lnTo>
                                <a:lnTo>
                                  <a:pt x="48" y="1886"/>
                                </a:lnTo>
                                <a:lnTo>
                                  <a:pt x="48" y="1891"/>
                                </a:lnTo>
                                <a:lnTo>
                                  <a:pt x="58" y="1891"/>
                                </a:lnTo>
                                <a:lnTo>
                                  <a:pt x="62" y="1886"/>
                                </a:lnTo>
                                <a:lnTo>
                                  <a:pt x="62" y="1881"/>
                                </a:lnTo>
                                <a:lnTo>
                                  <a:pt x="67" y="1872"/>
                                </a:lnTo>
                                <a:lnTo>
                                  <a:pt x="67" y="1862"/>
                                </a:lnTo>
                                <a:close/>
                                <a:moveTo>
                                  <a:pt x="77" y="1805"/>
                                </a:moveTo>
                                <a:lnTo>
                                  <a:pt x="72" y="1805"/>
                                </a:lnTo>
                                <a:lnTo>
                                  <a:pt x="72" y="1814"/>
                                </a:lnTo>
                                <a:lnTo>
                                  <a:pt x="67" y="1833"/>
                                </a:lnTo>
                                <a:lnTo>
                                  <a:pt x="67" y="1838"/>
                                </a:lnTo>
                                <a:lnTo>
                                  <a:pt x="72" y="1843"/>
                                </a:lnTo>
                                <a:lnTo>
                                  <a:pt x="72" y="1833"/>
                                </a:lnTo>
                                <a:lnTo>
                                  <a:pt x="77" y="1814"/>
                                </a:lnTo>
                                <a:lnTo>
                                  <a:pt x="77" y="1805"/>
                                </a:lnTo>
                                <a:close/>
                                <a:moveTo>
                                  <a:pt x="86" y="1747"/>
                                </a:moveTo>
                                <a:lnTo>
                                  <a:pt x="82" y="1747"/>
                                </a:lnTo>
                                <a:lnTo>
                                  <a:pt x="77" y="1752"/>
                                </a:lnTo>
                                <a:lnTo>
                                  <a:pt x="77" y="1785"/>
                                </a:lnTo>
                                <a:lnTo>
                                  <a:pt x="82" y="1781"/>
                                </a:lnTo>
                                <a:lnTo>
                                  <a:pt x="82" y="1752"/>
                                </a:lnTo>
                                <a:lnTo>
                                  <a:pt x="86" y="1747"/>
                                </a:lnTo>
                                <a:close/>
                                <a:moveTo>
                                  <a:pt x="86" y="1689"/>
                                </a:moveTo>
                                <a:lnTo>
                                  <a:pt x="82" y="1689"/>
                                </a:lnTo>
                                <a:lnTo>
                                  <a:pt x="82" y="1728"/>
                                </a:lnTo>
                                <a:lnTo>
                                  <a:pt x="86" y="1723"/>
                                </a:lnTo>
                                <a:lnTo>
                                  <a:pt x="86" y="1689"/>
                                </a:lnTo>
                                <a:close/>
                                <a:moveTo>
                                  <a:pt x="91" y="1632"/>
                                </a:moveTo>
                                <a:lnTo>
                                  <a:pt x="86" y="1632"/>
                                </a:lnTo>
                                <a:lnTo>
                                  <a:pt x="86" y="1670"/>
                                </a:lnTo>
                                <a:lnTo>
                                  <a:pt x="91" y="1665"/>
                                </a:lnTo>
                                <a:lnTo>
                                  <a:pt x="91" y="1632"/>
                                </a:lnTo>
                                <a:close/>
                                <a:moveTo>
                                  <a:pt x="91" y="1574"/>
                                </a:moveTo>
                                <a:lnTo>
                                  <a:pt x="91" y="1613"/>
                                </a:lnTo>
                                <a:lnTo>
                                  <a:pt x="96" y="1608"/>
                                </a:lnTo>
                                <a:lnTo>
                                  <a:pt x="96" y="1579"/>
                                </a:lnTo>
                                <a:lnTo>
                                  <a:pt x="91" y="1574"/>
                                </a:lnTo>
                                <a:close/>
                                <a:moveTo>
                                  <a:pt x="96" y="1517"/>
                                </a:moveTo>
                                <a:lnTo>
                                  <a:pt x="91" y="1545"/>
                                </a:lnTo>
                                <a:lnTo>
                                  <a:pt x="91" y="1550"/>
                                </a:lnTo>
                                <a:lnTo>
                                  <a:pt x="96" y="1555"/>
                                </a:lnTo>
                                <a:lnTo>
                                  <a:pt x="96" y="1545"/>
                                </a:lnTo>
                                <a:lnTo>
                                  <a:pt x="101" y="1521"/>
                                </a:lnTo>
                                <a:lnTo>
                                  <a:pt x="96" y="1517"/>
                                </a:lnTo>
                                <a:close/>
                                <a:moveTo>
                                  <a:pt x="101" y="1459"/>
                                </a:moveTo>
                                <a:lnTo>
                                  <a:pt x="96" y="1459"/>
                                </a:lnTo>
                                <a:lnTo>
                                  <a:pt x="96" y="1497"/>
                                </a:lnTo>
                                <a:lnTo>
                                  <a:pt x="101" y="1497"/>
                                </a:lnTo>
                                <a:lnTo>
                                  <a:pt x="101" y="1459"/>
                                </a:lnTo>
                                <a:close/>
                                <a:moveTo>
                                  <a:pt x="101" y="1401"/>
                                </a:moveTo>
                                <a:lnTo>
                                  <a:pt x="96" y="1401"/>
                                </a:lnTo>
                                <a:lnTo>
                                  <a:pt x="96" y="1435"/>
                                </a:lnTo>
                                <a:lnTo>
                                  <a:pt x="101" y="1440"/>
                                </a:lnTo>
                                <a:lnTo>
                                  <a:pt x="101" y="1401"/>
                                </a:lnTo>
                                <a:close/>
                                <a:moveTo>
                                  <a:pt x="101" y="1344"/>
                                </a:moveTo>
                                <a:lnTo>
                                  <a:pt x="101" y="1382"/>
                                </a:lnTo>
                                <a:lnTo>
                                  <a:pt x="106" y="1382"/>
                                </a:lnTo>
                                <a:lnTo>
                                  <a:pt x="106" y="1349"/>
                                </a:lnTo>
                                <a:lnTo>
                                  <a:pt x="101" y="1344"/>
                                </a:lnTo>
                                <a:close/>
                                <a:moveTo>
                                  <a:pt x="106" y="1286"/>
                                </a:moveTo>
                                <a:lnTo>
                                  <a:pt x="101" y="1291"/>
                                </a:lnTo>
                                <a:lnTo>
                                  <a:pt x="101" y="1325"/>
                                </a:lnTo>
                                <a:lnTo>
                                  <a:pt x="106" y="1325"/>
                                </a:lnTo>
                                <a:lnTo>
                                  <a:pt x="106" y="1286"/>
                                </a:lnTo>
                                <a:close/>
                                <a:moveTo>
                                  <a:pt x="106" y="1229"/>
                                </a:moveTo>
                                <a:lnTo>
                                  <a:pt x="101" y="1233"/>
                                </a:lnTo>
                                <a:lnTo>
                                  <a:pt x="101" y="1267"/>
                                </a:lnTo>
                                <a:lnTo>
                                  <a:pt x="106" y="1267"/>
                                </a:lnTo>
                                <a:lnTo>
                                  <a:pt x="106" y="1229"/>
                                </a:lnTo>
                                <a:close/>
                                <a:moveTo>
                                  <a:pt x="106" y="1171"/>
                                </a:moveTo>
                                <a:lnTo>
                                  <a:pt x="101" y="1176"/>
                                </a:lnTo>
                                <a:lnTo>
                                  <a:pt x="101" y="1209"/>
                                </a:lnTo>
                                <a:lnTo>
                                  <a:pt x="106" y="1209"/>
                                </a:lnTo>
                                <a:lnTo>
                                  <a:pt x="106" y="1171"/>
                                </a:lnTo>
                                <a:close/>
                                <a:moveTo>
                                  <a:pt x="106" y="1113"/>
                                </a:moveTo>
                                <a:lnTo>
                                  <a:pt x="106" y="1152"/>
                                </a:lnTo>
                                <a:lnTo>
                                  <a:pt x="110" y="1152"/>
                                </a:lnTo>
                                <a:lnTo>
                                  <a:pt x="110" y="1118"/>
                                </a:lnTo>
                                <a:lnTo>
                                  <a:pt x="106" y="1113"/>
                                </a:lnTo>
                                <a:close/>
                                <a:moveTo>
                                  <a:pt x="106" y="1056"/>
                                </a:moveTo>
                                <a:lnTo>
                                  <a:pt x="106" y="1094"/>
                                </a:lnTo>
                                <a:lnTo>
                                  <a:pt x="110" y="1094"/>
                                </a:lnTo>
                                <a:lnTo>
                                  <a:pt x="110" y="1061"/>
                                </a:lnTo>
                                <a:lnTo>
                                  <a:pt x="106" y="1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9" name="图片 86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97" y="2104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17" name="任意多边形 869"/>
                        <wps:cNvSpPr/>
                        <wps:spPr>
                          <a:xfrm>
                            <a:off x="772" y="1725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10" y="64"/>
                                </a:lnTo>
                                <a:lnTo>
                                  <a:pt x="22" y="73"/>
                                </a:lnTo>
                                <a:lnTo>
                                  <a:pt x="38" y="76"/>
                                </a:lnTo>
                                <a:lnTo>
                                  <a:pt x="52" y="73"/>
                                </a:lnTo>
                                <a:lnTo>
                                  <a:pt x="62" y="64"/>
                                </a:lnTo>
                                <a:lnTo>
                                  <a:pt x="69" y="52"/>
                                </a:lnTo>
                                <a:lnTo>
                                  <a:pt x="72" y="38"/>
                                </a:lnTo>
                                <a:lnTo>
                                  <a:pt x="69" y="24"/>
                                </a:lnTo>
                                <a:lnTo>
                                  <a:pt x="62" y="12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8" name="任意多边形 870"/>
                        <wps:cNvSpPr/>
                        <wps:spPr>
                          <a:xfrm>
                            <a:off x="772" y="1725"/>
                            <a:ext cx="72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" h="77">
                                <a:moveTo>
                                  <a:pt x="38" y="0"/>
                                </a:moveTo>
                                <a:lnTo>
                                  <a:pt x="52" y="3"/>
                                </a:lnTo>
                                <a:lnTo>
                                  <a:pt x="62" y="12"/>
                                </a:lnTo>
                                <a:lnTo>
                                  <a:pt x="69" y="24"/>
                                </a:lnTo>
                                <a:lnTo>
                                  <a:pt x="72" y="38"/>
                                </a:lnTo>
                                <a:lnTo>
                                  <a:pt x="69" y="52"/>
                                </a:lnTo>
                                <a:lnTo>
                                  <a:pt x="62" y="64"/>
                                </a:lnTo>
                                <a:lnTo>
                                  <a:pt x="52" y="73"/>
                                </a:lnTo>
                                <a:lnTo>
                                  <a:pt x="38" y="76"/>
                                </a:lnTo>
                                <a:lnTo>
                                  <a:pt x="22" y="73"/>
                                </a:lnTo>
                                <a:lnTo>
                                  <a:pt x="10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38"/>
                                </a:lnTo>
                                <a:lnTo>
                                  <a:pt x="2" y="24"/>
                                </a:lnTo>
                                <a:lnTo>
                                  <a:pt x="10" y="12"/>
                                </a:lnTo>
                                <a:lnTo>
                                  <a:pt x="22" y="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8" name="文本框 880"/>
                        <wps:cNvSpPr txBox="1"/>
                        <wps:spPr>
                          <a:xfrm>
                            <a:off x="5" y="0"/>
                            <a:ext cx="1822" cy="2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8"/>
                                <w:ind w:left="864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24V</w:t>
                              </w:r>
                            </w:p>
                            <w:p>
                              <w:pPr>
                                <w:spacing w:before="104"/>
                                <w:ind w:left="873" w:firstLine="4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DI1(Default FWD)</w:t>
                              </w:r>
                            </w:p>
                            <w:p>
                              <w:pPr>
                                <w:spacing w:before="7" w:line="290" w:lineRule="atLeast"/>
                                <w:ind w:left="873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DI2(Default REV) DI3</w:t>
                              </w:r>
                            </w:p>
                            <w:p>
                              <w:pPr>
                                <w:spacing w:before="7" w:line="290" w:lineRule="atLeast"/>
                                <w:ind w:left="873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1"/>
                                  <w:lang w:val="en-US"/>
                                </w:rPr>
                                <w:t>OP1</w:t>
                              </w: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before="7" w:line="290" w:lineRule="atLeast"/>
                                <w:ind w:left="873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 xml:space="preserve">HDI5 </w:t>
                              </w:r>
                              <w:r>
                                <w:rPr>
                                  <w:rFonts w:hint="eastAsia" w:ascii="Times New Roman"/>
                                  <w:sz w:val="11"/>
                                  <w:lang w:val="en-US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spacing w:before="7" w:line="290" w:lineRule="atLeast"/>
                                <w:ind w:left="873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1"/>
                                  <w:lang w:val="en-US"/>
                                </w:rPr>
                                <w:t>COM</w:t>
                              </w:r>
                            </w:p>
                            <w:p>
                              <w:pPr>
                                <w:spacing w:before="85" w:line="129" w:lineRule="exact"/>
                                <w:ind w:left="508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85" w:line="129" w:lineRule="exact"/>
                                <w:ind w:left="508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85" w:line="129" w:lineRule="exact"/>
                                <w:ind w:left="-26" w:leftChars="-12" w:firstLine="27" w:firstLineChars="31"/>
                                <w:rPr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sz w:val="9"/>
                                  <w:szCs w:val="9"/>
                                </w:rPr>
                                <w:t>屏蔽电缆单端接地</w:t>
                              </w:r>
                            </w:p>
                            <w:p>
                              <w:pPr>
                                <w:spacing w:line="115" w:lineRule="exact"/>
                                <w:ind w:left="919" w:right="617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15" w:lineRule="exact"/>
                                <w:ind w:left="919" w:right="617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59" name="直线 824"/>
                        <wps:cNvCnPr/>
                        <wps:spPr>
                          <a:xfrm>
                            <a:off x="495" y="1222"/>
                            <a:ext cx="283" cy="0"/>
                          </a:xfrm>
                          <a:prstGeom prst="line">
                            <a:avLst/>
                          </a:prstGeom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03" o:spid="_x0000_s1026" o:spt="203" style="height:135.6pt;width:91.1pt;" coordorigin="5,0" coordsize="1822,2712" o:gfxdata="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">
                <o:lock v:ext="edit" aspectratio="f"/>
                <v:shape id="任意多边形 804" o:spid="_x0000_s1026" o:spt="100" style="position:absolute;left:470;top:352;height:34;width:34;" filled="f" stroked="t" coordsize="34,34" o:gfxdata="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r6+2&#10;wAAAANwAAAAPAAAAAAAAAAEAIAAAACIAAABkcnMvZG93bnJldi54bWxQSwECFAAUAAAACACHTuJA&#10;My8FnjsAAAA5AAAAEAAAAAAAAAABACAAAAAPAQAAZHJzL3NoYXBleG1sLnhtbFBLBQYAAAAABgAG&#10;AFsBAAC5AwAAAAA=&#10;" path="m0,14l0,24,5,33,15,33,24,33,34,24,34,14,34,5,24,0,15,0,5,0,0,5,0,1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05" o:spid="_x0000_s1026" o:spt="100" style="position:absolute;left:201;top:352;height:34;width:34;" filled="f" stroked="t" coordsize="34,34" o:gfxdata="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4wot&#10;wAAAANwAAAAPAAAAAAAAAAEAIAAAACIAAABkcnMvZG93bnJldi54bWxQSwECFAAUAAAACACHTuJA&#10;My8FnjsAAAA5AAAAEAAAAAAAAAABACAAAAAPAQAAZHJzL3NoYXBleG1sLnhtbFBLBQYAAAAABgAG&#10;AFsBAAC5AwAAAAA=&#10;" path="m0,14l0,24,9,33,19,33,28,33,33,24,33,14,33,5,28,0,19,0,9,0,0,5,0,1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06" o:spid="_x0000_s1026" o:spt="20" style="position:absolute;left:235;top:286;flip:y;height:76;width:216;" filled="f" stroked="t" coordsize="21600,21600" o:gfxdata="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fs8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07" o:spid="_x0000_s1026" o:spt="20" style="position:absolute;left:485;top:367;height:5;width:293;" filled="f" stroked="t" coordsize="21600,21600" o:gfxdata="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pNtS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08" o:spid="_x0000_s1026" o:spt="20" style="position:absolute;left:806;top:406;flip:y;height:57;width:0;" filled="f" stroked="t" coordsize="21600,21600" o:gfxdata="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BiC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09" o:spid="_x0000_s1026" o:spt="20" style="position:absolute;left:806;top:276;height:53;width:0;" filled="f" stroked="t" coordsize="21600,21600" o:gfxdata="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OuC+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10" o:spid="_x0000_s1026" o:spt="100" style="position:absolute;left:768;top:328;height:77;width:72;" fillcolor="#FFFFFF" filled="t" stroked="f" coordsize="72,77" o:gfxdata="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LlPfugAAANwA&#10;AAAPAAAAAAAAAAEAIAAAACIAAABkcnMvZG93bnJldi54bWxQSwECFAAUAAAACACHTuJAMy8FnjsA&#10;AAA5AAAAEAAAAAAAAAABACAAAAAJAQAAZHJzL3NoYXBleG1sLnhtbFBLBQYAAAAABgAGAFsBAACz&#10;AwAAAAA=&#10;" path="m38,0l22,3,10,12,3,24,0,38,3,52,10,65,22,73,38,77,52,73,62,65,69,52,72,38,69,24,62,12,52,3,38,0xe">
                  <v:fill on="t" focussize="0,0"/>
                  <v:stroke on="f"/>
                  <v:imagedata o:title=""/>
                  <o:lock v:ext="edit" aspectratio="f"/>
                </v:shape>
                <v:shape id="任意多边形 811" o:spid="_x0000_s1026" o:spt="100" style="position:absolute;left:768;top:328;height:77;width:72;" filled="f" stroked="t" coordsize="72,77" o:gfxdata="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/CgvQAA&#10;ANwAAAAPAAAAAAAAAAEAIAAAACIAAABkcnMvZG93bnJldi54bWxQSwECFAAUAAAACACHTuJAMy8F&#10;njsAAAA5AAAAEAAAAAAAAAABACAAAAAMAQAAZHJzL3NoYXBleG1sLnhtbFBLBQYAAAAABgAGAFsB&#10;AAC2AwAAAAA=&#10;" path="m38,0l52,3,62,12,69,24,72,38,69,52,62,65,52,73,38,77,22,73,10,65,3,52,0,38,3,24,10,12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12" o:spid="_x0000_s1026" o:spt="100" style="position:absolute;left:470;top:645;height:34;width:34;" filled="f" stroked="t" coordsize="34,34" o:gfxdata="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dXue8AAAA&#10;3AAAAA8AAAAAAAAAAQAgAAAAIgAAAGRycy9kb3ducmV2LnhtbFBLAQIUABQAAAAIAIdO4kAzLwWe&#10;OwAAADkAAAAQAAAAAAAAAAEAIAAAAAsBAABkcnMvc2hhcGV4bWwueG1sUEsFBgAAAAAGAAYAWwEA&#10;ALUDAAAAAA==&#10;" path="m0,14l0,24,5,33,15,33,24,33,34,24,34,14,34,4,24,0,15,0,5,0,0,4,0,1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13" o:spid="_x0000_s1026" o:spt="100" style="position:absolute;left:201;top:645;height:34;width:34;" filled="f" stroked="t" coordsize="34,34" o:gfxdata="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R+3y/&#10;AAAA3AAAAA8AAAAAAAAAAQAgAAAAIgAAAGRycy9kb3ducmV2LnhtbFBLAQIUABQAAAAIAIdO4kAz&#10;LwWeOwAAADkAAAAQAAAAAAAAAAEAIAAAAA4BAABkcnMvc2hhcGV4bWwueG1sUEsFBgAAAAAGAAYA&#10;WwEAALgDAAAAAA==&#10;" path="m0,14l0,24,9,33,19,33,28,33,33,24,33,14,33,4,28,0,19,0,9,0,0,4,0,14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14" o:spid="_x0000_s1026" o:spt="20" style="position:absolute;left:235;top:578;flip:y;height:77;width:216;" filled="f" stroked="t" coordsize="21600,21600" o:gfxdata="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WRJ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15" o:spid="_x0000_s1026" o:spt="20" style="position:absolute;left:485;top:660;height:5;width:278;" filled="f" stroked="t" coordsize="21600,21600" o:gfxdata="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bSwA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16" o:spid="_x0000_s1026" o:spt="20" style="position:absolute;left:5;top:660;flip:x;height:0;width:216;" filled="f" stroked="t" coordsize="21600,21600" o:gfxdata="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zeX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17" o:spid="_x0000_s1026" o:spt="20" style="position:absolute;left:806;top:698;flip:y;height:58;width:0;" filled="f" stroked="t" coordsize="21600,21600" o:gfxdata="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/3O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18" o:spid="_x0000_s1026" o:spt="20" style="position:absolute;left:806;top:569;height:53;width:0;" filled="f" stroked="t" coordsize="21600,21600" o:gfxdata="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Go+Y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19" o:spid="_x0000_s1026" o:spt="100" style="position:absolute;left:768;top:621;height:77;width:72;" filled="f" stroked="t" coordsize="72,77" o:gfxdata="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wL9L4A&#10;AADcAAAADwAAAAAAAAABACAAAAAiAAAAZHJzL2Rvd25yZXYueG1sUEsBAhQAFAAAAAgAh07iQDMv&#10;BZ47AAAAOQAAABAAAAAAAAAAAQAgAAAADQEAAGRycy9zaGFwZXhtbC54bWxQSwUGAAAAAAYABgBb&#10;AQAAtwMAAAAA&#10;" path="m38,0l52,3,62,12,69,24,72,38,69,54,62,66,52,74,38,76,22,74,10,66,3,54,0,38,3,24,10,12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20" o:spid="_x0000_s1026" o:spt="20" style="position:absolute;left:806;top:463;flip:y;height:106;width:0;" filled="f" stroked="t" coordsize="21600,21600" o:gfxdata="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+c3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21" o:spid="_x0000_s1026" o:spt="100" style="position:absolute;left:470;top:938;height:34;width:34;" filled="f" stroked="t" coordsize="34,34" o:gfxdata="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n93q/&#10;AAAA3AAAAA8AAAAAAAAAAQAgAAAAIgAAAGRycy9kb3ducmV2LnhtbFBLAQIUABQAAAAIAIdO4kAz&#10;LwWeOwAAADkAAAAQAAAAAAAAAAEAIAAAAA4BAABkcnMvc2hhcGV4bWwueG1sUEsFBgAAAAAGAAYA&#10;WwEAALgDAAAAAA==&#10;" path="m0,15l0,24,5,34,15,34,24,34,34,24,34,15,34,5,24,0,15,0,5,0,0,5,0,15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22" o:spid="_x0000_s1026" o:spt="100" style="position:absolute;left:201;top:938;height:34;width:34;" filled="f" stroked="t" coordsize="34,34" o:gfxdata="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EyDq8AAAA&#10;3AAAAA8AAAAAAAAAAQAgAAAAIgAAAGRycy9kb3ducmV2LnhtbFBLAQIUABQAAAAIAIdO4kAzLwWe&#10;OwAAADkAAAAQAAAAAAAAAAEAIAAAAAsBAABkcnMvc2hhcGV4bWwueG1sUEsFBgAAAAAGAAYAWwEA&#10;ALUDAAAAAA==&#10;" path="m0,15l0,24,9,34,19,34,28,34,33,24,33,15,33,5,28,0,19,0,9,0,0,5,0,15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23" o:spid="_x0000_s1026" o:spt="20" style="position:absolute;left:235;top:871;flip:y;height:77;width:216;" filled="f" stroked="t" coordsize="21600,21600" o:gfxdata="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dTD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24" o:spid="_x0000_s1026" o:spt="20" style="position:absolute;left:485;top:953;height:0;width:283;" filled="f" stroked="t" coordsize="21600,21600" o:gfxdata="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4H0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25" o:spid="_x0000_s1026" o:spt="20" style="position:absolute;left:5;top:953;flip:x;height:0;width:216;" filled="f" stroked="t" coordsize="21600,21600" o:gfxdata="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Q3fc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26" o:spid="_x0000_s1026" o:spt="20" style="position:absolute;left:806;top:991;flip:y;height:58;width:0;" filled="f" stroked="t" coordsize="21600,21600" o:gfxdata="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qu+o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27" o:spid="_x0000_s1026" o:spt="20" style="position:absolute;left:806;top:862;height:52;width:0;" filled="f" stroked="t" coordsize="21600,21600" o:gfxdata="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EYcy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28" o:spid="_x0000_s1026" o:spt="100" style="position:absolute;left:768;top:914;height:77;width:72;" filled="f" stroked="t" coordsize="72,77" o:gfxdata="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k4sr4A&#10;AADcAAAADwAAAAAAAAABACAAAAAiAAAAZHJzL2Rvd25yZXYueG1sUEsBAhQAFAAAAAgAh07iQDMv&#10;BZ47AAAAOQAAABAAAAAAAAAAAQAgAAAADQEAAGRycy9zaGFwZXhtbC54bWxQSwUGAAAAAAYABgBb&#10;AQAAtwMAAAAA&#10;" path="m38,0l52,4,62,12,69,25,72,39,69,55,62,67,52,75,38,77,22,75,10,67,3,55,0,39,3,25,10,12,22,4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29" o:spid="_x0000_s1026" o:spt="20" style="position:absolute;left:806;top:756;flip:y;height:106;width:0;" filled="f" stroked="t" coordsize="21600,21600" o:gfxdata="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4cd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30" o:spid="_x0000_s1026" o:spt="100" style="position:absolute;left:470;top:1495;height:34;width:34;" filled="f" stroked="t" coordsize="34,34" o:gfxdata="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yxDy8AAAA&#10;3AAAAA8AAAAAAAAAAQAgAAAAIgAAAGRycy9kb3ducmV2LnhtbFBLAQIUABQAAAAIAIdO4kAzLwWe&#10;OwAAADkAAAAQAAAAAAAAAAEAIAAAAAsBAABkcnMvc2hhcGV4bWwueG1sUEsFBgAAAAAGAAYAWwEA&#10;ALUDAAAAAA==&#10;" path="m0,19l0,29,5,34,15,34,24,34,34,29,34,19,34,10,24,0,15,0,5,0,0,10,0,19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31" o:spid="_x0000_s1026" o:spt="100" style="position:absolute;left:201;top:1495;height:34;width:34;" filled="f" stroked="t" coordsize="34,34" o:gfxdata="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vmGn&#10;wAAAANwAAAAPAAAAAAAAAAEAIAAAACIAAABkcnMvZG93bnJldi54bWxQSwECFAAUAAAACACHTuJA&#10;My8FnjsAAAA5AAAAEAAAAAAAAAABACAAAAAPAQAAZHJzL3NoYXBleG1sLnhtbFBLBQYAAAAABgAG&#10;AFsBAAC5AwAAAAA=&#10;" path="m0,19l0,29,9,34,19,34,28,34,33,29,33,19,33,10,28,0,19,0,9,0,0,10,0,19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32" o:spid="_x0000_s1026" o:spt="20" style="position:absolute;left:235;top:1428;flip:y;height:77;width:216;" filled="f" stroked="t" coordsize="21600,21600" o:gfxdata="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SZjLsAAADc&#10;AAAADwAAAAAAAAABACAAAAAiAAAAZHJzL2Rvd25yZXYueG1sUEsBAhQAFAAAAAgAh07iQDMvBZ47&#10;AAAAOQAAABAAAAAAAAAAAQAgAAAACgEAAGRycy9zaGFwZXhtbC54bWxQSwUGAAAAAAYABgBbAQAA&#10;tA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3" o:spid="_x0000_s1026" o:spt="20" style="position:absolute;left:485;top:1514;height:0;width:283;" filled="f" stroked="t" coordsize="21600,21600" o:gfxdata="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/8R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4" o:spid="_x0000_s1026" o:spt="20" style="position:absolute;left:5;top:1514;flip:x;height:0;width:216;" filled="f" stroked="t" coordsize="21600,21600" o:gfxdata="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qiYL4A&#10;AADcAAAADwAAAAAAAAABACAAAAAiAAAAZHJzL2Rvd25yZXYueG1sUEsBAhQAFAAAAAgAh07iQDMv&#10;BZ47AAAAOQAAABAAAAAAAAAAAQAgAAAADQEAAGRycy9zaGFwZXhtbC54bWxQSwUGAAAAAAYABgBb&#10;AQAAtwMAAAAA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5" o:spid="_x0000_s1026" o:spt="20" style="position:absolute;left:800;top:1548;flip:y;height:1115;width:6;" filled="f" stroked="t" coordsize="21600,21600" o:gfxdata="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WB/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6" o:spid="_x0000_s1026" o:spt="20" style="position:absolute;left:806;top:1418;height:58;width:0;" filled="f" stroked="t" coordsize="21600,21600" o:gfxdata="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IUo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37" o:spid="_x0000_s1026" o:spt="100" style="position:absolute;left:768;top:1476;height:72;width:72;" filled="f" stroked="t" coordsize="72,72" o:gfxdata="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L3ci/&#10;AAAA3AAAAA8AAAAAAAAAAQAgAAAAIgAAAGRycy9kb3ducmV2LnhtbFBLAQIUABQAAAAIAIdO4kAz&#10;LwWeOwAAADkAAAAQAAAAAAAAAAEAIAAAAA4BAABkcnMvc2hhcGV4bWwueG1sUEsFBgAAAAAGAAYA&#10;WwEAALgDAAAAAA==&#10;" path="m38,0l52,3,62,10,69,22,72,38,69,52,62,62,52,69,38,72,22,69,10,62,3,52,0,38,3,22,10,10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38" o:spid="_x0000_s1026" o:spt="20" style="position:absolute;left:806;top:1255;flip:y;height:58;width:0;" filled="f" stroked="t" coordsize="21600,21600" o:gfxdata="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hpG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39" o:spid="_x0000_s1026" o:spt="20" style="position:absolute;left:806;top:1126;height:57;width:0;" filled="f" stroked="t" coordsize="21600,21600" o:gfxdata="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Wsz5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40" o:spid="_x0000_s1026" o:spt="100" style="position:absolute;left:768;top:1183;height:72;width:72;" filled="f" stroked="t" coordsize="72,72" o:gfxdata="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4pyVrsAAADc&#10;AAAADwAAAAAAAAABACAAAAAiAAAAZHJzL2Rvd25yZXYueG1sUEsBAhQAFAAAAAgAh07iQDMvBZ47&#10;AAAAOQAAABAAAAAAAAAAAQAgAAAACgEAAGRycy9zaGFwZXhtbC54bWxQSwUGAAAAAAYABgBbAQAA&#10;tAMAAAAA&#10;" path="m38,0l52,3,62,10,69,22,72,39,69,52,62,63,52,70,38,72,22,70,10,63,3,52,0,39,3,22,10,10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41" o:spid="_x0000_s1026" o:spt="20" style="position:absolute;left:806;top:1313;flip:y;height:120;width:0;" filled="f" stroked="t" coordsize="21600,21600" o:gfxdata="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+MB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2" o:spid="_x0000_s1026" o:spt="20" style="position:absolute;left:806;top:1049;flip:y;height:77;width:0;" filled="f" stroked="t" coordsize="21600,21600" o:gfxdata="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dD1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3" o:spid="_x0000_s1026" o:spt="20" style="position:absolute;left:806;top:156;flip:y;height:58;width:0;" filled="f" stroked="t" coordsize="21600,21600" o:gfxdata="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Rqs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4" o:spid="_x0000_s1026" o:spt="20" style="position:absolute;left:806;top:26;height:58;width:0;" filled="f" stroked="t" coordsize="21600,21600" o:gfxdata="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0+b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45" o:spid="_x0000_s1026" o:spt="100" style="position:absolute;left:768;top:84;height:72;width:72;" filled="f" stroked="t" coordsize="72,72" o:gfxdata="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d2+r4A&#10;AADcAAAADwAAAAAAAAABACAAAAAiAAAAZHJzL2Rvd25yZXYueG1sUEsBAhQAFAAAAAgAh07iQDMv&#10;BZ47AAAAOQAAABAAAAAAAAAAAQAgAAAADQEAAGRycy9zaGFwZXhtbC54bWxQSwUGAAAAAAYABgBb&#10;AQAAtwMAAAAA&#10;" path="m38,0l52,3,62,10,69,22,72,38,69,52,62,62,52,69,38,72,22,69,10,62,3,52,0,38,3,22,10,10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46" o:spid="_x0000_s1026" o:spt="20" style="position:absolute;left:806;top:214;flip:y;height:62;width:0;" filled="f" stroked="t" coordsize="21600,21600" o:gfxdata="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pglS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7" o:spid="_x0000_s1026" o:spt="20" style="position:absolute;left:5;top:367;flip:x;height:0;width:216;" filled="f" stroked="t" coordsize="21600,21600" o:gfxdata="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qrM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8" o:spid="_x0000_s1026" o:spt="20" style="position:absolute;left:802;top:2546;flip:y;height:58;width:0;" filled="f" stroked="t" coordsize="21600,21600" o:gfxdata="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ODK+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49" o:spid="_x0000_s1026" o:spt="20" style="position:absolute;left:802;top:2417;height:53;width:0;" filled="f" stroked="t" coordsize="21600,21600" o:gfxdata="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g1ok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52" o:spid="_x0000_s1026" o:spt="20" style="position:absolute;left:802;top:2604;height:106;width:0;" filled="f" stroked="t" coordsize="21600,21600" o:gfxdata="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BWE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53" o:spid="_x0000_s1026" o:spt="100" style="position:absolute;left:801;top:2;height:2708;width:1023;" filled="f" stroked="t" coordsize="1023,2708" o:gfxdata="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W3+y/&#10;AAAA3AAAAA8AAAAAAAAAAQAgAAAAIgAAAGRycy9kb3ducmV2LnhtbFBLAQIUABQAAAAIAIdO4kAz&#10;LwWeOwAAADkAAAAQAAAAAAAAAAEAIAAAAA4BAABkcnMvc2hhcGV4bWwueG1sUEsFBgAAAAAGAAYA&#10;WwEAALgDAAAAAA==&#10;" path="m4,106l4,0,1022,0,1022,2708,0,2708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54" o:spid="_x0000_s1026" o:spt="100" style="position:absolute;left:470;top:1202;height:34;width:34;" filled="f" stroked="t" coordsize="34,34" o:gfxdata="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9jza/&#10;AAAA3AAAAA8AAAAAAAAAAQAgAAAAIgAAAGRycy9kb3ducmV2LnhtbFBLAQIUABQAAAAIAIdO4kAz&#10;LwWeOwAAADkAAAAQAAAAAAAAAAEAIAAAAA4BAABkcnMvc2hhcGV4bWwueG1sUEsFBgAAAAAGAAYA&#10;WwEAALgDAAAAAA==&#10;" path="m0,20l0,29,5,34,15,34,24,34,34,29,34,20,34,10,24,0,15,0,5,0,0,10,0,2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855" o:spid="_x0000_s1026" o:spt="100" style="position:absolute;left:201;top:1202;height:34;width:34;" filled="f" stroked="t" coordsize="34,34" o:gfxdata="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xKq2/&#10;AAAA3AAAAA8AAAAAAAAAAQAgAAAAIgAAAGRycy9kb3ducmV2LnhtbFBLAQIUABQAAAAIAIdO4kAz&#10;LwWeOwAAADkAAAAQAAAAAAAAAAEAIAAAAA4BAABkcnMvc2hhcGV4bWwueG1sUEsFBgAAAAAGAAYA&#10;WwEAALgDAAAAAA==&#10;" path="m0,20l0,29,9,34,19,34,28,34,33,29,33,20,33,10,28,0,19,0,9,0,0,10,0,2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line id="直线 856" o:spid="_x0000_s1026" o:spt="20" style="position:absolute;left:235;top:1135;flip:y;height:77;width:216;" filled="f" stroked="t" coordsize="21600,21600" o:gfxdata="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Nk0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57" o:spid="_x0000_s1026" o:spt="20" style="position:absolute;left:5;top:1222;flip:x;height:0;width:216;" filled="f" stroked="t" coordsize="21600,21600" o:gfxdata="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BNt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58" o:spid="_x0000_s1026" o:spt="20" style="position:absolute;left:5;top:367;height:1397;width:0;" filled="f" stroked="t" coordsize="21600,21600" o:gfxdata="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JGWl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line id="直线 859" o:spid="_x0000_s1026" o:spt="20" style="position:absolute;left:5;top:1769;flip:x;height:0;width:767;" filled="f" stroked="t" coordsize="21600,21600" o:gfxdata="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fDT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v:shape id="任意多边形 860" o:spid="_x0000_s1026" o:spt="100" style="position:absolute;left:600;top:232;height:1892;width:111;" fillcolor="#000000" filled="t" stroked="f" coordsize="111,1892" o:gfxdata="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dxo07sAAADc&#10;AAAADwAAAAAAAAABACAAAAAiAAAAZHJzL2Rvd25yZXYueG1sUEsBAhQAFAAAAAgAh07iQDMvBZ47&#10;AAAAOQAAABAAAAAAAAAAAQAgAAAACgEAAGRycy9zaGFwZXhtbC54bWxQSwUGAAAAAAYABgBbAQAA&#10;tAMAAAAA&#10;" path="m110,1003l106,1003,106,1041,110,1037,110,1003xm110,945l106,945,106,984,110,979,110,945xm110,888l106,888,106,926,110,921,110,888xm110,830l106,830,106,869,110,864,110,830xm110,773l106,773,106,811,110,806,110,773xm106,715l101,715,106,749,106,753,110,749,106,715xm106,657l101,657,101,691,106,696,106,657xm106,600l101,600,101,633,106,638,106,600xm106,542l101,542,101,581,106,576,106,542xm101,485l96,485,96,494,101,518,101,523,106,518,101,494,101,485xm101,427l96,427,96,461,101,465,101,427xm96,369l91,369,96,403,96,408,101,403,96,369xm96,312l91,312,91,345,96,350,96,312xm91,254l86,254,91,278,91,293,96,288,96,278,91,254xm86,197l82,197,86,216,86,235,91,230,91,216,86,197xm82,139l77,139,82,163,82,173,86,177,86,163,82,139xm77,81l72,86,72,96,77,115,82,120,82,115,77,96,77,81xm67,24l62,29,62,33,67,43,67,62,72,62,72,43,67,33,67,24xm58,0l48,0,48,5,43,14,38,19,38,29,43,29,43,24,48,14,53,9,48,9,53,5,58,5,58,0xm38,48l34,53,34,57,29,77,29,86,34,86,34,77,38,62,38,48xm29,105l29,110,24,115,24,144,29,144,29,115,34,110,29,105xm24,163l19,163,19,201,24,201,24,163xm19,221l14,254,19,259,24,225,19,221xm19,278l14,278,10,312,14,317,14,312,19,278xm14,336l10,336,10,374,14,369,14,336xm14,393l10,393,5,417,5,427,10,432,10,417,14,393xm10,451l5,451,5,489,10,485,10,451xm10,509l5,509,5,547,10,542,10,509xm10,566l5,566,0,581,0,600,5,605,5,581,10,566xm5,624l0,624,0,657,5,662,5,624xm5,681l0,681,0,720,5,715,5,681xm5,739l0,739,0,777,5,773,5,739xm5,797l0,797,0,835,5,830,5,797xm5,854l0,854,0,893,5,888,5,854xm5,912l0,912,0,950,5,945,5,912xm5,969l0,969,0,1008,5,1003,5,969xm5,1027l0,1027,0,1065,5,1061,5,1027xm5,1085l0,1085,0,1123,5,1118,5,1085xm5,1142l0,1142,0,1181,5,1176,5,1142xm5,1200l0,1200,0,1233,5,1238,5,1200xm5,1257l0,1257,0,1291,5,1296,5,1257xm10,1315l5,1315,5,1353,10,1349,10,1315xm10,1373l5,1373,5,1406,10,1411,10,1373xm10,1430l5,1430,5,1464,10,1469,10,1430xm14,1488l10,1488,10,1526,14,1521,14,1488xm14,1545l10,1545,14,1579,14,1545xm19,1603l14,1603,14,1637,19,1641,19,1603xm19,1661l14,1661,19,1675,19,1699,24,1694,24,1675,19,1661xm24,1718l19,1718,19,1728,24,1752,24,1757,29,1752,24,1728,24,1718xm29,1776l24,1776,29,1795,29,1809,34,1814,34,1795,29,1776xm38,1833l34,1833,34,1848,38,1862,38,1867,43,1872,43,1862,38,1848,38,1833xm67,1862l62,1862,62,1872,58,1877,58,1886,48,1886,48,1891,58,1891,62,1886,62,1881,67,1872,67,1862xm77,1805l72,1805,72,1814,67,1833,67,1838,72,1843,72,1833,77,1814,77,1805xm86,1747l82,1747,77,1752,77,1785,82,1781,82,1752,86,1747xm86,1689l82,1689,82,1728,86,1723,86,1689xm91,1632l86,1632,86,1670,91,1665,91,1632xm91,1574l91,1613,96,1608,96,1579,91,1574xm96,1517l91,1545,91,1550,96,1555,96,1545,101,1521,96,1517xm101,1459l96,1459,96,1497,101,1497,101,1459xm101,1401l96,1401,96,1435,101,1440,101,1401xm101,1344l101,1382,106,1382,106,1349,101,1344xm106,1286l101,1291,101,1325,106,1325,106,1286xm106,1229l101,1233,101,1267,106,1267,106,1229xm106,1171l101,1176,101,1209,106,1209,106,1171xm106,1113l106,1152,110,1152,110,1118,106,1113xm106,1056l106,1094,110,1094,110,1061,106,1056xe">
                  <v:fill on="t" focussize="0,0"/>
                  <v:stroke on="f"/>
                  <v:imagedata o:title=""/>
                  <o:lock v:ext="edit" aspectratio="f"/>
                </v:shape>
                <v:shape id="图片 861" o:spid="_x0000_s1026" o:spt="75" type="#_x0000_t75" style="position:absolute;left:597;top:2104;height:233;width:111;" filled="f" o:preferrelative="t" stroked="f" coordsize="21600,21600" o:gfxdata="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fnC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8" o:title=""/>
                  <o:lock v:ext="edit" aspectratio="t"/>
                </v:shape>
                <v:shape id="任意多边形 869" o:spid="_x0000_s1026" o:spt="100" style="position:absolute;left:772;top:1725;height:77;width:72;" fillcolor="#FFFFFF" filled="t" stroked="f" coordsize="72,77" o:gfxdata="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px8L4A&#10;AADcAAAADwAAAAAAAAABACAAAAAiAAAAZHJzL2Rvd25yZXYueG1sUEsBAhQAFAAAAAgAh07iQDMv&#10;BZ47AAAAOQAAABAAAAAAAAAAAQAgAAAADQEAAGRycy9zaGFwZXhtbC54bWxQSwUGAAAAAAYABgBb&#10;AQAAtwMAAAAA&#10;" path="m38,0l22,3,10,12,2,24,0,38,2,52,10,64,22,73,38,76,52,73,62,64,69,52,72,38,69,24,62,12,52,3,38,0xe">
                  <v:fill on="t" focussize="0,0"/>
                  <v:stroke on="f"/>
                  <v:imagedata o:title=""/>
                  <o:lock v:ext="edit" aspectratio="f"/>
                </v:shape>
                <v:shape id="任意多边形 870" o:spid="_x0000_s1026" o:spt="100" style="position:absolute;left:772;top:1725;height:77;width:72;" filled="f" stroked="t" coordsize="72,77" o:gfxdata="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ZONmugAAANwA&#10;AAAPAAAAAAAAAAEAIAAAACIAAABkcnMvZG93bnJldi54bWxQSwECFAAUAAAACACHTuJAMy8FnjsA&#10;AAA5AAAAEAAAAAAAAAABACAAAAAJAQAAZHJzL3NoYXBleG1sLnhtbFBLBQYAAAAABgAGAFsBAACz&#10;AwAAAAA=&#10;" path="m38,0l52,3,62,12,69,24,72,38,69,52,62,64,52,73,38,76,22,73,10,64,2,52,0,38,2,24,10,12,22,3,38,0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文本框 880" o:spid="_x0000_s1026" o:spt="202" type="#_x0000_t202" style="position:absolute;left:5;top:0;height:2712;width:1822;" filled="f" stroked="f" coordsize="21600,21600" o:gfxdata="UEsDBAoAAAAAAIdO4kAAAAAAAAAAAAAAAAAEAAAAZHJzL1BLAwQUAAAACACHTuJAv4do5b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fA6S2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HaO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8"/>
                          <w:ind w:left="864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24V</w:t>
                        </w:r>
                      </w:p>
                      <w:p>
                        <w:pPr>
                          <w:spacing w:before="104"/>
                          <w:ind w:left="873" w:firstLine="4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DI1(Default FWD)</w:t>
                        </w:r>
                      </w:p>
                      <w:p>
                        <w:pPr>
                          <w:spacing w:before="7" w:line="290" w:lineRule="atLeast"/>
                          <w:ind w:left="873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DI2(Default REV) DI3</w:t>
                        </w:r>
                      </w:p>
                      <w:p>
                        <w:pPr>
                          <w:spacing w:before="7" w:line="290" w:lineRule="atLeast"/>
                          <w:ind w:left="873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hint="eastAsia" w:ascii="Times New Roman"/>
                            <w:sz w:val="11"/>
                            <w:lang w:val="en-US"/>
                          </w:rPr>
                          <w:t>OP1</w:t>
                        </w: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spacing w:before="7" w:line="290" w:lineRule="atLeast"/>
                          <w:ind w:left="873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 xml:space="preserve">HDI5 </w:t>
                        </w:r>
                        <w:r>
                          <w:rPr>
                            <w:rFonts w:hint="eastAsia" w:ascii="Times New Roman"/>
                            <w:sz w:val="11"/>
                            <w:lang w:val="en-US"/>
                          </w:rPr>
                          <w:t xml:space="preserve">  </w:t>
                        </w:r>
                      </w:p>
                      <w:p>
                        <w:pPr>
                          <w:spacing w:before="7" w:line="290" w:lineRule="atLeast"/>
                          <w:ind w:left="873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hint="eastAsia" w:ascii="Times New Roman"/>
                            <w:sz w:val="11"/>
                            <w:lang w:val="en-US"/>
                          </w:rPr>
                          <w:t>COM</w:t>
                        </w:r>
                      </w:p>
                      <w:p>
                        <w:pPr>
                          <w:spacing w:before="85" w:line="129" w:lineRule="exact"/>
                          <w:ind w:left="508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before="85" w:line="129" w:lineRule="exact"/>
                          <w:ind w:left="508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before="85" w:line="129" w:lineRule="exact"/>
                          <w:ind w:left="-26" w:leftChars="-12" w:firstLine="27" w:firstLineChars="31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sz w:val="9"/>
                            <w:szCs w:val="9"/>
                          </w:rPr>
                          <w:t>屏蔽电缆单端接地</w:t>
                        </w:r>
                      </w:p>
                      <w:p>
                        <w:pPr>
                          <w:spacing w:line="115" w:lineRule="exact"/>
                          <w:ind w:left="919" w:right="617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115" w:lineRule="exact"/>
                          <w:ind w:left="919" w:right="617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</w:p>
                    </w:txbxContent>
                  </v:textbox>
                </v:shape>
                <v:line id="直线 824" o:spid="_x0000_s1026" o:spt="20" style="position:absolute;left:495;top:1222;height:0;width:283;" filled="f" stroked="t" coordsize="21600,21600" o:gfxdata="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ieFG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24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rFonts w:ascii="宋体"/>
        </w:rPr>
        <w:tab/>
      </w:r>
    </w:p>
    <w:p>
      <w:pPr>
        <w:rPr>
          <w:sz w:val="21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spacing w:before="1"/>
        <w:rPr>
          <w:sz w:val="8"/>
        </w:rPr>
      </w:pPr>
    </w:p>
    <w:p>
      <w:pPr>
        <w:spacing w:line="254" w:lineRule="auto"/>
        <w:ind w:left="1932" w:hanging="788"/>
        <w:rPr>
          <w:rFonts w:ascii="Times New Roman" w:eastAsia="Times New Roman"/>
          <w:sz w:val="11"/>
        </w:rPr>
      </w:pPr>
    </w:p>
    <w:p>
      <w:pPr>
        <w:spacing w:line="254" w:lineRule="auto"/>
        <w:ind w:left="1932" w:hanging="788"/>
        <w:rPr>
          <w:rFonts w:ascii="Times New Roman" w:eastAsia="Times New Roman"/>
          <w:sz w:val="11"/>
        </w:rPr>
      </w:pPr>
    </w:p>
    <w:p>
      <w:pPr>
        <w:spacing w:line="254" w:lineRule="auto"/>
        <w:ind w:left="1932" w:hanging="788"/>
      </w:pPr>
      <w:r>
        <w:rPr>
          <w:rFonts w:ascii="Times New Roman" w:eastAsia="Times New Roman"/>
          <w:sz w:val="11"/>
        </w:rPr>
        <w:t>DI</w:t>
      </w:r>
      <w:r>
        <w:rPr>
          <w:sz w:val="11"/>
        </w:rPr>
        <w:t>接线模式三：当</w:t>
      </w:r>
      <w:r>
        <w:rPr>
          <w:rFonts w:ascii="Times New Roman" w:eastAsia="Times New Roman"/>
          <w:sz w:val="11"/>
        </w:rPr>
        <w:t>DI</w:t>
      </w:r>
      <w:r>
        <w:rPr>
          <w:sz w:val="11"/>
        </w:rPr>
        <w:t>拨码开关为</w:t>
      </w:r>
      <w:r>
        <w:rPr>
          <w:rFonts w:ascii="Times New Roman" w:eastAsia="Times New Roman"/>
          <w:sz w:val="11"/>
        </w:rPr>
        <w:t>PNP</w:t>
      </w:r>
      <w:r>
        <w:rPr>
          <w:sz w:val="11"/>
        </w:rPr>
        <w:t>模式没有使用外部电源</w:t>
      </w:r>
      <w:r>
        <w:br w:type="column"/>
      </w:r>
    </w:p>
    <w:p>
      <w:pPr>
        <w:spacing w:line="254" w:lineRule="auto"/>
        <w:rPr>
          <w:sz w:val="11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3392" w:space="40"/>
            <w:col w:w="3888"/>
          </w:cols>
        </w:sectPr>
      </w:pPr>
    </w:p>
    <w:p>
      <w:pPr>
        <w:pStyle w:val="8"/>
        <w:spacing w:before="8"/>
        <w:rPr>
          <w:sz w:val="13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104140</wp:posOffset>
                </wp:positionV>
                <wp:extent cx="1295400" cy="1771015"/>
                <wp:effectExtent l="0" t="0" r="19050" b="19685"/>
                <wp:wrapNone/>
                <wp:docPr id="144" name="组合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771015"/>
                          <a:chOff x="1262" y="-9"/>
                          <a:chExt cx="2040" cy="2789"/>
                        </a:xfrm>
                      </wpg:grpSpPr>
                      <wps:wsp>
                        <wps:cNvPr id="120" name="任意多边形 980"/>
                        <wps:cNvSpPr/>
                        <wps:spPr>
                          <a:xfrm>
                            <a:off x="1680" y="418"/>
                            <a:ext cx="600" cy="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" h="188">
                                <a:moveTo>
                                  <a:pt x="264" y="92"/>
                                </a:moveTo>
                                <a:lnTo>
                                  <a:pt x="264" y="101"/>
                                </a:lnTo>
                                <a:lnTo>
                                  <a:pt x="274" y="111"/>
                                </a:lnTo>
                                <a:lnTo>
                                  <a:pt x="283" y="111"/>
                                </a:lnTo>
                                <a:lnTo>
                                  <a:pt x="293" y="111"/>
                                </a:lnTo>
                                <a:lnTo>
                                  <a:pt x="298" y="101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8" y="92"/>
                                </a:lnTo>
                                <a:lnTo>
                                  <a:pt x="298" y="82"/>
                                </a:lnTo>
                                <a:lnTo>
                                  <a:pt x="293" y="77"/>
                                </a:lnTo>
                                <a:lnTo>
                                  <a:pt x="283" y="77"/>
                                </a:lnTo>
                                <a:lnTo>
                                  <a:pt x="274" y="77"/>
                                </a:lnTo>
                                <a:lnTo>
                                  <a:pt x="264" y="82"/>
                                </a:lnTo>
                                <a:lnTo>
                                  <a:pt x="264" y="92"/>
                                </a:lnTo>
                                <a:lnTo>
                                  <a:pt x="264" y="92"/>
                                </a:lnTo>
                                <a:lnTo>
                                  <a:pt x="264" y="92"/>
                                </a:lnTo>
                                <a:lnTo>
                                  <a:pt x="264" y="92"/>
                                </a:lnTo>
                                <a:moveTo>
                                  <a:pt x="0" y="92"/>
                                </a:moveTo>
                                <a:lnTo>
                                  <a:pt x="0" y="101"/>
                                </a:lnTo>
                                <a:lnTo>
                                  <a:pt x="5" y="111"/>
                                </a:lnTo>
                                <a:lnTo>
                                  <a:pt x="14" y="111"/>
                                </a:lnTo>
                                <a:lnTo>
                                  <a:pt x="24" y="111"/>
                                </a:lnTo>
                                <a:lnTo>
                                  <a:pt x="34" y="101"/>
                                </a:lnTo>
                                <a:lnTo>
                                  <a:pt x="34" y="92"/>
                                </a:lnTo>
                                <a:lnTo>
                                  <a:pt x="34" y="92"/>
                                </a:lnTo>
                                <a:lnTo>
                                  <a:pt x="34" y="92"/>
                                </a:lnTo>
                                <a:lnTo>
                                  <a:pt x="34" y="92"/>
                                </a:lnTo>
                                <a:lnTo>
                                  <a:pt x="34" y="82"/>
                                </a:lnTo>
                                <a:lnTo>
                                  <a:pt x="24" y="77"/>
                                </a:lnTo>
                                <a:lnTo>
                                  <a:pt x="14" y="77"/>
                                </a:lnTo>
                                <a:lnTo>
                                  <a:pt x="5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moveTo>
                                  <a:pt x="29" y="87"/>
                                </a:moveTo>
                                <a:lnTo>
                                  <a:pt x="250" y="10"/>
                                </a:lnTo>
                                <a:moveTo>
                                  <a:pt x="283" y="92"/>
                                </a:moveTo>
                                <a:lnTo>
                                  <a:pt x="576" y="92"/>
                                </a:lnTo>
                                <a:moveTo>
                                  <a:pt x="600" y="188"/>
                                </a:moveTo>
                                <a:lnTo>
                                  <a:pt x="600" y="130"/>
                                </a:lnTo>
                                <a:moveTo>
                                  <a:pt x="600" y="0"/>
                                </a:moveTo>
                                <a:lnTo>
                                  <a:pt x="600" y="53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2" name="任意多边形 981"/>
                        <wps:cNvSpPr/>
                        <wps:spPr>
                          <a:xfrm>
                            <a:off x="2241" y="471"/>
                            <a:ext cx="77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4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53"/>
                                </a:lnTo>
                                <a:lnTo>
                                  <a:pt x="12" y="65"/>
                                </a:lnTo>
                                <a:lnTo>
                                  <a:pt x="24" y="74"/>
                                </a:lnTo>
                                <a:lnTo>
                                  <a:pt x="38" y="77"/>
                                </a:lnTo>
                                <a:lnTo>
                                  <a:pt x="54" y="74"/>
                                </a:lnTo>
                                <a:lnTo>
                                  <a:pt x="66" y="65"/>
                                </a:lnTo>
                                <a:lnTo>
                                  <a:pt x="74" y="53"/>
                                </a:lnTo>
                                <a:lnTo>
                                  <a:pt x="76" y="39"/>
                                </a:lnTo>
                                <a:lnTo>
                                  <a:pt x="74" y="25"/>
                                </a:lnTo>
                                <a:lnTo>
                                  <a:pt x="66" y="12"/>
                                </a:lnTo>
                                <a:lnTo>
                                  <a:pt x="54" y="4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4" name="任意多边形 982"/>
                        <wps:cNvSpPr/>
                        <wps:spPr>
                          <a:xfrm>
                            <a:off x="1483" y="-9"/>
                            <a:ext cx="1819" cy="2789"/>
                          </a:xfrm>
                          <a:custGeom>
                            <a:avLst/>
                            <a:gdLst>
                              <a:gd name="connsiteX0" fmla="*/ 4381 w 10000"/>
                              <a:gd name="connsiteY0" fmla="*/ 1721 h 10000"/>
                              <a:gd name="connsiteX1" fmla="*/ 4469 w 10000"/>
                              <a:gd name="connsiteY1" fmla="*/ 1735 h 10000"/>
                              <a:gd name="connsiteX2" fmla="*/ 4535 w 10000"/>
                              <a:gd name="connsiteY2" fmla="*/ 1764 h 10000"/>
                              <a:gd name="connsiteX3" fmla="*/ 4579 w 10000"/>
                              <a:gd name="connsiteY3" fmla="*/ 1811 h 10000"/>
                              <a:gd name="connsiteX4" fmla="*/ 4590 w 10000"/>
                              <a:gd name="connsiteY4" fmla="*/ 1861 h 10000"/>
                              <a:gd name="connsiteX5" fmla="*/ 4579 w 10000"/>
                              <a:gd name="connsiteY5" fmla="*/ 1911 h 10000"/>
                              <a:gd name="connsiteX6" fmla="*/ 4535 w 10000"/>
                              <a:gd name="connsiteY6" fmla="*/ 1954 h 10000"/>
                              <a:gd name="connsiteX7" fmla="*/ 4469 w 10000"/>
                              <a:gd name="connsiteY7" fmla="*/ 1986 h 10000"/>
                              <a:gd name="connsiteX8" fmla="*/ 4381 w 10000"/>
                              <a:gd name="connsiteY8" fmla="*/ 1997 h 10000"/>
                              <a:gd name="connsiteX9" fmla="*/ 4381 w 10000"/>
                              <a:gd name="connsiteY9" fmla="*/ 1997 h 10000"/>
                              <a:gd name="connsiteX10" fmla="*/ 4381 w 10000"/>
                              <a:gd name="connsiteY10" fmla="*/ 1997 h 10000"/>
                              <a:gd name="connsiteX11" fmla="*/ 4381 w 10000"/>
                              <a:gd name="connsiteY11" fmla="*/ 1997 h 10000"/>
                              <a:gd name="connsiteX12" fmla="*/ 4304 w 10000"/>
                              <a:gd name="connsiteY12" fmla="*/ 1986 h 10000"/>
                              <a:gd name="connsiteX13" fmla="*/ 4238 w 10000"/>
                              <a:gd name="connsiteY13" fmla="*/ 1954 h 10000"/>
                              <a:gd name="connsiteX14" fmla="*/ 4189 w 10000"/>
                              <a:gd name="connsiteY14" fmla="*/ 1911 h 10000"/>
                              <a:gd name="connsiteX15" fmla="*/ 4172 w 10000"/>
                              <a:gd name="connsiteY15" fmla="*/ 1861 h 10000"/>
                              <a:gd name="connsiteX16" fmla="*/ 4189 w 10000"/>
                              <a:gd name="connsiteY16" fmla="*/ 1811 h 10000"/>
                              <a:gd name="connsiteX17" fmla="*/ 4238 w 10000"/>
                              <a:gd name="connsiteY17" fmla="*/ 1764 h 10000"/>
                              <a:gd name="connsiteX18" fmla="*/ 4304 w 10000"/>
                              <a:gd name="connsiteY18" fmla="*/ 1735 h 10000"/>
                              <a:gd name="connsiteX19" fmla="*/ 4381 w 10000"/>
                              <a:gd name="connsiteY19" fmla="*/ 1721 h 10000"/>
                              <a:gd name="connsiteX20" fmla="*/ 2534 w 10000"/>
                              <a:gd name="connsiteY20" fmla="*/ 2908 h 10000"/>
                              <a:gd name="connsiteX21" fmla="*/ 2534 w 10000"/>
                              <a:gd name="connsiteY21" fmla="*/ 2944 h 10000"/>
                              <a:gd name="connsiteX22" fmla="*/ 2589 w 10000"/>
                              <a:gd name="connsiteY22" fmla="*/ 2980 h 10000"/>
                              <a:gd name="connsiteX23" fmla="*/ 2638 w 10000"/>
                              <a:gd name="connsiteY23" fmla="*/ 2980 h 10000"/>
                              <a:gd name="connsiteX24" fmla="*/ 2693 w 10000"/>
                              <a:gd name="connsiteY24" fmla="*/ 2980 h 10000"/>
                              <a:gd name="connsiteX25" fmla="*/ 2721 w 10000"/>
                              <a:gd name="connsiteY25" fmla="*/ 2944 h 10000"/>
                              <a:gd name="connsiteX26" fmla="*/ 2721 w 10000"/>
                              <a:gd name="connsiteY26" fmla="*/ 2908 h 10000"/>
                              <a:gd name="connsiteX27" fmla="*/ 2721 w 10000"/>
                              <a:gd name="connsiteY27" fmla="*/ 2908 h 10000"/>
                              <a:gd name="connsiteX28" fmla="*/ 2721 w 10000"/>
                              <a:gd name="connsiteY28" fmla="*/ 2908 h 10000"/>
                              <a:gd name="connsiteX29" fmla="*/ 2721 w 10000"/>
                              <a:gd name="connsiteY29" fmla="*/ 2908 h 10000"/>
                              <a:gd name="connsiteX30" fmla="*/ 2721 w 10000"/>
                              <a:gd name="connsiteY30" fmla="*/ 2876 h 10000"/>
                              <a:gd name="connsiteX31" fmla="*/ 2693 w 10000"/>
                              <a:gd name="connsiteY31" fmla="*/ 2858 h 10000"/>
                              <a:gd name="connsiteX32" fmla="*/ 2638 w 10000"/>
                              <a:gd name="connsiteY32" fmla="*/ 2858 h 10000"/>
                              <a:gd name="connsiteX33" fmla="*/ 2589 w 10000"/>
                              <a:gd name="connsiteY33" fmla="*/ 2858 h 10000"/>
                              <a:gd name="connsiteX34" fmla="*/ 2534 w 10000"/>
                              <a:gd name="connsiteY34" fmla="*/ 2876 h 10000"/>
                              <a:gd name="connsiteX35" fmla="*/ 2534 w 10000"/>
                              <a:gd name="connsiteY35" fmla="*/ 2908 h 10000"/>
                              <a:gd name="connsiteX36" fmla="*/ 2534 w 10000"/>
                              <a:gd name="connsiteY36" fmla="*/ 2908 h 10000"/>
                              <a:gd name="connsiteX37" fmla="*/ 2534 w 10000"/>
                              <a:gd name="connsiteY37" fmla="*/ 2908 h 10000"/>
                              <a:gd name="connsiteX38" fmla="*/ 2534 w 10000"/>
                              <a:gd name="connsiteY38" fmla="*/ 2908 h 10000"/>
                              <a:gd name="connsiteX39" fmla="*/ 1083 w 10000"/>
                              <a:gd name="connsiteY39" fmla="*/ 2908 h 10000"/>
                              <a:gd name="connsiteX40" fmla="*/ 1083 w 10000"/>
                              <a:gd name="connsiteY40" fmla="*/ 2944 h 10000"/>
                              <a:gd name="connsiteX41" fmla="*/ 1111 w 10000"/>
                              <a:gd name="connsiteY41" fmla="*/ 2980 h 10000"/>
                              <a:gd name="connsiteX42" fmla="*/ 1160 w 10000"/>
                              <a:gd name="connsiteY42" fmla="*/ 2980 h 10000"/>
                              <a:gd name="connsiteX43" fmla="*/ 1215 w 10000"/>
                              <a:gd name="connsiteY43" fmla="*/ 2980 h 10000"/>
                              <a:gd name="connsiteX44" fmla="*/ 1270 w 10000"/>
                              <a:gd name="connsiteY44" fmla="*/ 2944 h 10000"/>
                              <a:gd name="connsiteX45" fmla="*/ 1270 w 10000"/>
                              <a:gd name="connsiteY45" fmla="*/ 2908 h 10000"/>
                              <a:gd name="connsiteX46" fmla="*/ 1270 w 10000"/>
                              <a:gd name="connsiteY46" fmla="*/ 2908 h 10000"/>
                              <a:gd name="connsiteX47" fmla="*/ 1270 w 10000"/>
                              <a:gd name="connsiteY47" fmla="*/ 2908 h 10000"/>
                              <a:gd name="connsiteX48" fmla="*/ 1270 w 10000"/>
                              <a:gd name="connsiteY48" fmla="*/ 2908 h 10000"/>
                              <a:gd name="connsiteX49" fmla="*/ 1270 w 10000"/>
                              <a:gd name="connsiteY49" fmla="*/ 2876 h 10000"/>
                              <a:gd name="connsiteX50" fmla="*/ 1215 w 10000"/>
                              <a:gd name="connsiteY50" fmla="*/ 2858 h 10000"/>
                              <a:gd name="connsiteX51" fmla="*/ 1160 w 10000"/>
                              <a:gd name="connsiteY51" fmla="*/ 2858 h 10000"/>
                              <a:gd name="connsiteX52" fmla="*/ 1111 w 10000"/>
                              <a:gd name="connsiteY52" fmla="*/ 2858 h 10000"/>
                              <a:gd name="connsiteX53" fmla="*/ 1083 w 10000"/>
                              <a:gd name="connsiteY53" fmla="*/ 2876 h 10000"/>
                              <a:gd name="connsiteX54" fmla="*/ 1083 w 10000"/>
                              <a:gd name="connsiteY54" fmla="*/ 2908 h 10000"/>
                              <a:gd name="connsiteX55" fmla="*/ 1083 w 10000"/>
                              <a:gd name="connsiteY55" fmla="*/ 2908 h 10000"/>
                              <a:gd name="connsiteX56" fmla="*/ 1083 w 10000"/>
                              <a:gd name="connsiteY56" fmla="*/ 2908 h 10000"/>
                              <a:gd name="connsiteX57" fmla="*/ 1083 w 10000"/>
                              <a:gd name="connsiteY57" fmla="*/ 2908 h 10000"/>
                              <a:gd name="connsiteX58" fmla="*/ 1243 w 10000"/>
                              <a:gd name="connsiteY58" fmla="*/ 2894 h 10000"/>
                              <a:gd name="connsiteX59" fmla="*/ 2457 w 10000"/>
                              <a:gd name="connsiteY59" fmla="*/ 2617 h 10000"/>
                              <a:gd name="connsiteX60" fmla="*/ 2638 w 10000"/>
                              <a:gd name="connsiteY60" fmla="*/ 2908 h 10000"/>
                              <a:gd name="connsiteX61" fmla="*/ 4172 w 10000"/>
                              <a:gd name="connsiteY61" fmla="*/ 2926 h 10000"/>
                              <a:gd name="connsiteX62" fmla="*/ 1160 w 10000"/>
                              <a:gd name="connsiteY62" fmla="*/ 2908 h 10000"/>
                              <a:gd name="connsiteX63" fmla="*/ 0 w 10000"/>
                              <a:gd name="connsiteY63" fmla="*/ 2908 h 10000"/>
                              <a:gd name="connsiteX64" fmla="*/ 4381 w 10000"/>
                              <a:gd name="connsiteY64" fmla="*/ 3252 h 10000"/>
                              <a:gd name="connsiteX65" fmla="*/ 4381 w 10000"/>
                              <a:gd name="connsiteY65" fmla="*/ 3048 h 10000"/>
                              <a:gd name="connsiteX66" fmla="*/ 4381 w 10000"/>
                              <a:gd name="connsiteY66" fmla="*/ 2582 h 10000"/>
                              <a:gd name="connsiteX67" fmla="*/ 4381 w 10000"/>
                              <a:gd name="connsiteY67" fmla="*/ 2772 h 10000"/>
                              <a:gd name="connsiteX68" fmla="*/ 4381 w 10000"/>
                              <a:gd name="connsiteY68" fmla="*/ 2772 h 10000"/>
                              <a:gd name="connsiteX69" fmla="*/ 4469 w 10000"/>
                              <a:gd name="connsiteY69" fmla="*/ 2782 h 10000"/>
                              <a:gd name="connsiteX70" fmla="*/ 4535 w 10000"/>
                              <a:gd name="connsiteY70" fmla="*/ 2815 h 10000"/>
                              <a:gd name="connsiteX71" fmla="*/ 4579 w 10000"/>
                              <a:gd name="connsiteY71" fmla="*/ 2858 h 10000"/>
                              <a:gd name="connsiteX72" fmla="*/ 4590 w 10000"/>
                              <a:gd name="connsiteY72" fmla="*/ 2908 h 10000"/>
                              <a:gd name="connsiteX73" fmla="*/ 4579 w 10000"/>
                              <a:gd name="connsiteY73" fmla="*/ 2962 h 10000"/>
                              <a:gd name="connsiteX74" fmla="*/ 4535 w 10000"/>
                              <a:gd name="connsiteY74" fmla="*/ 3005 h 10000"/>
                              <a:gd name="connsiteX75" fmla="*/ 4469 w 10000"/>
                              <a:gd name="connsiteY75" fmla="*/ 3037 h 10000"/>
                              <a:gd name="connsiteX76" fmla="*/ 4381 w 10000"/>
                              <a:gd name="connsiteY76" fmla="*/ 3048 h 10000"/>
                              <a:gd name="connsiteX77" fmla="*/ 4381 w 10000"/>
                              <a:gd name="connsiteY77" fmla="*/ 3048 h 10000"/>
                              <a:gd name="connsiteX78" fmla="*/ 4381 w 10000"/>
                              <a:gd name="connsiteY78" fmla="*/ 3048 h 10000"/>
                              <a:gd name="connsiteX79" fmla="*/ 4381 w 10000"/>
                              <a:gd name="connsiteY79" fmla="*/ 3048 h 10000"/>
                              <a:gd name="connsiteX80" fmla="*/ 4304 w 10000"/>
                              <a:gd name="connsiteY80" fmla="*/ 3037 h 10000"/>
                              <a:gd name="connsiteX81" fmla="*/ 4238 w 10000"/>
                              <a:gd name="connsiteY81" fmla="*/ 3005 h 10000"/>
                              <a:gd name="connsiteX82" fmla="*/ 4189 w 10000"/>
                              <a:gd name="connsiteY82" fmla="*/ 2962 h 10000"/>
                              <a:gd name="connsiteX83" fmla="*/ 4172 w 10000"/>
                              <a:gd name="connsiteY83" fmla="*/ 2908 h 10000"/>
                              <a:gd name="connsiteX84" fmla="*/ 4189 w 10000"/>
                              <a:gd name="connsiteY84" fmla="*/ 2858 h 10000"/>
                              <a:gd name="connsiteX85" fmla="*/ 4238 w 10000"/>
                              <a:gd name="connsiteY85" fmla="*/ 2815 h 10000"/>
                              <a:gd name="connsiteX86" fmla="*/ 4304 w 10000"/>
                              <a:gd name="connsiteY86" fmla="*/ 2782 h 10000"/>
                              <a:gd name="connsiteX87" fmla="*/ 4381 w 10000"/>
                              <a:gd name="connsiteY87" fmla="*/ 2772 h 10000"/>
                              <a:gd name="connsiteX88" fmla="*/ 4381 w 10000"/>
                              <a:gd name="connsiteY88" fmla="*/ 2582 h 10000"/>
                              <a:gd name="connsiteX89" fmla="*/ 4381 w 10000"/>
                              <a:gd name="connsiteY89" fmla="*/ 2205 h 10000"/>
                              <a:gd name="connsiteX90" fmla="*/ 2534 w 10000"/>
                              <a:gd name="connsiteY90" fmla="*/ 3958 h 10000"/>
                              <a:gd name="connsiteX91" fmla="*/ 2534 w 10000"/>
                              <a:gd name="connsiteY91" fmla="*/ 3994 h 10000"/>
                              <a:gd name="connsiteX92" fmla="*/ 2589 w 10000"/>
                              <a:gd name="connsiteY92" fmla="*/ 4027 h 10000"/>
                              <a:gd name="connsiteX93" fmla="*/ 2638 w 10000"/>
                              <a:gd name="connsiteY93" fmla="*/ 4027 h 10000"/>
                              <a:gd name="connsiteX94" fmla="*/ 2693 w 10000"/>
                              <a:gd name="connsiteY94" fmla="*/ 4027 h 10000"/>
                              <a:gd name="connsiteX95" fmla="*/ 2721 w 10000"/>
                              <a:gd name="connsiteY95" fmla="*/ 3994 h 10000"/>
                              <a:gd name="connsiteX96" fmla="*/ 2721 w 10000"/>
                              <a:gd name="connsiteY96" fmla="*/ 3958 h 10000"/>
                              <a:gd name="connsiteX97" fmla="*/ 2721 w 10000"/>
                              <a:gd name="connsiteY97" fmla="*/ 3958 h 10000"/>
                              <a:gd name="connsiteX98" fmla="*/ 2721 w 10000"/>
                              <a:gd name="connsiteY98" fmla="*/ 3958 h 10000"/>
                              <a:gd name="connsiteX99" fmla="*/ 2721 w 10000"/>
                              <a:gd name="connsiteY99" fmla="*/ 3958 h 10000"/>
                              <a:gd name="connsiteX100" fmla="*/ 2721 w 10000"/>
                              <a:gd name="connsiteY100" fmla="*/ 3926 h 10000"/>
                              <a:gd name="connsiteX101" fmla="*/ 2693 w 10000"/>
                              <a:gd name="connsiteY101" fmla="*/ 3908 h 10000"/>
                              <a:gd name="connsiteX102" fmla="*/ 2638 w 10000"/>
                              <a:gd name="connsiteY102" fmla="*/ 3908 h 10000"/>
                              <a:gd name="connsiteX103" fmla="*/ 2589 w 10000"/>
                              <a:gd name="connsiteY103" fmla="*/ 3908 h 10000"/>
                              <a:gd name="connsiteX104" fmla="*/ 2534 w 10000"/>
                              <a:gd name="connsiteY104" fmla="*/ 3926 h 10000"/>
                              <a:gd name="connsiteX105" fmla="*/ 2534 w 10000"/>
                              <a:gd name="connsiteY105" fmla="*/ 3958 h 10000"/>
                              <a:gd name="connsiteX106" fmla="*/ 2534 w 10000"/>
                              <a:gd name="connsiteY106" fmla="*/ 3958 h 10000"/>
                              <a:gd name="connsiteX107" fmla="*/ 2534 w 10000"/>
                              <a:gd name="connsiteY107" fmla="*/ 3958 h 10000"/>
                              <a:gd name="connsiteX108" fmla="*/ 2534 w 10000"/>
                              <a:gd name="connsiteY108" fmla="*/ 3958 h 10000"/>
                              <a:gd name="connsiteX109" fmla="*/ 1083 w 10000"/>
                              <a:gd name="connsiteY109" fmla="*/ 3958 h 10000"/>
                              <a:gd name="connsiteX110" fmla="*/ 1083 w 10000"/>
                              <a:gd name="connsiteY110" fmla="*/ 3994 h 10000"/>
                              <a:gd name="connsiteX111" fmla="*/ 1111 w 10000"/>
                              <a:gd name="connsiteY111" fmla="*/ 4027 h 10000"/>
                              <a:gd name="connsiteX112" fmla="*/ 1160 w 10000"/>
                              <a:gd name="connsiteY112" fmla="*/ 4027 h 10000"/>
                              <a:gd name="connsiteX113" fmla="*/ 1215 w 10000"/>
                              <a:gd name="connsiteY113" fmla="*/ 4027 h 10000"/>
                              <a:gd name="connsiteX114" fmla="*/ 1270 w 10000"/>
                              <a:gd name="connsiteY114" fmla="*/ 3994 h 10000"/>
                              <a:gd name="connsiteX115" fmla="*/ 1270 w 10000"/>
                              <a:gd name="connsiteY115" fmla="*/ 3958 h 10000"/>
                              <a:gd name="connsiteX116" fmla="*/ 1270 w 10000"/>
                              <a:gd name="connsiteY116" fmla="*/ 3958 h 10000"/>
                              <a:gd name="connsiteX117" fmla="*/ 1270 w 10000"/>
                              <a:gd name="connsiteY117" fmla="*/ 3958 h 10000"/>
                              <a:gd name="connsiteX118" fmla="*/ 1270 w 10000"/>
                              <a:gd name="connsiteY118" fmla="*/ 3958 h 10000"/>
                              <a:gd name="connsiteX119" fmla="*/ 1270 w 10000"/>
                              <a:gd name="connsiteY119" fmla="*/ 3926 h 10000"/>
                              <a:gd name="connsiteX120" fmla="*/ 1215 w 10000"/>
                              <a:gd name="connsiteY120" fmla="*/ 3908 h 10000"/>
                              <a:gd name="connsiteX121" fmla="*/ 1160 w 10000"/>
                              <a:gd name="connsiteY121" fmla="*/ 3908 h 10000"/>
                              <a:gd name="connsiteX122" fmla="*/ 1111 w 10000"/>
                              <a:gd name="connsiteY122" fmla="*/ 3908 h 10000"/>
                              <a:gd name="connsiteX123" fmla="*/ 1083 w 10000"/>
                              <a:gd name="connsiteY123" fmla="*/ 3926 h 10000"/>
                              <a:gd name="connsiteX124" fmla="*/ 1083 w 10000"/>
                              <a:gd name="connsiteY124" fmla="*/ 3958 h 10000"/>
                              <a:gd name="connsiteX125" fmla="*/ 1083 w 10000"/>
                              <a:gd name="connsiteY125" fmla="*/ 3958 h 10000"/>
                              <a:gd name="connsiteX126" fmla="*/ 1083 w 10000"/>
                              <a:gd name="connsiteY126" fmla="*/ 3958 h 10000"/>
                              <a:gd name="connsiteX127" fmla="*/ 1083 w 10000"/>
                              <a:gd name="connsiteY127" fmla="*/ 3958 h 10000"/>
                              <a:gd name="connsiteX128" fmla="*/ 1243 w 10000"/>
                              <a:gd name="connsiteY128" fmla="*/ 3940 h 10000"/>
                              <a:gd name="connsiteX129" fmla="*/ 2457 w 10000"/>
                              <a:gd name="connsiteY129" fmla="*/ 3668 h 10000"/>
                              <a:gd name="connsiteX130" fmla="*/ 2638 w 10000"/>
                              <a:gd name="connsiteY130" fmla="*/ 3958 h 10000"/>
                              <a:gd name="connsiteX131" fmla="*/ 4172 w 10000"/>
                              <a:gd name="connsiteY131" fmla="*/ 3958 h 10000"/>
                              <a:gd name="connsiteX132" fmla="*/ 1160 w 10000"/>
                              <a:gd name="connsiteY132" fmla="*/ 3958 h 10000"/>
                              <a:gd name="connsiteX133" fmla="*/ 0 w 10000"/>
                              <a:gd name="connsiteY133" fmla="*/ 3958 h 10000"/>
                              <a:gd name="connsiteX134" fmla="*/ 4381 w 10000"/>
                              <a:gd name="connsiteY134" fmla="*/ 4303 h 10000"/>
                              <a:gd name="connsiteX135" fmla="*/ 4381 w 10000"/>
                              <a:gd name="connsiteY135" fmla="*/ 4098 h 10000"/>
                              <a:gd name="connsiteX136" fmla="*/ 4381 w 10000"/>
                              <a:gd name="connsiteY136" fmla="*/ 3632 h 10000"/>
                              <a:gd name="connsiteX137" fmla="*/ 4381 w 10000"/>
                              <a:gd name="connsiteY137" fmla="*/ 3822 h 10000"/>
                              <a:gd name="connsiteX138" fmla="*/ 4381 w 10000"/>
                              <a:gd name="connsiteY138" fmla="*/ 3822 h 10000"/>
                              <a:gd name="connsiteX139" fmla="*/ 4469 w 10000"/>
                              <a:gd name="connsiteY139" fmla="*/ 3833 h 10000"/>
                              <a:gd name="connsiteX140" fmla="*/ 4535 w 10000"/>
                              <a:gd name="connsiteY140" fmla="*/ 3865 h 10000"/>
                              <a:gd name="connsiteX141" fmla="*/ 4579 w 10000"/>
                              <a:gd name="connsiteY141" fmla="*/ 3908 h 10000"/>
                              <a:gd name="connsiteX142" fmla="*/ 4590 w 10000"/>
                              <a:gd name="connsiteY142" fmla="*/ 3958 h 10000"/>
                              <a:gd name="connsiteX143" fmla="*/ 4579 w 10000"/>
                              <a:gd name="connsiteY143" fmla="*/ 4009 h 10000"/>
                              <a:gd name="connsiteX144" fmla="*/ 4535 w 10000"/>
                              <a:gd name="connsiteY144" fmla="*/ 4055 h 10000"/>
                              <a:gd name="connsiteX145" fmla="*/ 4469 w 10000"/>
                              <a:gd name="connsiteY145" fmla="*/ 4084 h 10000"/>
                              <a:gd name="connsiteX146" fmla="*/ 4381 w 10000"/>
                              <a:gd name="connsiteY146" fmla="*/ 4098 h 10000"/>
                              <a:gd name="connsiteX147" fmla="*/ 4381 w 10000"/>
                              <a:gd name="connsiteY147" fmla="*/ 4098 h 10000"/>
                              <a:gd name="connsiteX148" fmla="*/ 4381 w 10000"/>
                              <a:gd name="connsiteY148" fmla="*/ 4098 h 10000"/>
                              <a:gd name="connsiteX149" fmla="*/ 4381 w 10000"/>
                              <a:gd name="connsiteY149" fmla="*/ 4098 h 10000"/>
                              <a:gd name="connsiteX150" fmla="*/ 4304 w 10000"/>
                              <a:gd name="connsiteY150" fmla="*/ 4084 h 10000"/>
                              <a:gd name="connsiteX151" fmla="*/ 4238 w 10000"/>
                              <a:gd name="connsiteY151" fmla="*/ 4055 h 10000"/>
                              <a:gd name="connsiteX152" fmla="*/ 4189 w 10000"/>
                              <a:gd name="connsiteY152" fmla="*/ 4009 h 10000"/>
                              <a:gd name="connsiteX153" fmla="*/ 4172 w 10000"/>
                              <a:gd name="connsiteY153" fmla="*/ 3958 h 10000"/>
                              <a:gd name="connsiteX154" fmla="*/ 4189 w 10000"/>
                              <a:gd name="connsiteY154" fmla="*/ 3908 h 10000"/>
                              <a:gd name="connsiteX155" fmla="*/ 4238 w 10000"/>
                              <a:gd name="connsiteY155" fmla="*/ 3865 h 10000"/>
                              <a:gd name="connsiteX156" fmla="*/ 4304 w 10000"/>
                              <a:gd name="connsiteY156" fmla="*/ 3833 h 10000"/>
                              <a:gd name="connsiteX157" fmla="*/ 4381 w 10000"/>
                              <a:gd name="connsiteY157" fmla="*/ 3822 h 10000"/>
                              <a:gd name="connsiteX158" fmla="*/ 4381 w 10000"/>
                              <a:gd name="connsiteY158" fmla="*/ 3632 h 10000"/>
                              <a:gd name="connsiteX159" fmla="*/ 4381 w 10000"/>
                              <a:gd name="connsiteY159" fmla="*/ 3252 h 10000"/>
                              <a:gd name="connsiteX160" fmla="*/ 2534 w 10000"/>
                              <a:gd name="connsiteY160" fmla="*/ 4923 h 10000"/>
                              <a:gd name="connsiteX161" fmla="*/ 2534 w 10000"/>
                              <a:gd name="connsiteY161" fmla="*/ 4959 h 10000"/>
                              <a:gd name="connsiteX162" fmla="*/ 2589 w 10000"/>
                              <a:gd name="connsiteY162" fmla="*/ 4973 h 10000"/>
                              <a:gd name="connsiteX163" fmla="*/ 2638 w 10000"/>
                              <a:gd name="connsiteY163" fmla="*/ 4973 h 10000"/>
                              <a:gd name="connsiteX164" fmla="*/ 2693 w 10000"/>
                              <a:gd name="connsiteY164" fmla="*/ 4973 h 10000"/>
                              <a:gd name="connsiteX165" fmla="*/ 2721 w 10000"/>
                              <a:gd name="connsiteY165" fmla="*/ 4959 h 10000"/>
                              <a:gd name="connsiteX166" fmla="*/ 2721 w 10000"/>
                              <a:gd name="connsiteY166" fmla="*/ 4923 h 10000"/>
                              <a:gd name="connsiteX167" fmla="*/ 2721 w 10000"/>
                              <a:gd name="connsiteY167" fmla="*/ 4923 h 10000"/>
                              <a:gd name="connsiteX168" fmla="*/ 2721 w 10000"/>
                              <a:gd name="connsiteY168" fmla="*/ 4923 h 10000"/>
                              <a:gd name="connsiteX169" fmla="*/ 2721 w 10000"/>
                              <a:gd name="connsiteY169" fmla="*/ 4923 h 10000"/>
                              <a:gd name="connsiteX170" fmla="*/ 2721 w 10000"/>
                              <a:gd name="connsiteY170" fmla="*/ 4887 h 10000"/>
                              <a:gd name="connsiteX171" fmla="*/ 2693 w 10000"/>
                              <a:gd name="connsiteY171" fmla="*/ 4855 h 10000"/>
                              <a:gd name="connsiteX172" fmla="*/ 2638 w 10000"/>
                              <a:gd name="connsiteY172" fmla="*/ 4855 h 10000"/>
                              <a:gd name="connsiteX173" fmla="*/ 2589 w 10000"/>
                              <a:gd name="connsiteY173" fmla="*/ 4855 h 10000"/>
                              <a:gd name="connsiteX174" fmla="*/ 2534 w 10000"/>
                              <a:gd name="connsiteY174" fmla="*/ 4887 h 10000"/>
                              <a:gd name="connsiteX175" fmla="*/ 2534 w 10000"/>
                              <a:gd name="connsiteY175" fmla="*/ 4923 h 10000"/>
                              <a:gd name="connsiteX176" fmla="*/ 2534 w 10000"/>
                              <a:gd name="connsiteY176" fmla="*/ 4923 h 10000"/>
                              <a:gd name="connsiteX177" fmla="*/ 2534 w 10000"/>
                              <a:gd name="connsiteY177" fmla="*/ 4923 h 10000"/>
                              <a:gd name="connsiteX178" fmla="*/ 2534 w 10000"/>
                              <a:gd name="connsiteY178" fmla="*/ 4923 h 10000"/>
                              <a:gd name="connsiteX179" fmla="*/ 1083 w 10000"/>
                              <a:gd name="connsiteY179" fmla="*/ 4923 h 10000"/>
                              <a:gd name="connsiteX180" fmla="*/ 1083 w 10000"/>
                              <a:gd name="connsiteY180" fmla="*/ 4959 h 10000"/>
                              <a:gd name="connsiteX181" fmla="*/ 1111 w 10000"/>
                              <a:gd name="connsiteY181" fmla="*/ 4973 h 10000"/>
                              <a:gd name="connsiteX182" fmla="*/ 1160 w 10000"/>
                              <a:gd name="connsiteY182" fmla="*/ 4973 h 10000"/>
                              <a:gd name="connsiteX183" fmla="*/ 1215 w 10000"/>
                              <a:gd name="connsiteY183" fmla="*/ 4973 h 10000"/>
                              <a:gd name="connsiteX184" fmla="*/ 1270 w 10000"/>
                              <a:gd name="connsiteY184" fmla="*/ 4959 h 10000"/>
                              <a:gd name="connsiteX185" fmla="*/ 1270 w 10000"/>
                              <a:gd name="connsiteY185" fmla="*/ 4923 h 10000"/>
                              <a:gd name="connsiteX186" fmla="*/ 1270 w 10000"/>
                              <a:gd name="connsiteY186" fmla="*/ 4923 h 10000"/>
                              <a:gd name="connsiteX187" fmla="*/ 1270 w 10000"/>
                              <a:gd name="connsiteY187" fmla="*/ 4923 h 10000"/>
                              <a:gd name="connsiteX188" fmla="*/ 1270 w 10000"/>
                              <a:gd name="connsiteY188" fmla="*/ 4923 h 10000"/>
                              <a:gd name="connsiteX189" fmla="*/ 1270 w 10000"/>
                              <a:gd name="connsiteY189" fmla="*/ 4887 h 10000"/>
                              <a:gd name="connsiteX190" fmla="*/ 1215 w 10000"/>
                              <a:gd name="connsiteY190" fmla="*/ 4855 h 10000"/>
                              <a:gd name="connsiteX191" fmla="*/ 1160 w 10000"/>
                              <a:gd name="connsiteY191" fmla="*/ 4855 h 10000"/>
                              <a:gd name="connsiteX192" fmla="*/ 1111 w 10000"/>
                              <a:gd name="connsiteY192" fmla="*/ 4855 h 10000"/>
                              <a:gd name="connsiteX193" fmla="*/ 1083 w 10000"/>
                              <a:gd name="connsiteY193" fmla="*/ 4887 h 10000"/>
                              <a:gd name="connsiteX194" fmla="*/ 1083 w 10000"/>
                              <a:gd name="connsiteY194" fmla="*/ 4923 h 10000"/>
                              <a:gd name="connsiteX195" fmla="*/ 1083 w 10000"/>
                              <a:gd name="connsiteY195" fmla="*/ 4923 h 10000"/>
                              <a:gd name="connsiteX196" fmla="*/ 1083 w 10000"/>
                              <a:gd name="connsiteY196" fmla="*/ 4923 h 10000"/>
                              <a:gd name="connsiteX197" fmla="*/ 1083 w 10000"/>
                              <a:gd name="connsiteY197" fmla="*/ 4923 h 10000"/>
                              <a:gd name="connsiteX198" fmla="*/ 1243 w 10000"/>
                              <a:gd name="connsiteY198" fmla="*/ 4887 h 10000"/>
                              <a:gd name="connsiteX199" fmla="*/ 2457 w 10000"/>
                              <a:gd name="connsiteY199" fmla="*/ 4615 h 10000"/>
                              <a:gd name="connsiteX200" fmla="*/ 2638 w 10000"/>
                              <a:gd name="connsiteY200" fmla="*/ 4923 h 10000"/>
                              <a:gd name="connsiteX201" fmla="*/ 4172 w 10000"/>
                              <a:gd name="connsiteY201" fmla="*/ 4923 h 10000"/>
                              <a:gd name="connsiteX202" fmla="*/ 1160 w 10000"/>
                              <a:gd name="connsiteY202" fmla="*/ 4923 h 10000"/>
                              <a:gd name="connsiteX203" fmla="*/ 0 w 10000"/>
                              <a:gd name="connsiteY203" fmla="*/ 4923 h 10000"/>
                              <a:gd name="connsiteX204" fmla="*/ 4381 w 10000"/>
                              <a:gd name="connsiteY204" fmla="*/ 5249 h 10000"/>
                              <a:gd name="connsiteX205" fmla="*/ 4381 w 10000"/>
                              <a:gd name="connsiteY205" fmla="*/ 5045 h 10000"/>
                              <a:gd name="connsiteX206" fmla="*/ 4381 w 10000"/>
                              <a:gd name="connsiteY206" fmla="*/ 4579 h 10000"/>
                              <a:gd name="connsiteX207" fmla="*/ 4381 w 10000"/>
                              <a:gd name="connsiteY207" fmla="*/ 4787 h 10000"/>
                              <a:gd name="connsiteX208" fmla="*/ 4381 w 10000"/>
                              <a:gd name="connsiteY208" fmla="*/ 4787 h 10000"/>
                              <a:gd name="connsiteX209" fmla="*/ 4469 w 10000"/>
                              <a:gd name="connsiteY209" fmla="*/ 4794 h 10000"/>
                              <a:gd name="connsiteX210" fmla="*/ 4535 w 10000"/>
                              <a:gd name="connsiteY210" fmla="*/ 4823 h 10000"/>
                              <a:gd name="connsiteX211" fmla="*/ 4579 w 10000"/>
                              <a:gd name="connsiteY211" fmla="*/ 4866 h 10000"/>
                              <a:gd name="connsiteX212" fmla="*/ 4590 w 10000"/>
                              <a:gd name="connsiteY212" fmla="*/ 4923 h 10000"/>
                              <a:gd name="connsiteX213" fmla="*/ 4579 w 10000"/>
                              <a:gd name="connsiteY213" fmla="*/ 4970 h 10000"/>
                              <a:gd name="connsiteX214" fmla="*/ 4535 w 10000"/>
                              <a:gd name="connsiteY214" fmla="*/ 5009 h 10000"/>
                              <a:gd name="connsiteX215" fmla="*/ 4469 w 10000"/>
                              <a:gd name="connsiteY215" fmla="*/ 5034 h 10000"/>
                              <a:gd name="connsiteX216" fmla="*/ 4381 w 10000"/>
                              <a:gd name="connsiteY216" fmla="*/ 5045 h 10000"/>
                              <a:gd name="connsiteX217" fmla="*/ 4381 w 10000"/>
                              <a:gd name="connsiteY217" fmla="*/ 5045 h 10000"/>
                              <a:gd name="connsiteX218" fmla="*/ 4381 w 10000"/>
                              <a:gd name="connsiteY218" fmla="*/ 5045 h 10000"/>
                              <a:gd name="connsiteX219" fmla="*/ 4381 w 10000"/>
                              <a:gd name="connsiteY219" fmla="*/ 5045 h 10000"/>
                              <a:gd name="connsiteX220" fmla="*/ 4304 w 10000"/>
                              <a:gd name="connsiteY220" fmla="*/ 5034 h 10000"/>
                              <a:gd name="connsiteX221" fmla="*/ 4238 w 10000"/>
                              <a:gd name="connsiteY221" fmla="*/ 5009 h 10000"/>
                              <a:gd name="connsiteX222" fmla="*/ 4189 w 10000"/>
                              <a:gd name="connsiteY222" fmla="*/ 4970 h 10000"/>
                              <a:gd name="connsiteX223" fmla="*/ 4172 w 10000"/>
                              <a:gd name="connsiteY223" fmla="*/ 4923 h 10000"/>
                              <a:gd name="connsiteX224" fmla="*/ 4189 w 10000"/>
                              <a:gd name="connsiteY224" fmla="*/ 4866 h 10000"/>
                              <a:gd name="connsiteX225" fmla="*/ 4238 w 10000"/>
                              <a:gd name="connsiteY225" fmla="*/ 4823 h 10000"/>
                              <a:gd name="connsiteX226" fmla="*/ 4304 w 10000"/>
                              <a:gd name="connsiteY226" fmla="*/ 4794 h 10000"/>
                              <a:gd name="connsiteX227" fmla="*/ 4381 w 10000"/>
                              <a:gd name="connsiteY227" fmla="*/ 4787 h 10000"/>
                              <a:gd name="connsiteX228" fmla="*/ 2534 w 10000"/>
                              <a:gd name="connsiteY228" fmla="*/ 5973 h 10000"/>
                              <a:gd name="connsiteX229" fmla="*/ 2534 w 10000"/>
                              <a:gd name="connsiteY229" fmla="*/ 6006 h 10000"/>
                              <a:gd name="connsiteX230" fmla="*/ 2589 w 10000"/>
                              <a:gd name="connsiteY230" fmla="*/ 6024 h 10000"/>
                              <a:gd name="connsiteX231" fmla="*/ 2638 w 10000"/>
                              <a:gd name="connsiteY231" fmla="*/ 6024 h 10000"/>
                              <a:gd name="connsiteX232" fmla="*/ 2693 w 10000"/>
                              <a:gd name="connsiteY232" fmla="*/ 6024 h 10000"/>
                              <a:gd name="connsiteX233" fmla="*/ 2721 w 10000"/>
                              <a:gd name="connsiteY233" fmla="*/ 6006 h 10000"/>
                              <a:gd name="connsiteX234" fmla="*/ 2721 w 10000"/>
                              <a:gd name="connsiteY234" fmla="*/ 5973 h 10000"/>
                              <a:gd name="connsiteX235" fmla="*/ 2721 w 10000"/>
                              <a:gd name="connsiteY235" fmla="*/ 5973 h 10000"/>
                              <a:gd name="connsiteX236" fmla="*/ 2721 w 10000"/>
                              <a:gd name="connsiteY236" fmla="*/ 5973 h 10000"/>
                              <a:gd name="connsiteX237" fmla="*/ 2721 w 10000"/>
                              <a:gd name="connsiteY237" fmla="*/ 5973 h 10000"/>
                              <a:gd name="connsiteX238" fmla="*/ 2721 w 10000"/>
                              <a:gd name="connsiteY238" fmla="*/ 5938 h 10000"/>
                              <a:gd name="connsiteX239" fmla="*/ 2693 w 10000"/>
                              <a:gd name="connsiteY239" fmla="*/ 5905 h 10000"/>
                              <a:gd name="connsiteX240" fmla="*/ 2638 w 10000"/>
                              <a:gd name="connsiteY240" fmla="*/ 5905 h 10000"/>
                              <a:gd name="connsiteX241" fmla="*/ 2589 w 10000"/>
                              <a:gd name="connsiteY241" fmla="*/ 5905 h 10000"/>
                              <a:gd name="connsiteX242" fmla="*/ 2534 w 10000"/>
                              <a:gd name="connsiteY242" fmla="*/ 5938 h 10000"/>
                              <a:gd name="connsiteX243" fmla="*/ 2534 w 10000"/>
                              <a:gd name="connsiteY243" fmla="*/ 5973 h 10000"/>
                              <a:gd name="connsiteX244" fmla="*/ 2534 w 10000"/>
                              <a:gd name="connsiteY244" fmla="*/ 5973 h 10000"/>
                              <a:gd name="connsiteX245" fmla="*/ 2534 w 10000"/>
                              <a:gd name="connsiteY245" fmla="*/ 5973 h 10000"/>
                              <a:gd name="connsiteX246" fmla="*/ 2534 w 10000"/>
                              <a:gd name="connsiteY246" fmla="*/ 5973 h 10000"/>
                              <a:gd name="connsiteX247" fmla="*/ 1083 w 10000"/>
                              <a:gd name="connsiteY247" fmla="*/ 5973 h 10000"/>
                              <a:gd name="connsiteX248" fmla="*/ 1083 w 10000"/>
                              <a:gd name="connsiteY248" fmla="*/ 6006 h 10000"/>
                              <a:gd name="connsiteX249" fmla="*/ 1111 w 10000"/>
                              <a:gd name="connsiteY249" fmla="*/ 6024 h 10000"/>
                              <a:gd name="connsiteX250" fmla="*/ 1160 w 10000"/>
                              <a:gd name="connsiteY250" fmla="*/ 6024 h 10000"/>
                              <a:gd name="connsiteX251" fmla="*/ 1215 w 10000"/>
                              <a:gd name="connsiteY251" fmla="*/ 6024 h 10000"/>
                              <a:gd name="connsiteX252" fmla="*/ 1270 w 10000"/>
                              <a:gd name="connsiteY252" fmla="*/ 6006 h 10000"/>
                              <a:gd name="connsiteX253" fmla="*/ 1270 w 10000"/>
                              <a:gd name="connsiteY253" fmla="*/ 5973 h 10000"/>
                              <a:gd name="connsiteX254" fmla="*/ 1270 w 10000"/>
                              <a:gd name="connsiteY254" fmla="*/ 5973 h 10000"/>
                              <a:gd name="connsiteX255" fmla="*/ 1270 w 10000"/>
                              <a:gd name="connsiteY255" fmla="*/ 5973 h 10000"/>
                              <a:gd name="connsiteX256" fmla="*/ 1270 w 10000"/>
                              <a:gd name="connsiteY256" fmla="*/ 5973 h 10000"/>
                              <a:gd name="connsiteX257" fmla="*/ 1270 w 10000"/>
                              <a:gd name="connsiteY257" fmla="*/ 5938 h 10000"/>
                              <a:gd name="connsiteX258" fmla="*/ 1215 w 10000"/>
                              <a:gd name="connsiteY258" fmla="*/ 5905 h 10000"/>
                              <a:gd name="connsiteX259" fmla="*/ 1160 w 10000"/>
                              <a:gd name="connsiteY259" fmla="*/ 5905 h 10000"/>
                              <a:gd name="connsiteX260" fmla="*/ 1111 w 10000"/>
                              <a:gd name="connsiteY260" fmla="*/ 5905 h 10000"/>
                              <a:gd name="connsiteX261" fmla="*/ 1083 w 10000"/>
                              <a:gd name="connsiteY261" fmla="*/ 5938 h 10000"/>
                              <a:gd name="connsiteX262" fmla="*/ 1083 w 10000"/>
                              <a:gd name="connsiteY262" fmla="*/ 5973 h 10000"/>
                              <a:gd name="connsiteX263" fmla="*/ 1083 w 10000"/>
                              <a:gd name="connsiteY263" fmla="*/ 5973 h 10000"/>
                              <a:gd name="connsiteX264" fmla="*/ 1083 w 10000"/>
                              <a:gd name="connsiteY264" fmla="*/ 5973 h 10000"/>
                              <a:gd name="connsiteX265" fmla="*/ 1083 w 10000"/>
                              <a:gd name="connsiteY265" fmla="*/ 5973 h 10000"/>
                              <a:gd name="connsiteX266" fmla="*/ 1243 w 10000"/>
                              <a:gd name="connsiteY266" fmla="*/ 5938 h 10000"/>
                              <a:gd name="connsiteX267" fmla="*/ 2457 w 10000"/>
                              <a:gd name="connsiteY267" fmla="*/ 5662 h 10000"/>
                              <a:gd name="connsiteX268" fmla="*/ 2638 w 10000"/>
                              <a:gd name="connsiteY268" fmla="*/ 5973 h 10000"/>
                              <a:gd name="connsiteX269" fmla="*/ 4172 w 10000"/>
                              <a:gd name="connsiteY269" fmla="*/ 5973 h 10000"/>
                              <a:gd name="connsiteX270" fmla="*/ 1160 w 10000"/>
                              <a:gd name="connsiteY270" fmla="*/ 5973 h 10000"/>
                              <a:gd name="connsiteX271" fmla="*/ 0 w 10000"/>
                              <a:gd name="connsiteY271" fmla="*/ 5973 h 10000"/>
                              <a:gd name="connsiteX272" fmla="*/ 4381 w 10000"/>
                              <a:gd name="connsiteY272" fmla="*/ 6300 h 10000"/>
                              <a:gd name="connsiteX273" fmla="*/ 4381 w 10000"/>
                              <a:gd name="connsiteY273" fmla="*/ 6092 h 10000"/>
                              <a:gd name="connsiteX274" fmla="*/ 4381 w 10000"/>
                              <a:gd name="connsiteY274" fmla="*/ 5629 h 10000"/>
                              <a:gd name="connsiteX275" fmla="*/ 4381 w 10000"/>
                              <a:gd name="connsiteY275" fmla="*/ 5834 h 10000"/>
                              <a:gd name="connsiteX276" fmla="*/ 4381 w 10000"/>
                              <a:gd name="connsiteY276" fmla="*/ 5834 h 10000"/>
                              <a:gd name="connsiteX277" fmla="*/ 4469 w 10000"/>
                              <a:gd name="connsiteY277" fmla="*/ 5844 h 10000"/>
                              <a:gd name="connsiteX278" fmla="*/ 4535 w 10000"/>
                              <a:gd name="connsiteY278" fmla="*/ 5873 h 10000"/>
                              <a:gd name="connsiteX279" fmla="*/ 4579 w 10000"/>
                              <a:gd name="connsiteY279" fmla="*/ 5916 h 10000"/>
                              <a:gd name="connsiteX280" fmla="*/ 4590 w 10000"/>
                              <a:gd name="connsiteY280" fmla="*/ 5973 h 10000"/>
                              <a:gd name="connsiteX281" fmla="*/ 4579 w 10000"/>
                              <a:gd name="connsiteY281" fmla="*/ 6020 h 10000"/>
                              <a:gd name="connsiteX282" fmla="*/ 4535 w 10000"/>
                              <a:gd name="connsiteY282" fmla="*/ 6060 h 10000"/>
                              <a:gd name="connsiteX283" fmla="*/ 4469 w 10000"/>
                              <a:gd name="connsiteY283" fmla="*/ 6085 h 10000"/>
                              <a:gd name="connsiteX284" fmla="*/ 4381 w 10000"/>
                              <a:gd name="connsiteY284" fmla="*/ 6092 h 10000"/>
                              <a:gd name="connsiteX285" fmla="*/ 4381 w 10000"/>
                              <a:gd name="connsiteY285" fmla="*/ 6092 h 10000"/>
                              <a:gd name="connsiteX286" fmla="*/ 4381 w 10000"/>
                              <a:gd name="connsiteY286" fmla="*/ 6092 h 10000"/>
                              <a:gd name="connsiteX287" fmla="*/ 4381 w 10000"/>
                              <a:gd name="connsiteY287" fmla="*/ 6092 h 10000"/>
                              <a:gd name="connsiteX288" fmla="*/ 4304 w 10000"/>
                              <a:gd name="connsiteY288" fmla="*/ 6085 h 10000"/>
                              <a:gd name="connsiteX289" fmla="*/ 4238 w 10000"/>
                              <a:gd name="connsiteY289" fmla="*/ 6060 h 10000"/>
                              <a:gd name="connsiteX290" fmla="*/ 4189 w 10000"/>
                              <a:gd name="connsiteY290" fmla="*/ 6020 h 10000"/>
                              <a:gd name="connsiteX291" fmla="*/ 4172 w 10000"/>
                              <a:gd name="connsiteY291" fmla="*/ 5973 h 10000"/>
                              <a:gd name="connsiteX292" fmla="*/ 4189 w 10000"/>
                              <a:gd name="connsiteY292" fmla="*/ 5916 h 10000"/>
                              <a:gd name="connsiteX293" fmla="*/ 4238 w 10000"/>
                              <a:gd name="connsiteY293" fmla="*/ 5873 h 10000"/>
                              <a:gd name="connsiteX294" fmla="*/ 4304 w 10000"/>
                              <a:gd name="connsiteY294" fmla="*/ 5844 h 10000"/>
                              <a:gd name="connsiteX295" fmla="*/ 4381 w 10000"/>
                              <a:gd name="connsiteY295" fmla="*/ 5834 h 10000"/>
                              <a:gd name="connsiteX296" fmla="*/ 4381 w 10000"/>
                              <a:gd name="connsiteY296" fmla="*/ 5679 h 10000"/>
                              <a:gd name="connsiteX297" fmla="*/ 4381 w 10000"/>
                              <a:gd name="connsiteY297" fmla="*/ 5249 h 10000"/>
                              <a:gd name="connsiteX298" fmla="*/ 4381 w 10000"/>
                              <a:gd name="connsiteY298" fmla="*/ 4579 h 10000"/>
                              <a:gd name="connsiteX299" fmla="*/ 4381 w 10000"/>
                              <a:gd name="connsiteY299" fmla="*/ 4303 h 10000"/>
                              <a:gd name="connsiteX300" fmla="*/ 4381 w 10000"/>
                              <a:gd name="connsiteY300" fmla="*/ 1000 h 10000"/>
                              <a:gd name="connsiteX301" fmla="*/ 4381 w 10000"/>
                              <a:gd name="connsiteY301" fmla="*/ 810 h 10000"/>
                              <a:gd name="connsiteX302" fmla="*/ 4381 w 10000"/>
                              <a:gd name="connsiteY302" fmla="*/ 326 h 10000"/>
                              <a:gd name="connsiteX303" fmla="*/ 4381 w 10000"/>
                              <a:gd name="connsiteY303" fmla="*/ 534 h 10000"/>
                              <a:gd name="connsiteX304" fmla="*/ 4381 w 10000"/>
                              <a:gd name="connsiteY304" fmla="*/ 534 h 10000"/>
                              <a:gd name="connsiteX305" fmla="*/ 4469 w 10000"/>
                              <a:gd name="connsiteY305" fmla="*/ 545 h 10000"/>
                              <a:gd name="connsiteX306" fmla="*/ 4535 w 10000"/>
                              <a:gd name="connsiteY306" fmla="*/ 570 h 10000"/>
                              <a:gd name="connsiteX307" fmla="*/ 4579 w 10000"/>
                              <a:gd name="connsiteY307" fmla="*/ 613 h 10000"/>
                              <a:gd name="connsiteX308" fmla="*/ 4590 w 10000"/>
                              <a:gd name="connsiteY308" fmla="*/ 670 h 10000"/>
                              <a:gd name="connsiteX309" fmla="*/ 4579 w 10000"/>
                              <a:gd name="connsiteY309" fmla="*/ 724 h 10000"/>
                              <a:gd name="connsiteX310" fmla="*/ 4535 w 10000"/>
                              <a:gd name="connsiteY310" fmla="*/ 767 h 10000"/>
                              <a:gd name="connsiteX311" fmla="*/ 4469 w 10000"/>
                              <a:gd name="connsiteY311" fmla="*/ 800 h 10000"/>
                              <a:gd name="connsiteX312" fmla="*/ 4381 w 10000"/>
                              <a:gd name="connsiteY312" fmla="*/ 810 h 10000"/>
                              <a:gd name="connsiteX313" fmla="*/ 4381 w 10000"/>
                              <a:gd name="connsiteY313" fmla="*/ 810 h 10000"/>
                              <a:gd name="connsiteX314" fmla="*/ 4381 w 10000"/>
                              <a:gd name="connsiteY314" fmla="*/ 810 h 10000"/>
                              <a:gd name="connsiteX315" fmla="*/ 4381 w 10000"/>
                              <a:gd name="connsiteY315" fmla="*/ 810 h 10000"/>
                              <a:gd name="connsiteX316" fmla="*/ 4304 w 10000"/>
                              <a:gd name="connsiteY316" fmla="*/ 800 h 10000"/>
                              <a:gd name="connsiteX317" fmla="*/ 4238 w 10000"/>
                              <a:gd name="connsiteY317" fmla="*/ 767 h 10000"/>
                              <a:gd name="connsiteX318" fmla="*/ 4189 w 10000"/>
                              <a:gd name="connsiteY318" fmla="*/ 724 h 10000"/>
                              <a:gd name="connsiteX319" fmla="*/ 4172 w 10000"/>
                              <a:gd name="connsiteY319" fmla="*/ 670 h 10000"/>
                              <a:gd name="connsiteX320" fmla="*/ 4189 w 10000"/>
                              <a:gd name="connsiteY320" fmla="*/ 613 h 10000"/>
                              <a:gd name="connsiteX321" fmla="*/ 4238 w 10000"/>
                              <a:gd name="connsiteY321" fmla="*/ 570 h 10000"/>
                              <a:gd name="connsiteX322" fmla="*/ 4304 w 10000"/>
                              <a:gd name="connsiteY322" fmla="*/ 545 h 10000"/>
                              <a:gd name="connsiteX323" fmla="*/ 4381 w 10000"/>
                              <a:gd name="connsiteY323" fmla="*/ 534 h 10000"/>
                              <a:gd name="connsiteX324" fmla="*/ 4381 w 10000"/>
                              <a:gd name="connsiteY324" fmla="*/ 1531 h 10000"/>
                              <a:gd name="connsiteX325" fmla="*/ 4381 w 10000"/>
                              <a:gd name="connsiteY325" fmla="*/ 1000 h 10000"/>
                              <a:gd name="connsiteX326" fmla="*/ 1160 w 10000"/>
                              <a:gd name="connsiteY326" fmla="*/ 1861 h 10000"/>
                              <a:gd name="connsiteX327" fmla="*/ 0 w 10000"/>
                              <a:gd name="connsiteY327" fmla="*/ 1861 h 10000"/>
                              <a:gd name="connsiteX328" fmla="*/ 4381 w 10000"/>
                              <a:gd name="connsiteY328" fmla="*/ 9570 h 10000"/>
                              <a:gd name="connsiteX329" fmla="*/ 4381 w 10000"/>
                              <a:gd name="connsiteY329" fmla="*/ 9380 h 10000"/>
                              <a:gd name="connsiteX330" fmla="*/ 4381 w 10000"/>
                              <a:gd name="connsiteY330" fmla="*/ 8899 h 10000"/>
                              <a:gd name="connsiteX331" fmla="*/ 4381 w 10000"/>
                              <a:gd name="connsiteY331" fmla="*/ 9104 h 10000"/>
                              <a:gd name="connsiteX332" fmla="*/ 4381 w 10000"/>
                              <a:gd name="connsiteY332" fmla="*/ 9104 h 10000"/>
                              <a:gd name="connsiteX333" fmla="*/ 4458 w 10000"/>
                              <a:gd name="connsiteY333" fmla="*/ 9118 h 10000"/>
                              <a:gd name="connsiteX334" fmla="*/ 4524 w 10000"/>
                              <a:gd name="connsiteY334" fmla="*/ 9147 h 10000"/>
                              <a:gd name="connsiteX335" fmla="*/ 4573 w 10000"/>
                              <a:gd name="connsiteY335" fmla="*/ 9193 h 10000"/>
                              <a:gd name="connsiteX336" fmla="*/ 4590 w 10000"/>
                              <a:gd name="connsiteY336" fmla="*/ 9243 h 10000"/>
                              <a:gd name="connsiteX337" fmla="*/ 4573 w 10000"/>
                              <a:gd name="connsiteY337" fmla="*/ 9294 h 10000"/>
                              <a:gd name="connsiteX338" fmla="*/ 4524 w 10000"/>
                              <a:gd name="connsiteY338" fmla="*/ 9337 h 10000"/>
                              <a:gd name="connsiteX339" fmla="*/ 4458 w 10000"/>
                              <a:gd name="connsiteY339" fmla="*/ 9369 h 10000"/>
                              <a:gd name="connsiteX340" fmla="*/ 4381 w 10000"/>
                              <a:gd name="connsiteY340" fmla="*/ 9380 h 10000"/>
                              <a:gd name="connsiteX341" fmla="*/ 4381 w 10000"/>
                              <a:gd name="connsiteY341" fmla="*/ 9380 h 10000"/>
                              <a:gd name="connsiteX342" fmla="*/ 4381 w 10000"/>
                              <a:gd name="connsiteY342" fmla="*/ 9380 h 10000"/>
                              <a:gd name="connsiteX343" fmla="*/ 4381 w 10000"/>
                              <a:gd name="connsiteY343" fmla="*/ 9380 h 10000"/>
                              <a:gd name="connsiteX344" fmla="*/ 4293 w 10000"/>
                              <a:gd name="connsiteY344" fmla="*/ 9369 h 10000"/>
                              <a:gd name="connsiteX345" fmla="*/ 4227 w 10000"/>
                              <a:gd name="connsiteY345" fmla="*/ 9337 h 10000"/>
                              <a:gd name="connsiteX346" fmla="*/ 4183 w 10000"/>
                              <a:gd name="connsiteY346" fmla="*/ 9294 h 10000"/>
                              <a:gd name="connsiteX347" fmla="*/ 4172 w 10000"/>
                              <a:gd name="connsiteY347" fmla="*/ 9243 h 10000"/>
                              <a:gd name="connsiteX348" fmla="*/ 4183 w 10000"/>
                              <a:gd name="connsiteY348" fmla="*/ 9193 h 10000"/>
                              <a:gd name="connsiteX349" fmla="*/ 4227 w 10000"/>
                              <a:gd name="connsiteY349" fmla="*/ 9147 h 10000"/>
                              <a:gd name="connsiteX350" fmla="*/ 4293 w 10000"/>
                              <a:gd name="connsiteY350" fmla="*/ 9118 h 10000"/>
                              <a:gd name="connsiteX351" fmla="*/ 4381 w 10000"/>
                              <a:gd name="connsiteY351" fmla="*/ 9104 h 10000"/>
                              <a:gd name="connsiteX352" fmla="*/ 4381 w 10000"/>
                              <a:gd name="connsiteY352" fmla="*/ 6300 h 10000"/>
                              <a:gd name="connsiteX353" fmla="*/ 4381 w 10000"/>
                              <a:gd name="connsiteY353" fmla="*/ 8899 h 10000"/>
                              <a:gd name="connsiteX354" fmla="*/ 4381 w 10000"/>
                              <a:gd name="connsiteY354" fmla="*/ 9570 h 10000"/>
                              <a:gd name="connsiteX355" fmla="*/ 4381 w 10000"/>
                              <a:gd name="connsiteY355" fmla="*/ 10000 h 10000"/>
                              <a:gd name="connsiteX356" fmla="*/ 4381 w 10000"/>
                              <a:gd name="connsiteY356" fmla="*/ 398 h 10000"/>
                              <a:gd name="connsiteX357" fmla="*/ 4381 w 10000"/>
                              <a:gd name="connsiteY357" fmla="*/ 0 h 10000"/>
                              <a:gd name="connsiteX358" fmla="*/ 10000 w 10000"/>
                              <a:gd name="connsiteY358" fmla="*/ 0 h 10000"/>
                              <a:gd name="connsiteX359" fmla="*/ 10000 w 10000"/>
                              <a:gd name="connsiteY359" fmla="*/ 10000 h 10000"/>
                              <a:gd name="connsiteX360" fmla="*/ 4381 w 10000"/>
                              <a:gd name="connsiteY360" fmla="*/ 10000 h 10000"/>
                              <a:gd name="connsiteX361" fmla="*/ 0 w 10000"/>
                              <a:gd name="connsiteY361" fmla="*/ 5955 h 10000"/>
                              <a:gd name="connsiteX362" fmla="*/ 0 w 10000"/>
                              <a:gd name="connsiteY362" fmla="*/ 670 h 10000"/>
                              <a:gd name="connsiteX363" fmla="*/ 4172 w 10000"/>
                              <a:gd name="connsiteY363" fmla="*/ 670 h 10000"/>
                              <a:gd name="connsiteX364" fmla="*/ 0 w 10000"/>
                              <a:gd name="connsiteY364" fmla="*/ 6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4381" y="1721"/>
                                </a:moveTo>
                                <a:cubicBezTo>
                                  <a:pt x="4410" y="1726"/>
                                  <a:pt x="4440" y="1730"/>
                                  <a:pt x="4469" y="1735"/>
                                </a:cubicBezTo>
                                <a:cubicBezTo>
                                  <a:pt x="4491" y="1745"/>
                                  <a:pt x="4513" y="1754"/>
                                  <a:pt x="4535" y="1764"/>
                                </a:cubicBezTo>
                                <a:lnTo>
                                  <a:pt x="4579" y="1811"/>
                                </a:lnTo>
                                <a:cubicBezTo>
                                  <a:pt x="4583" y="1828"/>
                                  <a:pt x="4586" y="1844"/>
                                  <a:pt x="4590" y="1861"/>
                                </a:cubicBezTo>
                                <a:cubicBezTo>
                                  <a:pt x="4586" y="1878"/>
                                  <a:pt x="4583" y="1894"/>
                                  <a:pt x="4579" y="1911"/>
                                </a:cubicBezTo>
                                <a:cubicBezTo>
                                  <a:pt x="4564" y="1925"/>
                                  <a:pt x="4550" y="1940"/>
                                  <a:pt x="4535" y="1954"/>
                                </a:cubicBezTo>
                                <a:cubicBezTo>
                                  <a:pt x="4513" y="1965"/>
                                  <a:pt x="4491" y="1975"/>
                                  <a:pt x="4469" y="1986"/>
                                </a:cubicBezTo>
                                <a:cubicBezTo>
                                  <a:pt x="4440" y="1990"/>
                                  <a:pt x="4410" y="1993"/>
                                  <a:pt x="4381" y="1997"/>
                                </a:cubicBezTo>
                                <a:lnTo>
                                  <a:pt x="4381" y="1997"/>
                                </a:lnTo>
                                <a:lnTo>
                                  <a:pt x="4381" y="1997"/>
                                </a:lnTo>
                                <a:lnTo>
                                  <a:pt x="4381" y="1997"/>
                                </a:lnTo>
                                <a:cubicBezTo>
                                  <a:pt x="4355" y="1993"/>
                                  <a:pt x="4330" y="1990"/>
                                  <a:pt x="4304" y="1986"/>
                                </a:cubicBezTo>
                                <a:cubicBezTo>
                                  <a:pt x="4282" y="1975"/>
                                  <a:pt x="4260" y="1965"/>
                                  <a:pt x="4238" y="1954"/>
                                </a:cubicBezTo>
                                <a:lnTo>
                                  <a:pt x="4189" y="1911"/>
                                </a:lnTo>
                                <a:cubicBezTo>
                                  <a:pt x="4183" y="1894"/>
                                  <a:pt x="4178" y="1878"/>
                                  <a:pt x="4172" y="1861"/>
                                </a:cubicBezTo>
                                <a:cubicBezTo>
                                  <a:pt x="4178" y="1844"/>
                                  <a:pt x="4183" y="1828"/>
                                  <a:pt x="4189" y="1811"/>
                                </a:cubicBezTo>
                                <a:cubicBezTo>
                                  <a:pt x="4205" y="1795"/>
                                  <a:pt x="4222" y="1780"/>
                                  <a:pt x="4238" y="1764"/>
                                </a:cubicBezTo>
                                <a:cubicBezTo>
                                  <a:pt x="4260" y="1754"/>
                                  <a:pt x="4282" y="1745"/>
                                  <a:pt x="4304" y="1735"/>
                                </a:cubicBezTo>
                                <a:cubicBezTo>
                                  <a:pt x="4330" y="1730"/>
                                  <a:pt x="4355" y="1726"/>
                                  <a:pt x="4381" y="1721"/>
                                </a:cubicBezTo>
                                <a:moveTo>
                                  <a:pt x="2534" y="2908"/>
                                </a:moveTo>
                                <a:lnTo>
                                  <a:pt x="2534" y="2944"/>
                                </a:lnTo>
                                <a:cubicBezTo>
                                  <a:pt x="2552" y="2956"/>
                                  <a:pt x="2571" y="2968"/>
                                  <a:pt x="2589" y="2980"/>
                                </a:cubicBezTo>
                                <a:lnTo>
                                  <a:pt x="2638" y="2980"/>
                                </a:lnTo>
                                <a:lnTo>
                                  <a:pt x="2693" y="2980"/>
                                </a:lnTo>
                                <a:cubicBezTo>
                                  <a:pt x="2702" y="2968"/>
                                  <a:pt x="2712" y="2956"/>
                                  <a:pt x="2721" y="2944"/>
                                </a:cubicBezTo>
                                <a:lnTo>
                                  <a:pt x="2721" y="2908"/>
                                </a:lnTo>
                                <a:lnTo>
                                  <a:pt x="2721" y="2908"/>
                                </a:lnTo>
                                <a:lnTo>
                                  <a:pt x="2721" y="2908"/>
                                </a:lnTo>
                                <a:lnTo>
                                  <a:pt x="2721" y="2908"/>
                                </a:lnTo>
                                <a:lnTo>
                                  <a:pt x="2721" y="2876"/>
                                </a:lnTo>
                                <a:cubicBezTo>
                                  <a:pt x="2712" y="2870"/>
                                  <a:pt x="2702" y="2864"/>
                                  <a:pt x="2693" y="2858"/>
                                </a:cubicBezTo>
                                <a:lnTo>
                                  <a:pt x="2638" y="2858"/>
                                </a:lnTo>
                                <a:lnTo>
                                  <a:pt x="2589" y="2858"/>
                                </a:lnTo>
                                <a:lnTo>
                                  <a:pt x="2534" y="2876"/>
                                </a:lnTo>
                                <a:lnTo>
                                  <a:pt x="2534" y="2908"/>
                                </a:lnTo>
                                <a:lnTo>
                                  <a:pt x="2534" y="2908"/>
                                </a:lnTo>
                                <a:lnTo>
                                  <a:pt x="2534" y="2908"/>
                                </a:lnTo>
                                <a:lnTo>
                                  <a:pt x="2534" y="2908"/>
                                </a:lnTo>
                                <a:moveTo>
                                  <a:pt x="1083" y="2908"/>
                                </a:moveTo>
                                <a:lnTo>
                                  <a:pt x="1083" y="2944"/>
                                </a:lnTo>
                                <a:cubicBezTo>
                                  <a:pt x="1092" y="2956"/>
                                  <a:pt x="1102" y="2968"/>
                                  <a:pt x="1111" y="2980"/>
                                </a:cubicBezTo>
                                <a:lnTo>
                                  <a:pt x="1160" y="2980"/>
                                </a:lnTo>
                                <a:lnTo>
                                  <a:pt x="1215" y="2980"/>
                                </a:lnTo>
                                <a:cubicBezTo>
                                  <a:pt x="1233" y="2968"/>
                                  <a:pt x="1252" y="2956"/>
                                  <a:pt x="1270" y="2944"/>
                                </a:cubicBezTo>
                                <a:lnTo>
                                  <a:pt x="1270" y="2908"/>
                                </a:lnTo>
                                <a:lnTo>
                                  <a:pt x="1270" y="2908"/>
                                </a:lnTo>
                                <a:lnTo>
                                  <a:pt x="1270" y="2908"/>
                                </a:lnTo>
                                <a:lnTo>
                                  <a:pt x="1270" y="2908"/>
                                </a:lnTo>
                                <a:lnTo>
                                  <a:pt x="1270" y="2876"/>
                                </a:lnTo>
                                <a:lnTo>
                                  <a:pt x="1215" y="2858"/>
                                </a:lnTo>
                                <a:lnTo>
                                  <a:pt x="1160" y="2858"/>
                                </a:lnTo>
                                <a:lnTo>
                                  <a:pt x="1111" y="2858"/>
                                </a:lnTo>
                                <a:cubicBezTo>
                                  <a:pt x="1102" y="2864"/>
                                  <a:pt x="1092" y="2870"/>
                                  <a:pt x="1083" y="2876"/>
                                </a:cubicBezTo>
                                <a:lnTo>
                                  <a:pt x="1083" y="2908"/>
                                </a:lnTo>
                                <a:lnTo>
                                  <a:pt x="1083" y="2908"/>
                                </a:lnTo>
                                <a:lnTo>
                                  <a:pt x="1083" y="2908"/>
                                </a:lnTo>
                                <a:lnTo>
                                  <a:pt x="1083" y="2908"/>
                                </a:lnTo>
                                <a:moveTo>
                                  <a:pt x="1243" y="2894"/>
                                </a:moveTo>
                                <a:lnTo>
                                  <a:pt x="2457" y="2617"/>
                                </a:lnTo>
                                <a:moveTo>
                                  <a:pt x="2638" y="2908"/>
                                </a:moveTo>
                                <a:lnTo>
                                  <a:pt x="4172" y="2926"/>
                                </a:lnTo>
                                <a:moveTo>
                                  <a:pt x="1160" y="2908"/>
                                </a:moveTo>
                                <a:lnTo>
                                  <a:pt x="0" y="2908"/>
                                </a:lnTo>
                                <a:moveTo>
                                  <a:pt x="4381" y="3252"/>
                                </a:moveTo>
                                <a:lnTo>
                                  <a:pt x="4381" y="3048"/>
                                </a:lnTo>
                                <a:moveTo>
                                  <a:pt x="4381" y="2582"/>
                                </a:moveTo>
                                <a:lnTo>
                                  <a:pt x="4381" y="2772"/>
                                </a:lnTo>
                                <a:moveTo>
                                  <a:pt x="4381" y="2772"/>
                                </a:moveTo>
                                <a:cubicBezTo>
                                  <a:pt x="4410" y="2775"/>
                                  <a:pt x="4440" y="2779"/>
                                  <a:pt x="4469" y="2782"/>
                                </a:cubicBezTo>
                                <a:lnTo>
                                  <a:pt x="4535" y="2815"/>
                                </a:lnTo>
                                <a:cubicBezTo>
                                  <a:pt x="4550" y="2829"/>
                                  <a:pt x="4564" y="2844"/>
                                  <a:pt x="4579" y="2858"/>
                                </a:cubicBezTo>
                                <a:cubicBezTo>
                                  <a:pt x="4583" y="2875"/>
                                  <a:pt x="4586" y="2891"/>
                                  <a:pt x="4590" y="2908"/>
                                </a:cubicBezTo>
                                <a:cubicBezTo>
                                  <a:pt x="4586" y="2926"/>
                                  <a:pt x="4583" y="2944"/>
                                  <a:pt x="4579" y="2962"/>
                                </a:cubicBezTo>
                                <a:cubicBezTo>
                                  <a:pt x="4564" y="2976"/>
                                  <a:pt x="4550" y="2991"/>
                                  <a:pt x="4535" y="3005"/>
                                </a:cubicBezTo>
                                <a:cubicBezTo>
                                  <a:pt x="4513" y="3016"/>
                                  <a:pt x="4491" y="3026"/>
                                  <a:pt x="4469" y="3037"/>
                                </a:cubicBezTo>
                                <a:cubicBezTo>
                                  <a:pt x="4440" y="3041"/>
                                  <a:pt x="4410" y="3044"/>
                                  <a:pt x="4381" y="3048"/>
                                </a:cubicBezTo>
                                <a:lnTo>
                                  <a:pt x="4381" y="3048"/>
                                </a:lnTo>
                                <a:lnTo>
                                  <a:pt x="4381" y="3048"/>
                                </a:lnTo>
                                <a:lnTo>
                                  <a:pt x="4381" y="3048"/>
                                </a:lnTo>
                                <a:cubicBezTo>
                                  <a:pt x="4355" y="3044"/>
                                  <a:pt x="4330" y="3041"/>
                                  <a:pt x="4304" y="3037"/>
                                </a:cubicBezTo>
                                <a:cubicBezTo>
                                  <a:pt x="4282" y="3026"/>
                                  <a:pt x="4260" y="3016"/>
                                  <a:pt x="4238" y="3005"/>
                                </a:cubicBezTo>
                                <a:lnTo>
                                  <a:pt x="4189" y="2962"/>
                                </a:lnTo>
                                <a:cubicBezTo>
                                  <a:pt x="4183" y="2944"/>
                                  <a:pt x="4178" y="2926"/>
                                  <a:pt x="4172" y="2908"/>
                                </a:cubicBezTo>
                                <a:cubicBezTo>
                                  <a:pt x="4178" y="2891"/>
                                  <a:pt x="4183" y="2875"/>
                                  <a:pt x="4189" y="2858"/>
                                </a:cubicBezTo>
                                <a:lnTo>
                                  <a:pt x="4238" y="2815"/>
                                </a:lnTo>
                                <a:lnTo>
                                  <a:pt x="4304" y="2782"/>
                                </a:lnTo>
                                <a:cubicBezTo>
                                  <a:pt x="4330" y="2779"/>
                                  <a:pt x="4355" y="2775"/>
                                  <a:pt x="4381" y="2772"/>
                                </a:cubicBezTo>
                                <a:moveTo>
                                  <a:pt x="4381" y="2582"/>
                                </a:moveTo>
                                <a:lnTo>
                                  <a:pt x="4381" y="2205"/>
                                </a:lnTo>
                                <a:moveTo>
                                  <a:pt x="2534" y="3958"/>
                                </a:moveTo>
                                <a:lnTo>
                                  <a:pt x="2534" y="3994"/>
                                </a:lnTo>
                                <a:cubicBezTo>
                                  <a:pt x="2552" y="4005"/>
                                  <a:pt x="2571" y="4016"/>
                                  <a:pt x="2589" y="4027"/>
                                </a:cubicBezTo>
                                <a:lnTo>
                                  <a:pt x="2638" y="4027"/>
                                </a:lnTo>
                                <a:lnTo>
                                  <a:pt x="2693" y="4027"/>
                                </a:lnTo>
                                <a:cubicBezTo>
                                  <a:pt x="2702" y="4016"/>
                                  <a:pt x="2712" y="4005"/>
                                  <a:pt x="2721" y="3994"/>
                                </a:cubicBezTo>
                                <a:lnTo>
                                  <a:pt x="2721" y="3958"/>
                                </a:lnTo>
                                <a:lnTo>
                                  <a:pt x="2721" y="3958"/>
                                </a:lnTo>
                                <a:lnTo>
                                  <a:pt x="2721" y="3958"/>
                                </a:lnTo>
                                <a:lnTo>
                                  <a:pt x="2721" y="3958"/>
                                </a:lnTo>
                                <a:lnTo>
                                  <a:pt x="2721" y="3926"/>
                                </a:lnTo>
                                <a:cubicBezTo>
                                  <a:pt x="2712" y="3920"/>
                                  <a:pt x="2702" y="3914"/>
                                  <a:pt x="2693" y="3908"/>
                                </a:cubicBezTo>
                                <a:lnTo>
                                  <a:pt x="2638" y="3908"/>
                                </a:lnTo>
                                <a:lnTo>
                                  <a:pt x="2589" y="3908"/>
                                </a:lnTo>
                                <a:lnTo>
                                  <a:pt x="2534" y="3926"/>
                                </a:lnTo>
                                <a:lnTo>
                                  <a:pt x="2534" y="3958"/>
                                </a:lnTo>
                                <a:lnTo>
                                  <a:pt x="2534" y="3958"/>
                                </a:lnTo>
                                <a:lnTo>
                                  <a:pt x="2534" y="3958"/>
                                </a:lnTo>
                                <a:lnTo>
                                  <a:pt x="2534" y="3958"/>
                                </a:lnTo>
                                <a:moveTo>
                                  <a:pt x="1083" y="3958"/>
                                </a:moveTo>
                                <a:lnTo>
                                  <a:pt x="1083" y="3994"/>
                                </a:lnTo>
                                <a:cubicBezTo>
                                  <a:pt x="1092" y="4005"/>
                                  <a:pt x="1102" y="4016"/>
                                  <a:pt x="1111" y="4027"/>
                                </a:cubicBezTo>
                                <a:lnTo>
                                  <a:pt x="1160" y="4027"/>
                                </a:lnTo>
                                <a:lnTo>
                                  <a:pt x="1215" y="4027"/>
                                </a:lnTo>
                                <a:cubicBezTo>
                                  <a:pt x="1233" y="4016"/>
                                  <a:pt x="1252" y="4005"/>
                                  <a:pt x="1270" y="3994"/>
                                </a:cubicBezTo>
                                <a:lnTo>
                                  <a:pt x="1270" y="3958"/>
                                </a:lnTo>
                                <a:lnTo>
                                  <a:pt x="1270" y="3958"/>
                                </a:lnTo>
                                <a:lnTo>
                                  <a:pt x="1270" y="3958"/>
                                </a:lnTo>
                                <a:lnTo>
                                  <a:pt x="1270" y="3958"/>
                                </a:lnTo>
                                <a:lnTo>
                                  <a:pt x="1270" y="3926"/>
                                </a:lnTo>
                                <a:lnTo>
                                  <a:pt x="1215" y="3908"/>
                                </a:lnTo>
                                <a:lnTo>
                                  <a:pt x="1160" y="3908"/>
                                </a:lnTo>
                                <a:lnTo>
                                  <a:pt x="1111" y="3908"/>
                                </a:lnTo>
                                <a:cubicBezTo>
                                  <a:pt x="1102" y="3914"/>
                                  <a:pt x="1092" y="3920"/>
                                  <a:pt x="1083" y="3926"/>
                                </a:cubicBezTo>
                                <a:lnTo>
                                  <a:pt x="1083" y="3958"/>
                                </a:lnTo>
                                <a:lnTo>
                                  <a:pt x="1083" y="3958"/>
                                </a:lnTo>
                                <a:lnTo>
                                  <a:pt x="1083" y="3958"/>
                                </a:lnTo>
                                <a:lnTo>
                                  <a:pt x="1083" y="3958"/>
                                </a:lnTo>
                                <a:moveTo>
                                  <a:pt x="1243" y="3940"/>
                                </a:moveTo>
                                <a:lnTo>
                                  <a:pt x="2457" y="3668"/>
                                </a:lnTo>
                                <a:moveTo>
                                  <a:pt x="2638" y="3958"/>
                                </a:moveTo>
                                <a:lnTo>
                                  <a:pt x="4172" y="3958"/>
                                </a:lnTo>
                                <a:moveTo>
                                  <a:pt x="1160" y="3958"/>
                                </a:moveTo>
                                <a:lnTo>
                                  <a:pt x="0" y="3958"/>
                                </a:lnTo>
                                <a:moveTo>
                                  <a:pt x="4381" y="4303"/>
                                </a:moveTo>
                                <a:lnTo>
                                  <a:pt x="4381" y="4098"/>
                                </a:lnTo>
                                <a:moveTo>
                                  <a:pt x="4381" y="3632"/>
                                </a:moveTo>
                                <a:lnTo>
                                  <a:pt x="4381" y="3822"/>
                                </a:lnTo>
                                <a:moveTo>
                                  <a:pt x="4381" y="3822"/>
                                </a:moveTo>
                                <a:cubicBezTo>
                                  <a:pt x="4410" y="3826"/>
                                  <a:pt x="4440" y="3829"/>
                                  <a:pt x="4469" y="3833"/>
                                </a:cubicBezTo>
                                <a:cubicBezTo>
                                  <a:pt x="4491" y="3844"/>
                                  <a:pt x="4513" y="3854"/>
                                  <a:pt x="4535" y="3865"/>
                                </a:cubicBezTo>
                                <a:cubicBezTo>
                                  <a:pt x="4550" y="3879"/>
                                  <a:pt x="4564" y="3894"/>
                                  <a:pt x="4579" y="3908"/>
                                </a:cubicBezTo>
                                <a:cubicBezTo>
                                  <a:pt x="4583" y="3925"/>
                                  <a:pt x="4586" y="3941"/>
                                  <a:pt x="4590" y="3958"/>
                                </a:cubicBezTo>
                                <a:cubicBezTo>
                                  <a:pt x="4586" y="3975"/>
                                  <a:pt x="4583" y="3992"/>
                                  <a:pt x="4579" y="4009"/>
                                </a:cubicBezTo>
                                <a:cubicBezTo>
                                  <a:pt x="4564" y="4024"/>
                                  <a:pt x="4550" y="4040"/>
                                  <a:pt x="4535" y="4055"/>
                                </a:cubicBezTo>
                                <a:cubicBezTo>
                                  <a:pt x="4513" y="4065"/>
                                  <a:pt x="4491" y="4074"/>
                                  <a:pt x="4469" y="4084"/>
                                </a:cubicBezTo>
                                <a:cubicBezTo>
                                  <a:pt x="4440" y="4089"/>
                                  <a:pt x="4410" y="4093"/>
                                  <a:pt x="4381" y="4098"/>
                                </a:cubicBezTo>
                                <a:lnTo>
                                  <a:pt x="4381" y="4098"/>
                                </a:lnTo>
                                <a:lnTo>
                                  <a:pt x="4381" y="4098"/>
                                </a:lnTo>
                                <a:lnTo>
                                  <a:pt x="4381" y="4098"/>
                                </a:lnTo>
                                <a:cubicBezTo>
                                  <a:pt x="4355" y="4093"/>
                                  <a:pt x="4330" y="4089"/>
                                  <a:pt x="4304" y="4084"/>
                                </a:cubicBezTo>
                                <a:cubicBezTo>
                                  <a:pt x="4282" y="4074"/>
                                  <a:pt x="4260" y="4065"/>
                                  <a:pt x="4238" y="4055"/>
                                </a:cubicBezTo>
                                <a:lnTo>
                                  <a:pt x="4189" y="4009"/>
                                </a:lnTo>
                                <a:cubicBezTo>
                                  <a:pt x="4183" y="3992"/>
                                  <a:pt x="4178" y="3975"/>
                                  <a:pt x="4172" y="3958"/>
                                </a:cubicBezTo>
                                <a:cubicBezTo>
                                  <a:pt x="4178" y="3941"/>
                                  <a:pt x="4183" y="3925"/>
                                  <a:pt x="4189" y="3908"/>
                                </a:cubicBezTo>
                                <a:lnTo>
                                  <a:pt x="4238" y="3865"/>
                                </a:lnTo>
                                <a:cubicBezTo>
                                  <a:pt x="4260" y="3854"/>
                                  <a:pt x="4282" y="3844"/>
                                  <a:pt x="4304" y="3833"/>
                                </a:cubicBezTo>
                                <a:cubicBezTo>
                                  <a:pt x="4330" y="3829"/>
                                  <a:pt x="4355" y="3826"/>
                                  <a:pt x="4381" y="3822"/>
                                </a:cubicBezTo>
                                <a:moveTo>
                                  <a:pt x="4381" y="3632"/>
                                </a:moveTo>
                                <a:lnTo>
                                  <a:pt x="4381" y="3252"/>
                                </a:lnTo>
                                <a:moveTo>
                                  <a:pt x="2534" y="4923"/>
                                </a:moveTo>
                                <a:lnTo>
                                  <a:pt x="2534" y="4959"/>
                                </a:lnTo>
                                <a:cubicBezTo>
                                  <a:pt x="2552" y="4964"/>
                                  <a:pt x="2571" y="4968"/>
                                  <a:pt x="2589" y="4973"/>
                                </a:cubicBezTo>
                                <a:lnTo>
                                  <a:pt x="2638" y="4973"/>
                                </a:lnTo>
                                <a:lnTo>
                                  <a:pt x="2693" y="4973"/>
                                </a:lnTo>
                                <a:cubicBezTo>
                                  <a:pt x="2702" y="4968"/>
                                  <a:pt x="2712" y="4964"/>
                                  <a:pt x="2721" y="4959"/>
                                </a:cubicBezTo>
                                <a:lnTo>
                                  <a:pt x="2721" y="4923"/>
                                </a:lnTo>
                                <a:lnTo>
                                  <a:pt x="2721" y="4923"/>
                                </a:lnTo>
                                <a:lnTo>
                                  <a:pt x="2721" y="4923"/>
                                </a:lnTo>
                                <a:lnTo>
                                  <a:pt x="2721" y="4923"/>
                                </a:lnTo>
                                <a:lnTo>
                                  <a:pt x="2721" y="4887"/>
                                </a:lnTo>
                                <a:cubicBezTo>
                                  <a:pt x="2712" y="4876"/>
                                  <a:pt x="2702" y="4866"/>
                                  <a:pt x="2693" y="4855"/>
                                </a:cubicBezTo>
                                <a:lnTo>
                                  <a:pt x="2638" y="4855"/>
                                </a:lnTo>
                                <a:lnTo>
                                  <a:pt x="2589" y="4855"/>
                                </a:lnTo>
                                <a:cubicBezTo>
                                  <a:pt x="2571" y="4866"/>
                                  <a:pt x="2552" y="4876"/>
                                  <a:pt x="2534" y="4887"/>
                                </a:cubicBezTo>
                                <a:lnTo>
                                  <a:pt x="2534" y="4923"/>
                                </a:lnTo>
                                <a:lnTo>
                                  <a:pt x="2534" y="4923"/>
                                </a:lnTo>
                                <a:lnTo>
                                  <a:pt x="2534" y="4923"/>
                                </a:lnTo>
                                <a:lnTo>
                                  <a:pt x="2534" y="4923"/>
                                </a:lnTo>
                                <a:moveTo>
                                  <a:pt x="1083" y="4923"/>
                                </a:moveTo>
                                <a:lnTo>
                                  <a:pt x="1083" y="4959"/>
                                </a:lnTo>
                                <a:cubicBezTo>
                                  <a:pt x="1092" y="4964"/>
                                  <a:pt x="1102" y="4968"/>
                                  <a:pt x="1111" y="4973"/>
                                </a:cubicBezTo>
                                <a:lnTo>
                                  <a:pt x="1160" y="4973"/>
                                </a:lnTo>
                                <a:lnTo>
                                  <a:pt x="1215" y="4973"/>
                                </a:lnTo>
                                <a:cubicBezTo>
                                  <a:pt x="1233" y="4968"/>
                                  <a:pt x="1252" y="4964"/>
                                  <a:pt x="1270" y="4959"/>
                                </a:cubicBezTo>
                                <a:lnTo>
                                  <a:pt x="1270" y="4923"/>
                                </a:lnTo>
                                <a:lnTo>
                                  <a:pt x="1270" y="4923"/>
                                </a:lnTo>
                                <a:lnTo>
                                  <a:pt x="1270" y="4923"/>
                                </a:lnTo>
                                <a:lnTo>
                                  <a:pt x="1270" y="4923"/>
                                </a:lnTo>
                                <a:lnTo>
                                  <a:pt x="1270" y="4887"/>
                                </a:lnTo>
                                <a:cubicBezTo>
                                  <a:pt x="1252" y="4876"/>
                                  <a:pt x="1233" y="4866"/>
                                  <a:pt x="1215" y="4855"/>
                                </a:cubicBezTo>
                                <a:lnTo>
                                  <a:pt x="1160" y="4855"/>
                                </a:lnTo>
                                <a:lnTo>
                                  <a:pt x="1111" y="4855"/>
                                </a:lnTo>
                                <a:cubicBezTo>
                                  <a:pt x="1102" y="4866"/>
                                  <a:pt x="1092" y="4876"/>
                                  <a:pt x="1083" y="4887"/>
                                </a:cubicBezTo>
                                <a:lnTo>
                                  <a:pt x="1083" y="4923"/>
                                </a:lnTo>
                                <a:lnTo>
                                  <a:pt x="1083" y="4923"/>
                                </a:lnTo>
                                <a:lnTo>
                                  <a:pt x="1083" y="4923"/>
                                </a:lnTo>
                                <a:lnTo>
                                  <a:pt x="1083" y="4923"/>
                                </a:lnTo>
                                <a:moveTo>
                                  <a:pt x="1243" y="4887"/>
                                </a:moveTo>
                                <a:lnTo>
                                  <a:pt x="2457" y="4615"/>
                                </a:lnTo>
                                <a:moveTo>
                                  <a:pt x="2638" y="4923"/>
                                </a:moveTo>
                                <a:lnTo>
                                  <a:pt x="4172" y="4923"/>
                                </a:lnTo>
                                <a:moveTo>
                                  <a:pt x="1160" y="4923"/>
                                </a:moveTo>
                                <a:lnTo>
                                  <a:pt x="0" y="4923"/>
                                </a:lnTo>
                                <a:moveTo>
                                  <a:pt x="4381" y="5249"/>
                                </a:moveTo>
                                <a:lnTo>
                                  <a:pt x="4381" y="5045"/>
                                </a:lnTo>
                                <a:moveTo>
                                  <a:pt x="4381" y="4579"/>
                                </a:moveTo>
                                <a:lnTo>
                                  <a:pt x="4381" y="4787"/>
                                </a:lnTo>
                                <a:moveTo>
                                  <a:pt x="4381" y="4787"/>
                                </a:moveTo>
                                <a:cubicBezTo>
                                  <a:pt x="4410" y="4789"/>
                                  <a:pt x="4440" y="4792"/>
                                  <a:pt x="4469" y="4794"/>
                                </a:cubicBezTo>
                                <a:cubicBezTo>
                                  <a:pt x="4491" y="4804"/>
                                  <a:pt x="4513" y="4813"/>
                                  <a:pt x="4535" y="4823"/>
                                </a:cubicBezTo>
                                <a:cubicBezTo>
                                  <a:pt x="4550" y="4837"/>
                                  <a:pt x="4564" y="4852"/>
                                  <a:pt x="4579" y="4866"/>
                                </a:cubicBezTo>
                                <a:cubicBezTo>
                                  <a:pt x="4583" y="4885"/>
                                  <a:pt x="4586" y="4904"/>
                                  <a:pt x="4590" y="4923"/>
                                </a:cubicBezTo>
                                <a:cubicBezTo>
                                  <a:pt x="4586" y="4939"/>
                                  <a:pt x="4583" y="4954"/>
                                  <a:pt x="4579" y="4970"/>
                                </a:cubicBezTo>
                                <a:cubicBezTo>
                                  <a:pt x="4564" y="4983"/>
                                  <a:pt x="4550" y="4996"/>
                                  <a:pt x="4535" y="5009"/>
                                </a:cubicBezTo>
                                <a:cubicBezTo>
                                  <a:pt x="4513" y="5017"/>
                                  <a:pt x="4491" y="5026"/>
                                  <a:pt x="4469" y="5034"/>
                                </a:cubicBezTo>
                                <a:cubicBezTo>
                                  <a:pt x="4440" y="5038"/>
                                  <a:pt x="4410" y="5041"/>
                                  <a:pt x="4381" y="5045"/>
                                </a:cubicBezTo>
                                <a:lnTo>
                                  <a:pt x="4381" y="5045"/>
                                </a:lnTo>
                                <a:lnTo>
                                  <a:pt x="4381" y="5045"/>
                                </a:lnTo>
                                <a:lnTo>
                                  <a:pt x="4381" y="5045"/>
                                </a:lnTo>
                                <a:cubicBezTo>
                                  <a:pt x="4355" y="5041"/>
                                  <a:pt x="4330" y="5038"/>
                                  <a:pt x="4304" y="5034"/>
                                </a:cubicBezTo>
                                <a:cubicBezTo>
                                  <a:pt x="4282" y="5026"/>
                                  <a:pt x="4260" y="5017"/>
                                  <a:pt x="4238" y="5009"/>
                                </a:cubicBezTo>
                                <a:cubicBezTo>
                                  <a:pt x="4222" y="4996"/>
                                  <a:pt x="4205" y="4983"/>
                                  <a:pt x="4189" y="4970"/>
                                </a:cubicBezTo>
                                <a:cubicBezTo>
                                  <a:pt x="4183" y="4954"/>
                                  <a:pt x="4178" y="4939"/>
                                  <a:pt x="4172" y="4923"/>
                                </a:cubicBezTo>
                                <a:cubicBezTo>
                                  <a:pt x="4178" y="4904"/>
                                  <a:pt x="4183" y="4885"/>
                                  <a:pt x="4189" y="4866"/>
                                </a:cubicBezTo>
                                <a:lnTo>
                                  <a:pt x="4238" y="4823"/>
                                </a:lnTo>
                                <a:cubicBezTo>
                                  <a:pt x="4260" y="4813"/>
                                  <a:pt x="4282" y="4804"/>
                                  <a:pt x="4304" y="4794"/>
                                </a:cubicBezTo>
                                <a:cubicBezTo>
                                  <a:pt x="4330" y="4792"/>
                                  <a:pt x="4355" y="4789"/>
                                  <a:pt x="4381" y="4787"/>
                                </a:cubicBezTo>
                                <a:moveTo>
                                  <a:pt x="2534" y="5973"/>
                                </a:moveTo>
                                <a:lnTo>
                                  <a:pt x="2534" y="6006"/>
                                </a:lnTo>
                                <a:lnTo>
                                  <a:pt x="2589" y="6024"/>
                                </a:lnTo>
                                <a:lnTo>
                                  <a:pt x="2638" y="6024"/>
                                </a:lnTo>
                                <a:lnTo>
                                  <a:pt x="2693" y="6024"/>
                                </a:lnTo>
                                <a:cubicBezTo>
                                  <a:pt x="2702" y="6018"/>
                                  <a:pt x="2712" y="6012"/>
                                  <a:pt x="2721" y="6006"/>
                                </a:cubicBezTo>
                                <a:lnTo>
                                  <a:pt x="2721" y="5973"/>
                                </a:lnTo>
                                <a:lnTo>
                                  <a:pt x="2721" y="5973"/>
                                </a:lnTo>
                                <a:lnTo>
                                  <a:pt x="2721" y="5973"/>
                                </a:lnTo>
                                <a:lnTo>
                                  <a:pt x="2721" y="5973"/>
                                </a:lnTo>
                                <a:lnTo>
                                  <a:pt x="2721" y="5938"/>
                                </a:lnTo>
                                <a:cubicBezTo>
                                  <a:pt x="2712" y="5927"/>
                                  <a:pt x="2702" y="5916"/>
                                  <a:pt x="2693" y="5905"/>
                                </a:cubicBezTo>
                                <a:lnTo>
                                  <a:pt x="2638" y="5905"/>
                                </a:lnTo>
                                <a:lnTo>
                                  <a:pt x="2589" y="5905"/>
                                </a:lnTo>
                                <a:cubicBezTo>
                                  <a:pt x="2571" y="5916"/>
                                  <a:pt x="2552" y="5927"/>
                                  <a:pt x="2534" y="5938"/>
                                </a:cubicBezTo>
                                <a:lnTo>
                                  <a:pt x="2534" y="5973"/>
                                </a:lnTo>
                                <a:lnTo>
                                  <a:pt x="2534" y="5973"/>
                                </a:lnTo>
                                <a:lnTo>
                                  <a:pt x="2534" y="5973"/>
                                </a:lnTo>
                                <a:lnTo>
                                  <a:pt x="2534" y="5973"/>
                                </a:lnTo>
                                <a:moveTo>
                                  <a:pt x="1083" y="5973"/>
                                </a:moveTo>
                                <a:lnTo>
                                  <a:pt x="1083" y="6006"/>
                                </a:lnTo>
                                <a:cubicBezTo>
                                  <a:pt x="1092" y="6012"/>
                                  <a:pt x="1102" y="6018"/>
                                  <a:pt x="1111" y="6024"/>
                                </a:cubicBezTo>
                                <a:lnTo>
                                  <a:pt x="1160" y="6024"/>
                                </a:lnTo>
                                <a:lnTo>
                                  <a:pt x="1215" y="6024"/>
                                </a:lnTo>
                                <a:lnTo>
                                  <a:pt x="1270" y="6006"/>
                                </a:lnTo>
                                <a:lnTo>
                                  <a:pt x="1270" y="5973"/>
                                </a:lnTo>
                                <a:lnTo>
                                  <a:pt x="1270" y="5973"/>
                                </a:lnTo>
                                <a:lnTo>
                                  <a:pt x="1270" y="5973"/>
                                </a:lnTo>
                                <a:lnTo>
                                  <a:pt x="1270" y="5973"/>
                                </a:lnTo>
                                <a:lnTo>
                                  <a:pt x="1270" y="5938"/>
                                </a:lnTo>
                                <a:cubicBezTo>
                                  <a:pt x="1252" y="5927"/>
                                  <a:pt x="1233" y="5916"/>
                                  <a:pt x="1215" y="5905"/>
                                </a:cubicBezTo>
                                <a:lnTo>
                                  <a:pt x="1160" y="5905"/>
                                </a:lnTo>
                                <a:lnTo>
                                  <a:pt x="1111" y="5905"/>
                                </a:lnTo>
                                <a:cubicBezTo>
                                  <a:pt x="1102" y="5916"/>
                                  <a:pt x="1092" y="5927"/>
                                  <a:pt x="1083" y="5938"/>
                                </a:cubicBezTo>
                                <a:lnTo>
                                  <a:pt x="1083" y="5973"/>
                                </a:lnTo>
                                <a:lnTo>
                                  <a:pt x="1083" y="5973"/>
                                </a:lnTo>
                                <a:lnTo>
                                  <a:pt x="1083" y="5973"/>
                                </a:lnTo>
                                <a:lnTo>
                                  <a:pt x="1083" y="5973"/>
                                </a:lnTo>
                                <a:moveTo>
                                  <a:pt x="1243" y="5938"/>
                                </a:moveTo>
                                <a:lnTo>
                                  <a:pt x="2457" y="5662"/>
                                </a:lnTo>
                                <a:moveTo>
                                  <a:pt x="2638" y="5973"/>
                                </a:moveTo>
                                <a:lnTo>
                                  <a:pt x="4172" y="5973"/>
                                </a:lnTo>
                                <a:moveTo>
                                  <a:pt x="1160" y="5973"/>
                                </a:moveTo>
                                <a:lnTo>
                                  <a:pt x="0" y="5973"/>
                                </a:lnTo>
                                <a:moveTo>
                                  <a:pt x="4381" y="6300"/>
                                </a:moveTo>
                                <a:lnTo>
                                  <a:pt x="4381" y="6092"/>
                                </a:lnTo>
                                <a:moveTo>
                                  <a:pt x="4381" y="5629"/>
                                </a:moveTo>
                                <a:lnTo>
                                  <a:pt x="4381" y="5834"/>
                                </a:lnTo>
                                <a:moveTo>
                                  <a:pt x="4381" y="5834"/>
                                </a:moveTo>
                                <a:cubicBezTo>
                                  <a:pt x="4410" y="5837"/>
                                  <a:pt x="4440" y="5841"/>
                                  <a:pt x="4469" y="5844"/>
                                </a:cubicBezTo>
                                <a:cubicBezTo>
                                  <a:pt x="4491" y="5854"/>
                                  <a:pt x="4513" y="5863"/>
                                  <a:pt x="4535" y="5873"/>
                                </a:cubicBezTo>
                                <a:cubicBezTo>
                                  <a:pt x="4550" y="5887"/>
                                  <a:pt x="4564" y="5902"/>
                                  <a:pt x="4579" y="5916"/>
                                </a:cubicBezTo>
                                <a:cubicBezTo>
                                  <a:pt x="4583" y="5935"/>
                                  <a:pt x="4586" y="5954"/>
                                  <a:pt x="4590" y="5973"/>
                                </a:cubicBezTo>
                                <a:cubicBezTo>
                                  <a:pt x="4586" y="5989"/>
                                  <a:pt x="4583" y="6004"/>
                                  <a:pt x="4579" y="6020"/>
                                </a:cubicBezTo>
                                <a:cubicBezTo>
                                  <a:pt x="4564" y="6033"/>
                                  <a:pt x="4550" y="6047"/>
                                  <a:pt x="4535" y="6060"/>
                                </a:cubicBezTo>
                                <a:cubicBezTo>
                                  <a:pt x="4513" y="6068"/>
                                  <a:pt x="4491" y="6077"/>
                                  <a:pt x="4469" y="6085"/>
                                </a:cubicBezTo>
                                <a:cubicBezTo>
                                  <a:pt x="4440" y="6087"/>
                                  <a:pt x="4410" y="6090"/>
                                  <a:pt x="4381" y="6092"/>
                                </a:cubicBezTo>
                                <a:lnTo>
                                  <a:pt x="4381" y="6092"/>
                                </a:lnTo>
                                <a:lnTo>
                                  <a:pt x="4381" y="6092"/>
                                </a:lnTo>
                                <a:lnTo>
                                  <a:pt x="4381" y="6092"/>
                                </a:lnTo>
                                <a:cubicBezTo>
                                  <a:pt x="4355" y="6090"/>
                                  <a:pt x="4330" y="6087"/>
                                  <a:pt x="4304" y="6085"/>
                                </a:cubicBezTo>
                                <a:cubicBezTo>
                                  <a:pt x="4282" y="6077"/>
                                  <a:pt x="4260" y="6068"/>
                                  <a:pt x="4238" y="6060"/>
                                </a:cubicBezTo>
                                <a:lnTo>
                                  <a:pt x="4189" y="6020"/>
                                </a:lnTo>
                                <a:cubicBezTo>
                                  <a:pt x="4183" y="6004"/>
                                  <a:pt x="4178" y="5989"/>
                                  <a:pt x="4172" y="5973"/>
                                </a:cubicBezTo>
                                <a:cubicBezTo>
                                  <a:pt x="4178" y="5954"/>
                                  <a:pt x="4183" y="5935"/>
                                  <a:pt x="4189" y="5916"/>
                                </a:cubicBezTo>
                                <a:lnTo>
                                  <a:pt x="4238" y="5873"/>
                                </a:lnTo>
                                <a:cubicBezTo>
                                  <a:pt x="4260" y="5863"/>
                                  <a:pt x="4282" y="5854"/>
                                  <a:pt x="4304" y="5844"/>
                                </a:cubicBezTo>
                                <a:cubicBezTo>
                                  <a:pt x="4330" y="5841"/>
                                  <a:pt x="4355" y="5837"/>
                                  <a:pt x="4381" y="5834"/>
                                </a:cubicBezTo>
                                <a:moveTo>
                                  <a:pt x="4381" y="5679"/>
                                </a:moveTo>
                                <a:lnTo>
                                  <a:pt x="4381" y="5249"/>
                                </a:lnTo>
                                <a:moveTo>
                                  <a:pt x="4381" y="4579"/>
                                </a:moveTo>
                                <a:lnTo>
                                  <a:pt x="4381" y="4303"/>
                                </a:lnTo>
                                <a:moveTo>
                                  <a:pt x="4381" y="1000"/>
                                </a:moveTo>
                                <a:lnTo>
                                  <a:pt x="4381" y="810"/>
                                </a:lnTo>
                                <a:moveTo>
                                  <a:pt x="4381" y="326"/>
                                </a:moveTo>
                                <a:lnTo>
                                  <a:pt x="4381" y="534"/>
                                </a:lnTo>
                                <a:moveTo>
                                  <a:pt x="4381" y="534"/>
                                </a:moveTo>
                                <a:cubicBezTo>
                                  <a:pt x="4410" y="538"/>
                                  <a:pt x="4440" y="541"/>
                                  <a:pt x="4469" y="545"/>
                                </a:cubicBezTo>
                                <a:cubicBezTo>
                                  <a:pt x="4491" y="553"/>
                                  <a:pt x="4513" y="562"/>
                                  <a:pt x="4535" y="570"/>
                                </a:cubicBezTo>
                                <a:cubicBezTo>
                                  <a:pt x="4550" y="584"/>
                                  <a:pt x="4564" y="599"/>
                                  <a:pt x="4579" y="613"/>
                                </a:cubicBezTo>
                                <a:cubicBezTo>
                                  <a:pt x="4583" y="632"/>
                                  <a:pt x="4586" y="651"/>
                                  <a:pt x="4590" y="670"/>
                                </a:cubicBezTo>
                                <a:cubicBezTo>
                                  <a:pt x="4586" y="688"/>
                                  <a:pt x="4583" y="706"/>
                                  <a:pt x="4579" y="724"/>
                                </a:cubicBezTo>
                                <a:cubicBezTo>
                                  <a:pt x="4564" y="738"/>
                                  <a:pt x="4550" y="753"/>
                                  <a:pt x="4535" y="767"/>
                                </a:cubicBezTo>
                                <a:lnTo>
                                  <a:pt x="4469" y="800"/>
                                </a:lnTo>
                                <a:cubicBezTo>
                                  <a:pt x="4440" y="803"/>
                                  <a:pt x="4410" y="807"/>
                                  <a:pt x="4381" y="810"/>
                                </a:cubicBezTo>
                                <a:lnTo>
                                  <a:pt x="4381" y="810"/>
                                </a:lnTo>
                                <a:lnTo>
                                  <a:pt x="4381" y="810"/>
                                </a:lnTo>
                                <a:lnTo>
                                  <a:pt x="4381" y="810"/>
                                </a:lnTo>
                                <a:cubicBezTo>
                                  <a:pt x="4355" y="807"/>
                                  <a:pt x="4330" y="803"/>
                                  <a:pt x="4304" y="800"/>
                                </a:cubicBezTo>
                                <a:lnTo>
                                  <a:pt x="4238" y="767"/>
                                </a:lnTo>
                                <a:lnTo>
                                  <a:pt x="4189" y="724"/>
                                </a:lnTo>
                                <a:cubicBezTo>
                                  <a:pt x="4183" y="706"/>
                                  <a:pt x="4178" y="688"/>
                                  <a:pt x="4172" y="670"/>
                                </a:cubicBezTo>
                                <a:cubicBezTo>
                                  <a:pt x="4178" y="651"/>
                                  <a:pt x="4183" y="632"/>
                                  <a:pt x="4189" y="613"/>
                                </a:cubicBezTo>
                                <a:lnTo>
                                  <a:pt x="4238" y="570"/>
                                </a:lnTo>
                                <a:cubicBezTo>
                                  <a:pt x="4260" y="562"/>
                                  <a:pt x="4282" y="553"/>
                                  <a:pt x="4304" y="545"/>
                                </a:cubicBezTo>
                                <a:cubicBezTo>
                                  <a:pt x="4330" y="541"/>
                                  <a:pt x="4355" y="538"/>
                                  <a:pt x="4381" y="534"/>
                                </a:cubicBezTo>
                                <a:moveTo>
                                  <a:pt x="4381" y="1531"/>
                                </a:moveTo>
                                <a:lnTo>
                                  <a:pt x="4381" y="1000"/>
                                </a:lnTo>
                                <a:moveTo>
                                  <a:pt x="1160" y="1861"/>
                                </a:moveTo>
                                <a:lnTo>
                                  <a:pt x="0" y="1861"/>
                                </a:lnTo>
                                <a:moveTo>
                                  <a:pt x="4381" y="9570"/>
                                </a:moveTo>
                                <a:lnTo>
                                  <a:pt x="4381" y="9380"/>
                                </a:lnTo>
                                <a:moveTo>
                                  <a:pt x="4381" y="8899"/>
                                </a:moveTo>
                                <a:lnTo>
                                  <a:pt x="4381" y="9104"/>
                                </a:lnTo>
                                <a:moveTo>
                                  <a:pt x="4381" y="9104"/>
                                </a:moveTo>
                                <a:cubicBezTo>
                                  <a:pt x="4407" y="9109"/>
                                  <a:pt x="4432" y="9113"/>
                                  <a:pt x="4458" y="9118"/>
                                </a:cubicBezTo>
                                <a:cubicBezTo>
                                  <a:pt x="4480" y="9128"/>
                                  <a:pt x="4502" y="9137"/>
                                  <a:pt x="4524" y="9147"/>
                                </a:cubicBezTo>
                                <a:lnTo>
                                  <a:pt x="4573" y="9193"/>
                                </a:lnTo>
                                <a:cubicBezTo>
                                  <a:pt x="4579" y="9210"/>
                                  <a:pt x="4584" y="9226"/>
                                  <a:pt x="4590" y="9243"/>
                                </a:cubicBezTo>
                                <a:cubicBezTo>
                                  <a:pt x="4584" y="9260"/>
                                  <a:pt x="4579" y="9277"/>
                                  <a:pt x="4573" y="9294"/>
                                </a:cubicBezTo>
                                <a:lnTo>
                                  <a:pt x="4524" y="9337"/>
                                </a:lnTo>
                                <a:cubicBezTo>
                                  <a:pt x="4502" y="9348"/>
                                  <a:pt x="4480" y="9358"/>
                                  <a:pt x="4458" y="9369"/>
                                </a:cubicBezTo>
                                <a:cubicBezTo>
                                  <a:pt x="4432" y="9373"/>
                                  <a:pt x="4407" y="9376"/>
                                  <a:pt x="4381" y="9380"/>
                                </a:cubicBezTo>
                                <a:lnTo>
                                  <a:pt x="4381" y="9380"/>
                                </a:lnTo>
                                <a:lnTo>
                                  <a:pt x="4381" y="9380"/>
                                </a:lnTo>
                                <a:lnTo>
                                  <a:pt x="4381" y="9380"/>
                                </a:lnTo>
                                <a:cubicBezTo>
                                  <a:pt x="4352" y="9376"/>
                                  <a:pt x="4322" y="9373"/>
                                  <a:pt x="4293" y="9369"/>
                                </a:cubicBezTo>
                                <a:cubicBezTo>
                                  <a:pt x="4271" y="9358"/>
                                  <a:pt x="4249" y="9348"/>
                                  <a:pt x="4227" y="9337"/>
                                </a:cubicBezTo>
                                <a:cubicBezTo>
                                  <a:pt x="4212" y="9323"/>
                                  <a:pt x="4198" y="9308"/>
                                  <a:pt x="4183" y="9294"/>
                                </a:cubicBezTo>
                                <a:cubicBezTo>
                                  <a:pt x="4179" y="9277"/>
                                  <a:pt x="4176" y="9260"/>
                                  <a:pt x="4172" y="9243"/>
                                </a:cubicBezTo>
                                <a:cubicBezTo>
                                  <a:pt x="4176" y="9226"/>
                                  <a:pt x="4179" y="9210"/>
                                  <a:pt x="4183" y="9193"/>
                                </a:cubicBezTo>
                                <a:cubicBezTo>
                                  <a:pt x="4198" y="9178"/>
                                  <a:pt x="4212" y="9162"/>
                                  <a:pt x="4227" y="9147"/>
                                </a:cubicBezTo>
                                <a:cubicBezTo>
                                  <a:pt x="4249" y="9137"/>
                                  <a:pt x="4271" y="9128"/>
                                  <a:pt x="4293" y="9118"/>
                                </a:cubicBezTo>
                                <a:cubicBezTo>
                                  <a:pt x="4322" y="9113"/>
                                  <a:pt x="4352" y="9109"/>
                                  <a:pt x="4381" y="9104"/>
                                </a:cubicBezTo>
                                <a:moveTo>
                                  <a:pt x="4381" y="6300"/>
                                </a:moveTo>
                                <a:lnTo>
                                  <a:pt x="4381" y="8899"/>
                                </a:lnTo>
                                <a:moveTo>
                                  <a:pt x="4381" y="9570"/>
                                </a:moveTo>
                                <a:lnTo>
                                  <a:pt x="4381" y="10000"/>
                                </a:lnTo>
                                <a:moveTo>
                                  <a:pt x="4381" y="398"/>
                                </a:moveTo>
                                <a:lnTo>
                                  <a:pt x="4381" y="0"/>
                                </a:lnTo>
                                <a:lnTo>
                                  <a:pt x="10000" y="0"/>
                                </a:lnTo>
                                <a:lnTo>
                                  <a:pt x="10000" y="10000"/>
                                </a:lnTo>
                                <a:lnTo>
                                  <a:pt x="4381" y="10000"/>
                                </a:lnTo>
                                <a:moveTo>
                                  <a:pt x="0" y="5955"/>
                                </a:moveTo>
                                <a:lnTo>
                                  <a:pt x="0" y="670"/>
                                </a:lnTo>
                                <a:moveTo>
                                  <a:pt x="4172" y="67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3048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6" name="图片 983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047" y="2314"/>
                            <a:ext cx="111" cy="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8" name="任意多边形 984"/>
                        <wps:cNvSpPr/>
                        <wps:spPr>
                          <a:xfrm>
                            <a:off x="2049" y="96"/>
                            <a:ext cx="111" cy="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" h="2232">
                                <a:moveTo>
                                  <a:pt x="110" y="1190"/>
                                </a:moveTo>
                                <a:lnTo>
                                  <a:pt x="105" y="1190"/>
                                </a:lnTo>
                                <a:lnTo>
                                  <a:pt x="105" y="1229"/>
                                </a:lnTo>
                                <a:lnTo>
                                  <a:pt x="110" y="1224"/>
                                </a:lnTo>
                                <a:lnTo>
                                  <a:pt x="110" y="1190"/>
                                </a:lnTo>
                                <a:close/>
                                <a:moveTo>
                                  <a:pt x="110" y="1133"/>
                                </a:moveTo>
                                <a:lnTo>
                                  <a:pt x="105" y="1133"/>
                                </a:lnTo>
                                <a:lnTo>
                                  <a:pt x="105" y="1171"/>
                                </a:lnTo>
                                <a:lnTo>
                                  <a:pt x="110" y="1166"/>
                                </a:lnTo>
                                <a:lnTo>
                                  <a:pt x="110" y="1133"/>
                                </a:lnTo>
                                <a:close/>
                                <a:moveTo>
                                  <a:pt x="110" y="1075"/>
                                </a:moveTo>
                                <a:lnTo>
                                  <a:pt x="105" y="1075"/>
                                </a:lnTo>
                                <a:lnTo>
                                  <a:pt x="105" y="1113"/>
                                </a:lnTo>
                                <a:lnTo>
                                  <a:pt x="110" y="1109"/>
                                </a:lnTo>
                                <a:lnTo>
                                  <a:pt x="110" y="1075"/>
                                </a:lnTo>
                                <a:close/>
                                <a:moveTo>
                                  <a:pt x="110" y="1017"/>
                                </a:moveTo>
                                <a:lnTo>
                                  <a:pt x="105" y="1017"/>
                                </a:lnTo>
                                <a:lnTo>
                                  <a:pt x="105" y="1056"/>
                                </a:lnTo>
                                <a:lnTo>
                                  <a:pt x="110" y="1051"/>
                                </a:lnTo>
                                <a:lnTo>
                                  <a:pt x="110" y="1017"/>
                                </a:lnTo>
                                <a:close/>
                                <a:moveTo>
                                  <a:pt x="110" y="960"/>
                                </a:moveTo>
                                <a:lnTo>
                                  <a:pt x="105" y="960"/>
                                </a:lnTo>
                                <a:lnTo>
                                  <a:pt x="105" y="998"/>
                                </a:lnTo>
                                <a:lnTo>
                                  <a:pt x="110" y="993"/>
                                </a:lnTo>
                                <a:lnTo>
                                  <a:pt x="110" y="960"/>
                                </a:lnTo>
                                <a:close/>
                                <a:moveTo>
                                  <a:pt x="110" y="902"/>
                                </a:moveTo>
                                <a:lnTo>
                                  <a:pt x="105" y="902"/>
                                </a:lnTo>
                                <a:lnTo>
                                  <a:pt x="105" y="941"/>
                                </a:lnTo>
                                <a:lnTo>
                                  <a:pt x="110" y="936"/>
                                </a:lnTo>
                                <a:lnTo>
                                  <a:pt x="110" y="902"/>
                                </a:lnTo>
                                <a:close/>
                                <a:moveTo>
                                  <a:pt x="105" y="845"/>
                                </a:moveTo>
                                <a:lnTo>
                                  <a:pt x="100" y="845"/>
                                </a:lnTo>
                                <a:lnTo>
                                  <a:pt x="105" y="878"/>
                                </a:lnTo>
                                <a:lnTo>
                                  <a:pt x="105" y="883"/>
                                </a:lnTo>
                                <a:lnTo>
                                  <a:pt x="110" y="878"/>
                                </a:lnTo>
                                <a:lnTo>
                                  <a:pt x="105" y="845"/>
                                </a:lnTo>
                                <a:close/>
                                <a:moveTo>
                                  <a:pt x="105" y="787"/>
                                </a:moveTo>
                                <a:lnTo>
                                  <a:pt x="100" y="787"/>
                                </a:lnTo>
                                <a:lnTo>
                                  <a:pt x="100" y="821"/>
                                </a:lnTo>
                                <a:lnTo>
                                  <a:pt x="105" y="825"/>
                                </a:lnTo>
                                <a:lnTo>
                                  <a:pt x="105" y="787"/>
                                </a:lnTo>
                                <a:close/>
                                <a:moveTo>
                                  <a:pt x="105" y="729"/>
                                </a:moveTo>
                                <a:lnTo>
                                  <a:pt x="100" y="729"/>
                                </a:lnTo>
                                <a:lnTo>
                                  <a:pt x="100" y="763"/>
                                </a:lnTo>
                                <a:lnTo>
                                  <a:pt x="105" y="768"/>
                                </a:lnTo>
                                <a:lnTo>
                                  <a:pt x="105" y="729"/>
                                </a:lnTo>
                                <a:close/>
                                <a:moveTo>
                                  <a:pt x="105" y="672"/>
                                </a:moveTo>
                                <a:lnTo>
                                  <a:pt x="100" y="672"/>
                                </a:lnTo>
                                <a:lnTo>
                                  <a:pt x="100" y="705"/>
                                </a:lnTo>
                                <a:lnTo>
                                  <a:pt x="105" y="710"/>
                                </a:lnTo>
                                <a:lnTo>
                                  <a:pt x="105" y="672"/>
                                </a:lnTo>
                                <a:close/>
                                <a:moveTo>
                                  <a:pt x="105" y="614"/>
                                </a:moveTo>
                                <a:lnTo>
                                  <a:pt x="100" y="614"/>
                                </a:lnTo>
                                <a:lnTo>
                                  <a:pt x="100" y="653"/>
                                </a:lnTo>
                                <a:lnTo>
                                  <a:pt x="105" y="648"/>
                                </a:lnTo>
                                <a:lnTo>
                                  <a:pt x="105" y="614"/>
                                </a:lnTo>
                                <a:close/>
                                <a:moveTo>
                                  <a:pt x="100" y="557"/>
                                </a:moveTo>
                                <a:lnTo>
                                  <a:pt x="96" y="557"/>
                                </a:lnTo>
                                <a:lnTo>
                                  <a:pt x="96" y="590"/>
                                </a:lnTo>
                                <a:lnTo>
                                  <a:pt x="100" y="595"/>
                                </a:lnTo>
                                <a:lnTo>
                                  <a:pt x="100" y="557"/>
                                </a:lnTo>
                                <a:close/>
                                <a:moveTo>
                                  <a:pt x="100" y="499"/>
                                </a:moveTo>
                                <a:lnTo>
                                  <a:pt x="96" y="499"/>
                                </a:lnTo>
                                <a:lnTo>
                                  <a:pt x="96" y="533"/>
                                </a:lnTo>
                                <a:lnTo>
                                  <a:pt x="100" y="537"/>
                                </a:lnTo>
                                <a:lnTo>
                                  <a:pt x="100" y="499"/>
                                </a:lnTo>
                                <a:close/>
                                <a:moveTo>
                                  <a:pt x="100" y="441"/>
                                </a:moveTo>
                                <a:lnTo>
                                  <a:pt x="96" y="441"/>
                                </a:lnTo>
                                <a:lnTo>
                                  <a:pt x="96" y="480"/>
                                </a:lnTo>
                                <a:lnTo>
                                  <a:pt x="100" y="475"/>
                                </a:lnTo>
                                <a:lnTo>
                                  <a:pt x="100" y="441"/>
                                </a:lnTo>
                                <a:close/>
                                <a:moveTo>
                                  <a:pt x="96" y="384"/>
                                </a:moveTo>
                                <a:lnTo>
                                  <a:pt x="91" y="384"/>
                                </a:lnTo>
                                <a:lnTo>
                                  <a:pt x="91" y="417"/>
                                </a:lnTo>
                                <a:lnTo>
                                  <a:pt x="96" y="422"/>
                                </a:lnTo>
                                <a:lnTo>
                                  <a:pt x="96" y="384"/>
                                </a:lnTo>
                                <a:close/>
                                <a:moveTo>
                                  <a:pt x="96" y="326"/>
                                </a:moveTo>
                                <a:lnTo>
                                  <a:pt x="91" y="326"/>
                                </a:lnTo>
                                <a:lnTo>
                                  <a:pt x="91" y="365"/>
                                </a:lnTo>
                                <a:lnTo>
                                  <a:pt x="96" y="360"/>
                                </a:lnTo>
                                <a:lnTo>
                                  <a:pt x="96" y="326"/>
                                </a:lnTo>
                                <a:close/>
                                <a:moveTo>
                                  <a:pt x="91" y="269"/>
                                </a:moveTo>
                                <a:lnTo>
                                  <a:pt x="86" y="269"/>
                                </a:lnTo>
                                <a:lnTo>
                                  <a:pt x="86" y="302"/>
                                </a:lnTo>
                                <a:lnTo>
                                  <a:pt x="91" y="307"/>
                                </a:lnTo>
                                <a:lnTo>
                                  <a:pt x="91" y="269"/>
                                </a:lnTo>
                                <a:close/>
                                <a:moveTo>
                                  <a:pt x="86" y="211"/>
                                </a:moveTo>
                                <a:lnTo>
                                  <a:pt x="81" y="211"/>
                                </a:lnTo>
                                <a:lnTo>
                                  <a:pt x="81" y="221"/>
                                </a:lnTo>
                                <a:lnTo>
                                  <a:pt x="86" y="245"/>
                                </a:lnTo>
                                <a:lnTo>
                                  <a:pt x="86" y="249"/>
                                </a:lnTo>
                                <a:lnTo>
                                  <a:pt x="91" y="245"/>
                                </a:lnTo>
                                <a:lnTo>
                                  <a:pt x="86" y="221"/>
                                </a:lnTo>
                                <a:lnTo>
                                  <a:pt x="86" y="211"/>
                                </a:lnTo>
                                <a:close/>
                                <a:moveTo>
                                  <a:pt x="81" y="153"/>
                                </a:moveTo>
                                <a:lnTo>
                                  <a:pt x="76" y="153"/>
                                </a:lnTo>
                                <a:lnTo>
                                  <a:pt x="76" y="163"/>
                                </a:lnTo>
                                <a:lnTo>
                                  <a:pt x="81" y="187"/>
                                </a:lnTo>
                                <a:lnTo>
                                  <a:pt x="81" y="192"/>
                                </a:lnTo>
                                <a:lnTo>
                                  <a:pt x="86" y="187"/>
                                </a:lnTo>
                                <a:lnTo>
                                  <a:pt x="81" y="163"/>
                                </a:lnTo>
                                <a:lnTo>
                                  <a:pt x="81" y="153"/>
                                </a:lnTo>
                                <a:close/>
                                <a:moveTo>
                                  <a:pt x="76" y="96"/>
                                </a:moveTo>
                                <a:lnTo>
                                  <a:pt x="72" y="101"/>
                                </a:lnTo>
                                <a:lnTo>
                                  <a:pt x="72" y="110"/>
                                </a:lnTo>
                                <a:lnTo>
                                  <a:pt x="76" y="129"/>
                                </a:lnTo>
                                <a:lnTo>
                                  <a:pt x="76" y="134"/>
                                </a:lnTo>
                                <a:lnTo>
                                  <a:pt x="81" y="129"/>
                                </a:lnTo>
                                <a:lnTo>
                                  <a:pt x="76" y="110"/>
                                </a:lnTo>
                                <a:lnTo>
                                  <a:pt x="76" y="96"/>
                                </a:lnTo>
                                <a:close/>
                                <a:moveTo>
                                  <a:pt x="72" y="38"/>
                                </a:moveTo>
                                <a:lnTo>
                                  <a:pt x="67" y="38"/>
                                </a:lnTo>
                                <a:lnTo>
                                  <a:pt x="67" y="67"/>
                                </a:lnTo>
                                <a:lnTo>
                                  <a:pt x="72" y="77"/>
                                </a:lnTo>
                                <a:lnTo>
                                  <a:pt x="76" y="72"/>
                                </a:lnTo>
                                <a:lnTo>
                                  <a:pt x="72" y="67"/>
                                </a:lnTo>
                                <a:lnTo>
                                  <a:pt x="72" y="38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52" y="5"/>
                                </a:lnTo>
                                <a:lnTo>
                                  <a:pt x="57" y="9"/>
                                </a:lnTo>
                                <a:lnTo>
                                  <a:pt x="57" y="14"/>
                                </a:lnTo>
                                <a:lnTo>
                                  <a:pt x="62" y="19"/>
                                </a:lnTo>
                                <a:lnTo>
                                  <a:pt x="67" y="19"/>
                                </a:lnTo>
                                <a:lnTo>
                                  <a:pt x="62" y="14"/>
                                </a:lnTo>
                                <a:lnTo>
                                  <a:pt x="62" y="5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8" y="14"/>
                                </a:lnTo>
                                <a:lnTo>
                                  <a:pt x="52" y="9"/>
                                </a:lnTo>
                                <a:lnTo>
                                  <a:pt x="48" y="9"/>
                                </a:lnTo>
                                <a:lnTo>
                                  <a:pt x="52" y="5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38" y="33"/>
                                </a:lnTo>
                                <a:lnTo>
                                  <a:pt x="33" y="53"/>
                                </a:lnTo>
                                <a:lnTo>
                                  <a:pt x="33" y="72"/>
                                </a:lnTo>
                                <a:lnTo>
                                  <a:pt x="38" y="67"/>
                                </a:lnTo>
                                <a:lnTo>
                                  <a:pt x="38" y="53"/>
                                </a:lnTo>
                                <a:lnTo>
                                  <a:pt x="43" y="38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28" y="91"/>
                                </a:lnTo>
                                <a:lnTo>
                                  <a:pt x="28" y="129"/>
                                </a:lnTo>
                                <a:lnTo>
                                  <a:pt x="33" y="125"/>
                                </a:lnTo>
                                <a:lnTo>
                                  <a:pt x="33" y="91"/>
                                </a:lnTo>
                                <a:close/>
                                <a:moveTo>
                                  <a:pt x="28" y="149"/>
                                </a:moveTo>
                                <a:lnTo>
                                  <a:pt x="24" y="149"/>
                                </a:lnTo>
                                <a:lnTo>
                                  <a:pt x="24" y="187"/>
                                </a:lnTo>
                                <a:lnTo>
                                  <a:pt x="28" y="182"/>
                                </a:lnTo>
                                <a:lnTo>
                                  <a:pt x="28" y="149"/>
                                </a:lnTo>
                                <a:close/>
                                <a:moveTo>
                                  <a:pt x="24" y="206"/>
                                </a:moveTo>
                                <a:lnTo>
                                  <a:pt x="19" y="206"/>
                                </a:lnTo>
                                <a:lnTo>
                                  <a:pt x="19" y="245"/>
                                </a:lnTo>
                                <a:lnTo>
                                  <a:pt x="24" y="240"/>
                                </a:lnTo>
                                <a:lnTo>
                                  <a:pt x="24" y="206"/>
                                </a:lnTo>
                                <a:close/>
                                <a:moveTo>
                                  <a:pt x="24" y="264"/>
                                </a:moveTo>
                                <a:lnTo>
                                  <a:pt x="19" y="264"/>
                                </a:lnTo>
                                <a:lnTo>
                                  <a:pt x="14" y="293"/>
                                </a:lnTo>
                                <a:lnTo>
                                  <a:pt x="14" y="297"/>
                                </a:lnTo>
                                <a:lnTo>
                                  <a:pt x="19" y="302"/>
                                </a:lnTo>
                                <a:lnTo>
                                  <a:pt x="19" y="293"/>
                                </a:lnTo>
                                <a:lnTo>
                                  <a:pt x="24" y="264"/>
                                </a:lnTo>
                                <a:close/>
                                <a:moveTo>
                                  <a:pt x="19" y="321"/>
                                </a:moveTo>
                                <a:lnTo>
                                  <a:pt x="14" y="321"/>
                                </a:lnTo>
                                <a:lnTo>
                                  <a:pt x="14" y="360"/>
                                </a:lnTo>
                                <a:lnTo>
                                  <a:pt x="19" y="355"/>
                                </a:lnTo>
                                <a:lnTo>
                                  <a:pt x="19" y="321"/>
                                </a:lnTo>
                                <a:close/>
                                <a:moveTo>
                                  <a:pt x="14" y="379"/>
                                </a:moveTo>
                                <a:lnTo>
                                  <a:pt x="9" y="379"/>
                                </a:lnTo>
                                <a:lnTo>
                                  <a:pt x="9" y="413"/>
                                </a:lnTo>
                                <a:lnTo>
                                  <a:pt x="14" y="417"/>
                                </a:lnTo>
                                <a:lnTo>
                                  <a:pt x="14" y="379"/>
                                </a:lnTo>
                                <a:close/>
                                <a:moveTo>
                                  <a:pt x="14" y="437"/>
                                </a:moveTo>
                                <a:lnTo>
                                  <a:pt x="9" y="437"/>
                                </a:lnTo>
                                <a:lnTo>
                                  <a:pt x="9" y="475"/>
                                </a:lnTo>
                                <a:lnTo>
                                  <a:pt x="14" y="470"/>
                                </a:lnTo>
                                <a:lnTo>
                                  <a:pt x="14" y="437"/>
                                </a:lnTo>
                                <a:close/>
                                <a:moveTo>
                                  <a:pt x="9" y="494"/>
                                </a:moveTo>
                                <a:lnTo>
                                  <a:pt x="4" y="494"/>
                                </a:lnTo>
                                <a:lnTo>
                                  <a:pt x="4" y="528"/>
                                </a:lnTo>
                                <a:lnTo>
                                  <a:pt x="9" y="533"/>
                                </a:lnTo>
                                <a:lnTo>
                                  <a:pt x="9" y="494"/>
                                </a:lnTo>
                                <a:close/>
                                <a:moveTo>
                                  <a:pt x="9" y="552"/>
                                </a:moveTo>
                                <a:lnTo>
                                  <a:pt x="4" y="552"/>
                                </a:lnTo>
                                <a:lnTo>
                                  <a:pt x="4" y="590"/>
                                </a:lnTo>
                                <a:lnTo>
                                  <a:pt x="9" y="585"/>
                                </a:lnTo>
                                <a:lnTo>
                                  <a:pt x="9" y="552"/>
                                </a:lnTo>
                                <a:close/>
                                <a:moveTo>
                                  <a:pt x="9" y="609"/>
                                </a:moveTo>
                                <a:lnTo>
                                  <a:pt x="4" y="609"/>
                                </a:lnTo>
                                <a:lnTo>
                                  <a:pt x="4" y="648"/>
                                </a:lnTo>
                                <a:lnTo>
                                  <a:pt x="9" y="643"/>
                                </a:lnTo>
                                <a:lnTo>
                                  <a:pt x="9" y="609"/>
                                </a:lnTo>
                                <a:close/>
                                <a:moveTo>
                                  <a:pt x="9" y="667"/>
                                </a:moveTo>
                                <a:lnTo>
                                  <a:pt x="4" y="667"/>
                                </a:lnTo>
                                <a:lnTo>
                                  <a:pt x="0" y="681"/>
                                </a:lnTo>
                                <a:lnTo>
                                  <a:pt x="0" y="701"/>
                                </a:lnTo>
                                <a:lnTo>
                                  <a:pt x="4" y="705"/>
                                </a:lnTo>
                                <a:lnTo>
                                  <a:pt x="4" y="681"/>
                                </a:lnTo>
                                <a:lnTo>
                                  <a:pt x="9" y="667"/>
                                </a:lnTo>
                                <a:close/>
                                <a:moveTo>
                                  <a:pt x="4" y="725"/>
                                </a:moveTo>
                                <a:lnTo>
                                  <a:pt x="0" y="725"/>
                                </a:lnTo>
                                <a:lnTo>
                                  <a:pt x="0" y="758"/>
                                </a:lnTo>
                                <a:lnTo>
                                  <a:pt x="4" y="763"/>
                                </a:lnTo>
                                <a:lnTo>
                                  <a:pt x="4" y="725"/>
                                </a:lnTo>
                                <a:close/>
                                <a:moveTo>
                                  <a:pt x="4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816"/>
                                </a:lnTo>
                                <a:lnTo>
                                  <a:pt x="4" y="821"/>
                                </a:lnTo>
                                <a:lnTo>
                                  <a:pt x="4" y="782"/>
                                </a:lnTo>
                                <a:close/>
                                <a:moveTo>
                                  <a:pt x="4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878"/>
                                </a:lnTo>
                                <a:lnTo>
                                  <a:pt x="4" y="873"/>
                                </a:lnTo>
                                <a:lnTo>
                                  <a:pt x="4" y="840"/>
                                </a:lnTo>
                                <a:close/>
                                <a:moveTo>
                                  <a:pt x="4" y="897"/>
                                </a:moveTo>
                                <a:lnTo>
                                  <a:pt x="0" y="897"/>
                                </a:lnTo>
                                <a:lnTo>
                                  <a:pt x="0" y="936"/>
                                </a:lnTo>
                                <a:lnTo>
                                  <a:pt x="4" y="931"/>
                                </a:lnTo>
                                <a:lnTo>
                                  <a:pt x="4" y="897"/>
                                </a:lnTo>
                                <a:close/>
                                <a:moveTo>
                                  <a:pt x="4" y="955"/>
                                </a:moveTo>
                                <a:lnTo>
                                  <a:pt x="0" y="955"/>
                                </a:lnTo>
                                <a:lnTo>
                                  <a:pt x="0" y="993"/>
                                </a:lnTo>
                                <a:lnTo>
                                  <a:pt x="4" y="989"/>
                                </a:lnTo>
                                <a:lnTo>
                                  <a:pt x="4" y="955"/>
                                </a:lnTo>
                                <a:close/>
                                <a:moveTo>
                                  <a:pt x="4" y="1013"/>
                                </a:moveTo>
                                <a:lnTo>
                                  <a:pt x="0" y="1013"/>
                                </a:lnTo>
                                <a:lnTo>
                                  <a:pt x="0" y="1051"/>
                                </a:lnTo>
                                <a:lnTo>
                                  <a:pt x="4" y="1046"/>
                                </a:lnTo>
                                <a:lnTo>
                                  <a:pt x="4" y="1013"/>
                                </a:lnTo>
                                <a:close/>
                                <a:moveTo>
                                  <a:pt x="4" y="1070"/>
                                </a:moveTo>
                                <a:lnTo>
                                  <a:pt x="0" y="1070"/>
                                </a:lnTo>
                                <a:lnTo>
                                  <a:pt x="0" y="1109"/>
                                </a:lnTo>
                                <a:lnTo>
                                  <a:pt x="4" y="1104"/>
                                </a:lnTo>
                                <a:lnTo>
                                  <a:pt x="4" y="1070"/>
                                </a:lnTo>
                                <a:close/>
                                <a:moveTo>
                                  <a:pt x="4" y="1128"/>
                                </a:moveTo>
                                <a:lnTo>
                                  <a:pt x="0" y="1128"/>
                                </a:lnTo>
                                <a:lnTo>
                                  <a:pt x="0" y="1166"/>
                                </a:lnTo>
                                <a:lnTo>
                                  <a:pt x="4" y="1161"/>
                                </a:lnTo>
                                <a:lnTo>
                                  <a:pt x="4" y="1128"/>
                                </a:lnTo>
                                <a:close/>
                                <a:moveTo>
                                  <a:pt x="4" y="1185"/>
                                </a:moveTo>
                                <a:lnTo>
                                  <a:pt x="0" y="1185"/>
                                </a:lnTo>
                                <a:lnTo>
                                  <a:pt x="0" y="1224"/>
                                </a:lnTo>
                                <a:lnTo>
                                  <a:pt x="4" y="1219"/>
                                </a:lnTo>
                                <a:lnTo>
                                  <a:pt x="4" y="1185"/>
                                </a:lnTo>
                                <a:close/>
                                <a:moveTo>
                                  <a:pt x="4" y="1243"/>
                                </a:moveTo>
                                <a:lnTo>
                                  <a:pt x="0" y="1243"/>
                                </a:lnTo>
                                <a:lnTo>
                                  <a:pt x="0" y="1281"/>
                                </a:lnTo>
                                <a:lnTo>
                                  <a:pt x="4" y="1277"/>
                                </a:lnTo>
                                <a:lnTo>
                                  <a:pt x="4" y="1243"/>
                                </a:lnTo>
                                <a:close/>
                                <a:moveTo>
                                  <a:pt x="4" y="1301"/>
                                </a:moveTo>
                                <a:lnTo>
                                  <a:pt x="0" y="1301"/>
                                </a:lnTo>
                                <a:lnTo>
                                  <a:pt x="0" y="1339"/>
                                </a:lnTo>
                                <a:lnTo>
                                  <a:pt x="4" y="1334"/>
                                </a:lnTo>
                                <a:lnTo>
                                  <a:pt x="4" y="1301"/>
                                </a:lnTo>
                                <a:close/>
                                <a:moveTo>
                                  <a:pt x="4" y="1358"/>
                                </a:moveTo>
                                <a:lnTo>
                                  <a:pt x="0" y="1358"/>
                                </a:lnTo>
                                <a:lnTo>
                                  <a:pt x="0" y="1397"/>
                                </a:lnTo>
                                <a:lnTo>
                                  <a:pt x="4" y="1392"/>
                                </a:lnTo>
                                <a:lnTo>
                                  <a:pt x="4" y="1358"/>
                                </a:lnTo>
                                <a:close/>
                                <a:moveTo>
                                  <a:pt x="4" y="1416"/>
                                </a:moveTo>
                                <a:lnTo>
                                  <a:pt x="0" y="1416"/>
                                </a:lnTo>
                                <a:lnTo>
                                  <a:pt x="0" y="1449"/>
                                </a:lnTo>
                                <a:lnTo>
                                  <a:pt x="4" y="1454"/>
                                </a:lnTo>
                                <a:lnTo>
                                  <a:pt x="4" y="1416"/>
                                </a:lnTo>
                                <a:close/>
                                <a:moveTo>
                                  <a:pt x="4" y="1473"/>
                                </a:moveTo>
                                <a:lnTo>
                                  <a:pt x="0" y="1473"/>
                                </a:lnTo>
                                <a:lnTo>
                                  <a:pt x="0" y="1507"/>
                                </a:lnTo>
                                <a:lnTo>
                                  <a:pt x="4" y="1512"/>
                                </a:lnTo>
                                <a:lnTo>
                                  <a:pt x="4" y="1473"/>
                                </a:lnTo>
                                <a:close/>
                                <a:moveTo>
                                  <a:pt x="4" y="1531"/>
                                </a:moveTo>
                                <a:lnTo>
                                  <a:pt x="0" y="1531"/>
                                </a:lnTo>
                                <a:lnTo>
                                  <a:pt x="0" y="1550"/>
                                </a:lnTo>
                                <a:lnTo>
                                  <a:pt x="4" y="1565"/>
                                </a:lnTo>
                                <a:lnTo>
                                  <a:pt x="4" y="1569"/>
                                </a:lnTo>
                                <a:lnTo>
                                  <a:pt x="9" y="1565"/>
                                </a:lnTo>
                                <a:lnTo>
                                  <a:pt x="4" y="1550"/>
                                </a:lnTo>
                                <a:lnTo>
                                  <a:pt x="4" y="1531"/>
                                </a:lnTo>
                                <a:close/>
                                <a:moveTo>
                                  <a:pt x="9" y="1589"/>
                                </a:moveTo>
                                <a:lnTo>
                                  <a:pt x="4" y="1589"/>
                                </a:lnTo>
                                <a:lnTo>
                                  <a:pt x="4" y="1627"/>
                                </a:lnTo>
                                <a:lnTo>
                                  <a:pt x="9" y="1622"/>
                                </a:lnTo>
                                <a:lnTo>
                                  <a:pt x="9" y="1589"/>
                                </a:lnTo>
                                <a:close/>
                                <a:moveTo>
                                  <a:pt x="9" y="1646"/>
                                </a:moveTo>
                                <a:lnTo>
                                  <a:pt x="4" y="1646"/>
                                </a:lnTo>
                                <a:lnTo>
                                  <a:pt x="4" y="1680"/>
                                </a:lnTo>
                                <a:lnTo>
                                  <a:pt x="9" y="1685"/>
                                </a:lnTo>
                                <a:lnTo>
                                  <a:pt x="9" y="1646"/>
                                </a:lnTo>
                                <a:close/>
                                <a:moveTo>
                                  <a:pt x="9" y="1704"/>
                                </a:moveTo>
                                <a:lnTo>
                                  <a:pt x="4" y="1704"/>
                                </a:lnTo>
                                <a:lnTo>
                                  <a:pt x="4" y="1737"/>
                                </a:lnTo>
                                <a:lnTo>
                                  <a:pt x="9" y="1742"/>
                                </a:lnTo>
                                <a:lnTo>
                                  <a:pt x="9" y="1704"/>
                                </a:lnTo>
                                <a:close/>
                                <a:moveTo>
                                  <a:pt x="14" y="1761"/>
                                </a:moveTo>
                                <a:lnTo>
                                  <a:pt x="9" y="1761"/>
                                </a:lnTo>
                                <a:lnTo>
                                  <a:pt x="9" y="1795"/>
                                </a:lnTo>
                                <a:lnTo>
                                  <a:pt x="14" y="1795"/>
                                </a:lnTo>
                                <a:lnTo>
                                  <a:pt x="14" y="1761"/>
                                </a:lnTo>
                                <a:close/>
                                <a:moveTo>
                                  <a:pt x="14" y="1814"/>
                                </a:moveTo>
                                <a:lnTo>
                                  <a:pt x="9" y="1819"/>
                                </a:lnTo>
                                <a:lnTo>
                                  <a:pt x="9" y="1853"/>
                                </a:lnTo>
                                <a:lnTo>
                                  <a:pt x="14" y="1853"/>
                                </a:lnTo>
                                <a:lnTo>
                                  <a:pt x="14" y="1814"/>
                                </a:lnTo>
                                <a:close/>
                                <a:moveTo>
                                  <a:pt x="14" y="1872"/>
                                </a:moveTo>
                                <a:lnTo>
                                  <a:pt x="14" y="1910"/>
                                </a:lnTo>
                                <a:lnTo>
                                  <a:pt x="19" y="1910"/>
                                </a:lnTo>
                                <a:lnTo>
                                  <a:pt x="19" y="1877"/>
                                </a:lnTo>
                                <a:lnTo>
                                  <a:pt x="14" y="1872"/>
                                </a:lnTo>
                                <a:close/>
                                <a:moveTo>
                                  <a:pt x="19" y="1929"/>
                                </a:moveTo>
                                <a:lnTo>
                                  <a:pt x="14" y="1934"/>
                                </a:lnTo>
                                <a:lnTo>
                                  <a:pt x="14" y="1944"/>
                                </a:lnTo>
                                <a:lnTo>
                                  <a:pt x="19" y="1968"/>
                                </a:lnTo>
                                <a:lnTo>
                                  <a:pt x="24" y="1968"/>
                                </a:lnTo>
                                <a:lnTo>
                                  <a:pt x="19" y="1944"/>
                                </a:lnTo>
                                <a:lnTo>
                                  <a:pt x="19" y="1929"/>
                                </a:lnTo>
                                <a:close/>
                                <a:moveTo>
                                  <a:pt x="19" y="1987"/>
                                </a:moveTo>
                                <a:lnTo>
                                  <a:pt x="19" y="2025"/>
                                </a:lnTo>
                                <a:lnTo>
                                  <a:pt x="24" y="2025"/>
                                </a:lnTo>
                                <a:lnTo>
                                  <a:pt x="24" y="1992"/>
                                </a:lnTo>
                                <a:lnTo>
                                  <a:pt x="19" y="1987"/>
                                </a:lnTo>
                                <a:close/>
                                <a:moveTo>
                                  <a:pt x="24" y="2045"/>
                                </a:moveTo>
                                <a:lnTo>
                                  <a:pt x="24" y="2083"/>
                                </a:lnTo>
                                <a:lnTo>
                                  <a:pt x="28" y="2083"/>
                                </a:lnTo>
                                <a:lnTo>
                                  <a:pt x="28" y="2049"/>
                                </a:lnTo>
                                <a:lnTo>
                                  <a:pt x="24" y="2045"/>
                                </a:lnTo>
                                <a:close/>
                                <a:moveTo>
                                  <a:pt x="28" y="2102"/>
                                </a:moveTo>
                                <a:lnTo>
                                  <a:pt x="28" y="2141"/>
                                </a:lnTo>
                                <a:lnTo>
                                  <a:pt x="33" y="2141"/>
                                </a:lnTo>
                                <a:lnTo>
                                  <a:pt x="33" y="2107"/>
                                </a:lnTo>
                                <a:lnTo>
                                  <a:pt x="28" y="2102"/>
                                </a:lnTo>
                                <a:close/>
                                <a:moveTo>
                                  <a:pt x="33" y="2160"/>
                                </a:moveTo>
                                <a:lnTo>
                                  <a:pt x="33" y="2184"/>
                                </a:lnTo>
                                <a:lnTo>
                                  <a:pt x="38" y="2198"/>
                                </a:lnTo>
                                <a:lnTo>
                                  <a:pt x="43" y="2198"/>
                                </a:lnTo>
                                <a:lnTo>
                                  <a:pt x="38" y="2179"/>
                                </a:lnTo>
                                <a:lnTo>
                                  <a:pt x="38" y="2165"/>
                                </a:lnTo>
                                <a:lnTo>
                                  <a:pt x="33" y="2160"/>
                                </a:lnTo>
                                <a:close/>
                                <a:moveTo>
                                  <a:pt x="48" y="2217"/>
                                </a:moveTo>
                                <a:lnTo>
                                  <a:pt x="43" y="2217"/>
                                </a:lnTo>
                                <a:lnTo>
                                  <a:pt x="43" y="2222"/>
                                </a:lnTo>
                                <a:lnTo>
                                  <a:pt x="48" y="2227"/>
                                </a:lnTo>
                                <a:lnTo>
                                  <a:pt x="48" y="2232"/>
                                </a:lnTo>
                                <a:lnTo>
                                  <a:pt x="52" y="2232"/>
                                </a:lnTo>
                                <a:lnTo>
                                  <a:pt x="52" y="2227"/>
                                </a:lnTo>
                                <a:lnTo>
                                  <a:pt x="48" y="2217"/>
                                </a:lnTo>
                                <a:close/>
                                <a:moveTo>
                                  <a:pt x="62" y="2213"/>
                                </a:moveTo>
                                <a:lnTo>
                                  <a:pt x="57" y="2217"/>
                                </a:lnTo>
                                <a:lnTo>
                                  <a:pt x="57" y="2227"/>
                                </a:lnTo>
                                <a:lnTo>
                                  <a:pt x="52" y="2227"/>
                                </a:lnTo>
                                <a:lnTo>
                                  <a:pt x="52" y="2232"/>
                                </a:lnTo>
                                <a:lnTo>
                                  <a:pt x="57" y="2232"/>
                                </a:lnTo>
                                <a:lnTo>
                                  <a:pt x="62" y="2227"/>
                                </a:lnTo>
                                <a:lnTo>
                                  <a:pt x="62" y="2217"/>
                                </a:lnTo>
                                <a:lnTo>
                                  <a:pt x="67" y="2217"/>
                                </a:lnTo>
                                <a:lnTo>
                                  <a:pt x="62" y="2213"/>
                                </a:lnTo>
                                <a:close/>
                                <a:moveTo>
                                  <a:pt x="72" y="2155"/>
                                </a:moveTo>
                                <a:lnTo>
                                  <a:pt x="72" y="2160"/>
                                </a:lnTo>
                                <a:lnTo>
                                  <a:pt x="67" y="2165"/>
                                </a:lnTo>
                                <a:lnTo>
                                  <a:pt x="67" y="2193"/>
                                </a:lnTo>
                                <a:lnTo>
                                  <a:pt x="72" y="2193"/>
                                </a:lnTo>
                                <a:lnTo>
                                  <a:pt x="72" y="2165"/>
                                </a:lnTo>
                                <a:lnTo>
                                  <a:pt x="76" y="2160"/>
                                </a:lnTo>
                                <a:lnTo>
                                  <a:pt x="72" y="2155"/>
                                </a:lnTo>
                                <a:close/>
                                <a:moveTo>
                                  <a:pt x="76" y="2097"/>
                                </a:moveTo>
                                <a:lnTo>
                                  <a:pt x="76" y="2102"/>
                                </a:lnTo>
                                <a:lnTo>
                                  <a:pt x="72" y="2121"/>
                                </a:lnTo>
                                <a:lnTo>
                                  <a:pt x="72" y="2136"/>
                                </a:lnTo>
                                <a:lnTo>
                                  <a:pt x="76" y="2136"/>
                                </a:lnTo>
                                <a:lnTo>
                                  <a:pt x="76" y="2121"/>
                                </a:lnTo>
                                <a:lnTo>
                                  <a:pt x="81" y="2102"/>
                                </a:lnTo>
                                <a:lnTo>
                                  <a:pt x="76" y="2097"/>
                                </a:lnTo>
                                <a:close/>
                                <a:moveTo>
                                  <a:pt x="81" y="2040"/>
                                </a:moveTo>
                                <a:lnTo>
                                  <a:pt x="81" y="2045"/>
                                </a:lnTo>
                                <a:lnTo>
                                  <a:pt x="76" y="2069"/>
                                </a:lnTo>
                                <a:lnTo>
                                  <a:pt x="76" y="2078"/>
                                </a:lnTo>
                                <a:lnTo>
                                  <a:pt x="81" y="2078"/>
                                </a:lnTo>
                                <a:lnTo>
                                  <a:pt x="81" y="2069"/>
                                </a:lnTo>
                                <a:lnTo>
                                  <a:pt x="86" y="2045"/>
                                </a:lnTo>
                                <a:lnTo>
                                  <a:pt x="81" y="2040"/>
                                </a:lnTo>
                                <a:close/>
                                <a:moveTo>
                                  <a:pt x="86" y="1982"/>
                                </a:moveTo>
                                <a:lnTo>
                                  <a:pt x="86" y="1987"/>
                                </a:lnTo>
                                <a:lnTo>
                                  <a:pt x="81" y="2011"/>
                                </a:lnTo>
                                <a:lnTo>
                                  <a:pt x="81" y="2021"/>
                                </a:lnTo>
                                <a:lnTo>
                                  <a:pt x="86" y="2021"/>
                                </a:lnTo>
                                <a:lnTo>
                                  <a:pt x="86" y="2011"/>
                                </a:lnTo>
                                <a:lnTo>
                                  <a:pt x="91" y="1987"/>
                                </a:lnTo>
                                <a:lnTo>
                                  <a:pt x="86" y="1982"/>
                                </a:lnTo>
                                <a:close/>
                                <a:moveTo>
                                  <a:pt x="91" y="1925"/>
                                </a:moveTo>
                                <a:lnTo>
                                  <a:pt x="86" y="1929"/>
                                </a:lnTo>
                                <a:lnTo>
                                  <a:pt x="86" y="1963"/>
                                </a:lnTo>
                                <a:lnTo>
                                  <a:pt x="91" y="1963"/>
                                </a:lnTo>
                                <a:lnTo>
                                  <a:pt x="91" y="1925"/>
                                </a:lnTo>
                                <a:close/>
                                <a:moveTo>
                                  <a:pt x="91" y="1867"/>
                                </a:moveTo>
                                <a:lnTo>
                                  <a:pt x="91" y="1905"/>
                                </a:lnTo>
                                <a:lnTo>
                                  <a:pt x="96" y="1905"/>
                                </a:lnTo>
                                <a:lnTo>
                                  <a:pt x="96" y="1872"/>
                                </a:lnTo>
                                <a:lnTo>
                                  <a:pt x="91" y="1867"/>
                                </a:lnTo>
                                <a:close/>
                                <a:moveTo>
                                  <a:pt x="96" y="1809"/>
                                </a:moveTo>
                                <a:lnTo>
                                  <a:pt x="91" y="1814"/>
                                </a:lnTo>
                                <a:lnTo>
                                  <a:pt x="91" y="1848"/>
                                </a:lnTo>
                                <a:lnTo>
                                  <a:pt x="96" y="1848"/>
                                </a:lnTo>
                                <a:lnTo>
                                  <a:pt x="96" y="1809"/>
                                </a:lnTo>
                                <a:close/>
                                <a:moveTo>
                                  <a:pt x="96" y="1752"/>
                                </a:moveTo>
                                <a:lnTo>
                                  <a:pt x="96" y="1790"/>
                                </a:lnTo>
                                <a:lnTo>
                                  <a:pt x="100" y="1790"/>
                                </a:lnTo>
                                <a:lnTo>
                                  <a:pt x="100" y="1757"/>
                                </a:lnTo>
                                <a:lnTo>
                                  <a:pt x="96" y="1752"/>
                                </a:lnTo>
                                <a:close/>
                                <a:moveTo>
                                  <a:pt x="100" y="1694"/>
                                </a:moveTo>
                                <a:lnTo>
                                  <a:pt x="96" y="1699"/>
                                </a:lnTo>
                                <a:lnTo>
                                  <a:pt x="96" y="1733"/>
                                </a:lnTo>
                                <a:lnTo>
                                  <a:pt x="100" y="1733"/>
                                </a:lnTo>
                                <a:lnTo>
                                  <a:pt x="100" y="1694"/>
                                </a:lnTo>
                                <a:close/>
                                <a:moveTo>
                                  <a:pt x="100" y="1637"/>
                                </a:moveTo>
                                <a:lnTo>
                                  <a:pt x="96" y="1641"/>
                                </a:lnTo>
                                <a:lnTo>
                                  <a:pt x="96" y="1675"/>
                                </a:lnTo>
                                <a:lnTo>
                                  <a:pt x="100" y="1675"/>
                                </a:lnTo>
                                <a:lnTo>
                                  <a:pt x="100" y="1637"/>
                                </a:lnTo>
                                <a:close/>
                                <a:moveTo>
                                  <a:pt x="100" y="1579"/>
                                </a:moveTo>
                                <a:lnTo>
                                  <a:pt x="100" y="1617"/>
                                </a:lnTo>
                                <a:lnTo>
                                  <a:pt x="105" y="1617"/>
                                </a:lnTo>
                                <a:lnTo>
                                  <a:pt x="105" y="1584"/>
                                </a:lnTo>
                                <a:lnTo>
                                  <a:pt x="100" y="1579"/>
                                </a:lnTo>
                                <a:close/>
                                <a:moveTo>
                                  <a:pt x="105" y="1521"/>
                                </a:moveTo>
                                <a:lnTo>
                                  <a:pt x="100" y="1526"/>
                                </a:lnTo>
                                <a:lnTo>
                                  <a:pt x="100" y="1560"/>
                                </a:lnTo>
                                <a:lnTo>
                                  <a:pt x="105" y="1560"/>
                                </a:lnTo>
                                <a:lnTo>
                                  <a:pt x="105" y="1521"/>
                                </a:lnTo>
                                <a:close/>
                                <a:moveTo>
                                  <a:pt x="105" y="1464"/>
                                </a:moveTo>
                                <a:lnTo>
                                  <a:pt x="100" y="1469"/>
                                </a:lnTo>
                                <a:lnTo>
                                  <a:pt x="100" y="1502"/>
                                </a:lnTo>
                                <a:lnTo>
                                  <a:pt x="105" y="1502"/>
                                </a:lnTo>
                                <a:lnTo>
                                  <a:pt x="105" y="1464"/>
                                </a:lnTo>
                                <a:close/>
                                <a:moveTo>
                                  <a:pt x="105" y="1406"/>
                                </a:moveTo>
                                <a:lnTo>
                                  <a:pt x="100" y="1411"/>
                                </a:lnTo>
                                <a:lnTo>
                                  <a:pt x="100" y="1445"/>
                                </a:lnTo>
                                <a:lnTo>
                                  <a:pt x="105" y="1445"/>
                                </a:lnTo>
                                <a:lnTo>
                                  <a:pt x="105" y="1406"/>
                                </a:lnTo>
                                <a:close/>
                                <a:moveTo>
                                  <a:pt x="105" y="1349"/>
                                </a:moveTo>
                                <a:lnTo>
                                  <a:pt x="105" y="1353"/>
                                </a:lnTo>
                                <a:lnTo>
                                  <a:pt x="100" y="1387"/>
                                </a:lnTo>
                                <a:lnTo>
                                  <a:pt x="105" y="1387"/>
                                </a:lnTo>
                                <a:lnTo>
                                  <a:pt x="110" y="1353"/>
                                </a:lnTo>
                                <a:lnTo>
                                  <a:pt x="105" y="1349"/>
                                </a:lnTo>
                                <a:close/>
                                <a:moveTo>
                                  <a:pt x="105" y="1291"/>
                                </a:moveTo>
                                <a:lnTo>
                                  <a:pt x="105" y="1329"/>
                                </a:lnTo>
                                <a:lnTo>
                                  <a:pt x="110" y="1329"/>
                                </a:lnTo>
                                <a:lnTo>
                                  <a:pt x="110" y="1296"/>
                                </a:lnTo>
                                <a:lnTo>
                                  <a:pt x="105" y="1291"/>
                                </a:lnTo>
                                <a:close/>
                                <a:moveTo>
                                  <a:pt x="105" y="1233"/>
                                </a:moveTo>
                                <a:lnTo>
                                  <a:pt x="105" y="1272"/>
                                </a:lnTo>
                                <a:lnTo>
                                  <a:pt x="110" y="1272"/>
                                </a:lnTo>
                                <a:lnTo>
                                  <a:pt x="110" y="1238"/>
                                </a:lnTo>
                                <a:lnTo>
                                  <a:pt x="105" y="1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0" name="文本框 990"/>
                        <wps:cNvSpPr txBox="1"/>
                        <wps:spPr>
                          <a:xfrm>
                            <a:off x="2342" y="108"/>
                            <a:ext cx="931" cy="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24V</w:t>
                              </w:r>
                            </w:p>
                            <w:p>
                              <w:pPr>
                                <w:spacing w:before="4"/>
                                <w:rPr>
                                  <w:sz w:val="16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ind w:left="57" w:hanging="15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DI1(Default FWD)</w:t>
                              </w:r>
                            </w:p>
                            <w:p>
                              <w:pPr>
                                <w:spacing w:before="23" w:line="280" w:lineRule="atLeast"/>
                                <w:ind w:left="9" w:firstLine="48"/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  <w:lang w:val="en-US"/>
                                </w:rPr>
                                <w:t>DI2(Default REV) DI3</w:t>
                              </w:r>
                            </w:p>
                            <w:p>
                              <w:pPr>
                                <w:spacing w:line="165" w:lineRule="exact"/>
                                <w:ind w:left="292" w:right="126"/>
                                <w:jc w:val="center"/>
                                <w:rPr>
                                  <w:rFonts w:ascii="Times New Roman"/>
                                  <w:b/>
                                  <w:bCs/>
                                  <w:sz w:val="17"/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spacing w:line="102" w:lineRule="exact"/>
                                <w:ind w:left="9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sz w:val="11"/>
                                  <w:lang w:val="en-US"/>
                                </w:rPr>
                                <w:t>OP1</w:t>
                              </w:r>
                            </w:p>
                            <w:p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547" w:lineRule="auto"/>
                                <w:ind w:left="19" w:right="646" w:hanging="5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 xml:space="preserve">HDI5 </w:t>
                              </w:r>
                            </w:p>
                            <w:p>
                              <w:pPr>
                                <w:spacing w:line="547" w:lineRule="auto"/>
                                <w:ind w:left="19" w:right="646" w:hanging="5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547" w:lineRule="auto"/>
                                <w:ind w:left="19" w:right="646" w:hanging="5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42"/>
                                <w:ind w:left="4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>COM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2" name="文本框 991"/>
                        <wps:cNvSpPr txBox="1"/>
                        <wps:spPr>
                          <a:xfrm>
                            <a:off x="1262" y="2622"/>
                            <a:ext cx="923" cy="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屏蔽电缆单端接地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79" o:spid="_x0000_s1026" o:spt="203" style="position:absolute;left:0pt;margin-left:63.1pt;margin-top:8.2pt;height:139.45pt;width:102pt;mso-position-horizontal-relative:page;z-index:251719680;mso-width-relative:page;mso-height-relative:page;" coordorigin="1262,-9" coordsize="2040,2789" o:gfxdata="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">
                <o:lock v:ext="edit" aspectratio="f"/>
                <v:shape id="任意多边形 980" o:spid="_x0000_s1026" o:spt="100" style="position:absolute;left:1680;top:418;height:188;width:600;" filled="f" stroked="t" coordsize="600,188" o:gfxdata="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ASP74A&#10;AADcAAAADwAAAAAAAAABACAAAAAiAAAAZHJzL2Rvd25yZXYueG1sUEsBAhQAFAAAAAgAh07iQDMv&#10;BZ47AAAAOQAAABAAAAAAAAAAAQAgAAAADQEAAGRycy9zaGFwZXhtbC54bWxQSwUGAAAAAAYABgBb&#10;AQAAtwMAAAAA&#10;" path="m264,92l264,101,274,111,283,111,293,111,298,101,298,92,298,92,298,92,298,92,298,82,293,77,283,77,274,77,264,82,264,92,264,92,264,92,264,92m0,92l0,101,5,111,14,111,24,111,34,101,34,92,34,92,34,92,34,92,34,82,24,77,14,77,5,77,0,82,0,92,0,92,0,92,0,92m29,87l250,10m283,92l576,92m600,188l600,130m600,0l600,53e"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任意多边形 981" o:spid="_x0000_s1026" o:spt="100" style="position:absolute;left:2241;top:471;height:77;width:77;" fillcolor="#FFFFFF" filled="t" stroked="f" coordsize="77,77" o:gfxdata="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EQjLugAAANwA&#10;AAAPAAAAAAAAAAEAIAAAACIAAABkcnMvZG93bnJldi54bWxQSwECFAAUAAAACACHTuJAMy8FnjsA&#10;AAA5AAAAEAAAAAAAAAABACAAAAAJAQAAZHJzL3NoYXBleG1sLnhtbFBLBQYAAAAABgAGAFsBAACz&#10;AwAAAAA=&#10;" path="m38,0l24,4,12,12,3,25,0,39,3,53,12,65,24,74,38,77,54,74,66,65,74,53,76,39,74,25,66,12,54,4,38,0xe">
                  <v:fill on="t" focussize="0,0"/>
                  <v:stroke on="f"/>
                  <v:imagedata o:title=""/>
                  <o:lock v:ext="edit" aspectratio="f"/>
                </v:shape>
                <v:shape id="任意多边形 982" o:spid="_x0000_s1026" o:spt="100" style="position:absolute;left:1483;top:-9;height:2789;width:1819;" filled="f" stroked="t" coordsize="10000,10000" o:gfxdata="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5EVLsAAADc&#10;AAAADwAAAAAAAAABACAAAAAiAAAAZHJzL2Rvd25yZXYueG1sUEsBAhQAFAAAAAgAh07iQDMvBZ47&#10;AAAAOQAAABAAAAAAAAAAAQAgAAAACgEAAGRycy9zaGFwZXhtbC54bWxQSwUGAAAAAAYABgBbAQAA&#10;tAMAAAAA&#10;" path="m4381,1721c4410,1726,4440,1730,4469,1735c4491,1745,4513,1754,4535,1764l4579,1811c4583,1828,4586,1844,4590,1861c4586,1878,4583,1894,4579,1911c4564,1925,4550,1940,4535,1954c4513,1965,4491,1975,4469,1986c4440,1990,4410,1993,4381,1997l4381,1997,4381,1997,4381,1997c4355,1993,4330,1990,4304,1986c4282,1975,4260,1965,4238,1954l4189,1911c4183,1894,4178,1878,4172,1861c4178,1844,4183,1828,4189,1811c4205,1795,4222,1780,4238,1764c4260,1754,4282,1745,4304,1735c4330,1730,4355,1726,4381,1721m2534,2908l2534,2944c2552,2956,2571,2968,2589,2980l2638,2980,2693,2980c2702,2968,2712,2956,2721,2944l2721,2908,2721,2908,2721,2908,2721,2908,2721,2876c2712,2870,2702,2864,2693,2858l2638,2858,2589,2858,2534,2876,2534,2908,2534,2908,2534,2908,2534,2908m1083,2908l1083,2944c1092,2956,1102,2968,1111,2980l1160,2980,1215,2980c1233,2968,1252,2956,1270,2944l1270,2908,1270,2908,1270,2908,1270,2908,1270,2876,1215,2858,1160,2858,1111,2858c1102,2864,1092,2870,1083,2876l1083,2908,1083,2908,1083,2908,1083,2908m1243,2894l2457,2617m2638,2908l4172,2926m1160,2908l0,2908m4381,3252l4381,3048m4381,2582l4381,2772m4381,2772c4410,2775,4440,2779,4469,2782l4535,2815c4550,2829,4564,2844,4579,2858c4583,2875,4586,2891,4590,2908c4586,2926,4583,2944,4579,2962c4564,2976,4550,2991,4535,3005c4513,3016,4491,3026,4469,3037c4440,3041,4410,3044,4381,3048l4381,3048,4381,3048,4381,3048c4355,3044,4330,3041,4304,3037c4282,3026,4260,3016,4238,3005l4189,2962c4183,2944,4178,2926,4172,2908c4178,2891,4183,2875,4189,2858l4238,2815,4304,2782c4330,2779,4355,2775,4381,2772m4381,2582l4381,2205m2534,3958l2534,3994c2552,4005,2571,4016,2589,4027l2638,4027,2693,4027c2702,4016,2712,4005,2721,3994l2721,3958,2721,3958,2721,3958,2721,3958,2721,3926c2712,3920,2702,3914,2693,3908l2638,3908,2589,3908,2534,3926,2534,3958,2534,3958,2534,3958,2534,3958m1083,3958l1083,3994c1092,4005,1102,4016,1111,4027l1160,4027,1215,4027c1233,4016,1252,4005,1270,3994l1270,3958,1270,3958,1270,3958,1270,3958,1270,3926,1215,3908,1160,3908,1111,3908c1102,3914,1092,3920,1083,3926l1083,3958,1083,3958,1083,3958,1083,3958m1243,3940l2457,3668m2638,3958l4172,3958m1160,3958l0,3958m4381,4303l4381,4098m4381,3632l4381,3822m4381,3822c4410,3826,4440,3829,4469,3833c4491,3844,4513,3854,4535,3865c4550,3879,4564,3894,4579,3908c4583,3925,4586,3941,4590,3958c4586,3975,4583,3992,4579,4009c4564,4024,4550,4040,4535,4055c4513,4065,4491,4074,4469,4084c4440,4089,4410,4093,4381,4098l4381,4098,4381,4098,4381,4098c4355,4093,4330,4089,4304,4084c4282,4074,4260,4065,4238,4055l4189,4009c4183,3992,4178,3975,4172,3958c4178,3941,4183,3925,4189,3908l4238,3865c4260,3854,4282,3844,4304,3833c4330,3829,4355,3826,4381,3822m4381,3632l4381,3252m2534,4923l2534,4959c2552,4964,2571,4968,2589,4973l2638,4973,2693,4973c2702,4968,2712,4964,2721,4959l2721,4923,2721,4923,2721,4923,2721,4923,2721,4887c2712,4876,2702,4866,2693,4855l2638,4855,2589,4855c2571,4866,2552,4876,2534,4887l2534,4923,2534,4923,2534,4923,2534,4923m1083,4923l1083,4959c1092,4964,1102,4968,1111,4973l1160,4973,1215,4973c1233,4968,1252,4964,1270,4959l1270,4923,1270,4923,1270,4923,1270,4923,1270,4887c1252,4876,1233,4866,1215,4855l1160,4855,1111,4855c1102,4866,1092,4876,1083,4887l1083,4923,1083,4923,1083,4923,1083,4923m1243,4887l2457,4615m2638,4923l4172,4923m1160,4923l0,4923m4381,5249l4381,5045m4381,4579l4381,4787m4381,4787c4410,4789,4440,4792,4469,4794c4491,4804,4513,4813,4535,4823c4550,4837,4564,4852,4579,4866c4583,4885,4586,4904,4590,4923c4586,4939,4583,4954,4579,4970c4564,4983,4550,4996,4535,5009c4513,5017,4491,5026,4469,5034c4440,5038,4410,5041,4381,5045l4381,5045,4381,5045,4381,5045c4355,5041,4330,5038,4304,5034c4282,5026,4260,5017,4238,5009c4222,4996,4205,4983,4189,4970c4183,4954,4178,4939,4172,4923c4178,4904,4183,4885,4189,4866l4238,4823c4260,4813,4282,4804,4304,4794c4330,4792,4355,4789,4381,4787m2534,5973l2534,6006,2589,6024,2638,6024,2693,6024c2702,6018,2712,6012,2721,6006l2721,5973,2721,5973,2721,5973,2721,5973,2721,5938c2712,5927,2702,5916,2693,5905l2638,5905,2589,5905c2571,5916,2552,5927,2534,5938l2534,5973,2534,5973,2534,5973,2534,5973m1083,5973l1083,6006c1092,6012,1102,6018,1111,6024l1160,6024,1215,6024,1270,6006,1270,5973,1270,5973,1270,5973,1270,5973,1270,5938c1252,5927,1233,5916,1215,5905l1160,5905,1111,5905c1102,5916,1092,5927,1083,5938l1083,5973,1083,5973,1083,5973,1083,5973m1243,5938l2457,5662m2638,5973l4172,5973m1160,5973l0,5973m4381,6300l4381,6092m4381,5629l4381,5834m4381,5834c4410,5837,4440,5841,4469,5844c4491,5854,4513,5863,4535,5873c4550,5887,4564,5902,4579,5916c4583,5935,4586,5954,4590,5973c4586,5989,4583,6004,4579,6020c4564,6033,4550,6047,4535,6060c4513,6068,4491,6077,4469,6085c4440,6087,4410,6090,4381,6092l4381,6092,4381,6092,4381,6092c4355,6090,4330,6087,4304,6085c4282,6077,4260,6068,4238,6060l4189,6020c4183,6004,4178,5989,4172,5973c4178,5954,4183,5935,4189,5916l4238,5873c4260,5863,4282,5854,4304,5844c4330,5841,4355,5837,4381,5834m4381,5679l4381,5249m4381,4579l4381,4303m4381,1000l4381,810m4381,326l4381,534m4381,534c4410,538,4440,541,4469,545c4491,553,4513,562,4535,570c4550,584,4564,599,4579,613c4583,632,4586,651,4590,670c4586,688,4583,706,4579,724c4564,738,4550,753,4535,767l4469,800c4440,803,4410,807,4381,810l4381,810,4381,810,4381,810c4355,807,4330,803,4304,800l4238,767,4189,724c4183,706,4178,688,4172,670c4178,651,4183,632,4189,613l4238,570c4260,562,4282,553,4304,545c4330,541,4355,538,4381,534m4381,1531l4381,1000m1160,1861l0,1861m4381,9570l4381,9380m4381,8899l4381,9104m4381,9104c4407,9109,4432,9113,4458,9118c4480,9128,4502,9137,4524,9147l4573,9193c4579,9210,4584,9226,4590,9243c4584,9260,4579,9277,4573,9294l4524,9337c4502,9348,4480,9358,4458,9369c4432,9373,4407,9376,4381,9380l4381,9380,4381,9380,4381,9380c4352,9376,4322,9373,4293,9369c4271,9358,4249,9348,4227,9337c4212,9323,4198,9308,4183,9294c4179,9277,4176,9260,4172,9243c4176,9226,4179,9210,4183,9193c4198,9178,4212,9162,4227,9147c4249,9137,4271,9128,4293,9118c4322,9113,4352,9109,4381,9104m4381,6300l4381,8899m4381,9570l4381,10000m4381,398l4381,0,10000,0,10000,10000,4381,10000m0,5955l0,670m4172,670l0,670e">
                  <v:path o:connectlocs="796,479;812,483;824,491;832,505;834,519;832,532;824,544;812,553;796,556;796,556;796,556;796,556;782,553;770,544;761,532;758,519;761,505;770,491;782,483;796,479;460,811;460,821;470,831;479,831;489,831;494,821;494,811;494,811;494,811;494,811;494,802;489,797;479,797;470,797;460,802;460,811;460,811;460,811;460,811;196,811;196,821;202,831;211,831;221,831;231,821;231,811;231,811;231,811;231,811;231,802;221,797;211,797;202,797;196,802;196,811;196,811;196,811;196,811;226,807;446,729;479,811;758,816;211,811;0,811;796,906;796,850;796,720;796,773;796,773;812,775;824,785;832,797;834,811;832,826;824,838;812,847;796,850;796,850;796,850;796,850;782,847;770,838;761,826;758,811;761,797;770,785;782,775;796,773;796,720;796,614;460,1103;460,1113;470,1123;479,1123;489,1123;494,1113;494,1103;494,1103;494,1103;494,1103;494,1094;489,1089;479,1089;470,1089;460,1094;460,1103;460,1103;460,1103;460,1103;196,1103;196,1113;202,1123;211,1123;221,1123;231,1113;231,1103;231,1103;231,1103;231,1103;231,1094;221,1089;211,1089;202,1089;196,1094;196,1103;196,1103;196,1103;196,1103;226,1098;446,1023;479,1103;758,1103;211,1103;0,1103;796,1200;796,1142;796,1012;796,1065;796,1065;812,1069;824,1077;832,1089;834,1103;832,1118;824,1130;812,1139;796,1142;796,1142;796,1142;796,1142;782,1139;770,1130;761,1118;758,1103;761,1089;770,1077;782,1069;796,1065;796,1012;796,906;460,1373;460,1383;470,1386;479,1386;489,1386;494,1383;494,1373;494,1373;494,1373;494,1373;494,1362;489,1354;479,1354;470,1354;460,1362;460,1373;460,1373;460,1373;460,1373;196,1373;196,1383;202,1386;211,1386;221,1386;231,1383;231,1373;231,1373;231,1373;231,1373;231,1362;221,1354;211,1354;202,1354;196,1362;196,1373;196,1373;196,1373;196,1373;226,1362;446,1287;479,1373;758,1373;211,1373;0,1373;796,1463;796,1407;796,1277;796,1335;796,1335;812,1337;824,1345;832,1357;834,1373;832,1386;824,1397;812,1403;796,1407;796,1407;796,1407;796,1407;782,1403;770,1397;761,1386;758,1373;761,1357;770,1345;782,1337;796,1335;460,1665;460,1675;470,1680;479,1680;489,1680;494,1675;494,1665;494,1665;494,1665;494,1665;494,1656;489,1646;479,1646;470,1646;460,1656;460,1665;460,1665;460,1665;460,1665;196,1665;196,1675;202,1680;211,1680;221,1680;231,1675;231,1665;231,1665;231,1665;231,1665;231,1656;221,1646;211,1646;202,1646;196,1656;196,1665;196,1665;196,1665;196,1665;226,1656;446,1579;479,1665;758,1665;211,1665;0,1665;796,1757;796,1699;796,1569;796,1627;796,1627;812,1629;824,1637;832,1649;834,1665;832,1678;824,1690;812,1697;796,1699;796,1699;796,1699;796,1699;782,1697;770,1690;761,1678;758,1665;761,1649;770,1637;782,1629;796,1627;796,1583;796,1463;796,1277;796,1200;796,278;796,225;796,90;796,148;796,148;812,152;824,158;832,170;834,186;832,201;824,213;812,223;796,225;796,225;796,225;796,225;782,223;770,213;761,201;758,186;761,170;770,158;782,152;796,148;796,426;796,278;211,519;0,519;796,2669;796,2616;796,2481;796,2539;796,2539;810,2543;822,2551;831,2563;834,2577;831,2592;822,2604;810,2613;796,2616;796,2616;796,2616;796,2616;780,2613;768,2604;760,2592;758,2577;760,2563;768,2551;780,2543;796,2539;796,1757;796,2481;796,2669;796,2789;796,111;796,0;1819,0;1819,2789;796,2789;0,1660;0,186;758,186;0,18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f" focussize="0,0"/>
                  <v:stroke weight="0.24pt" color="#000000" joinstyle="round"/>
                  <v:imagedata o:title=""/>
                  <o:lock v:ext="edit" aspectratio="f"/>
                </v:shape>
                <v:shape id="图片 983" o:spid="_x0000_s1026" o:spt="75" type="#_x0000_t75" style="position:absolute;left:2047;top:2314;height:233;width:111;" filled="f" o:preferrelative="t" stroked="f" coordsize="21600,21600" o:gfxdata="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GPH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9" o:title=""/>
                  <o:lock v:ext="edit" aspectratio="t"/>
                </v:shape>
                <v:shape id="任意多边形 984" o:spid="_x0000_s1026" o:spt="100" style="position:absolute;left:2049;top:96;height:2232;width:111;" fillcolor="#000000" filled="t" stroked="f" coordsize="111,2232" o:gfxdata="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rTCsvQAA&#10;ANwAAAAPAAAAAAAAAAEAIAAAACIAAABkcnMvZG93bnJldi54bWxQSwECFAAUAAAACACHTuJAMy8F&#10;njsAAAA5AAAAEAAAAAAAAAABACAAAAAMAQAAZHJzL3NoYXBleG1sLnhtbFBLBQYAAAAABgAGAFsB&#10;AAC2AwAAAAA=&#10;" path="m110,1190l105,1190,105,1229,110,1224,110,1190xm110,1133l105,1133,105,1171,110,1166,110,1133xm110,1075l105,1075,105,1113,110,1109,110,1075xm110,1017l105,1017,105,1056,110,1051,110,1017xm110,960l105,960,105,998,110,993,110,960xm110,902l105,902,105,941,110,936,110,902xm105,845l100,845,105,878,105,883,110,878,105,845xm105,787l100,787,100,821,105,825,105,787xm105,729l100,729,100,763,105,768,105,729xm105,672l100,672,100,705,105,710,105,672xm105,614l100,614,100,653,105,648,105,614xm100,557l96,557,96,590,100,595,100,557xm100,499l96,499,96,533,100,537,100,499xm100,441l96,441,96,480,100,475,100,441xm96,384l91,384,91,417,96,422,96,384xm96,326l91,326,91,365,96,360,96,326xm91,269l86,269,86,302,91,307,91,269xm86,211l81,211,81,221,86,245,86,249,91,245,86,221,86,211xm81,153l76,153,76,163,81,187,81,192,86,187,81,163,81,153xm76,96l72,101,72,110,76,129,76,134,81,129,76,110,76,96xm72,38l67,38,67,67,72,77,76,72,72,67,72,38xm62,5l52,5,57,9,57,14,62,19,67,19,62,14,62,5xm57,0l48,0,48,5,43,9,43,14,48,14,52,9,48,9,52,5,62,5,57,0xm43,33l38,33,33,53,33,72,38,67,38,53,43,38,43,33xm33,91l28,91,28,129,33,125,33,91xm28,149l24,149,24,187,28,182,28,149xm24,206l19,206,19,245,24,240,24,206xm24,264l19,264,14,293,14,297,19,302,19,293,24,264xm19,321l14,321,14,360,19,355,19,321xm14,379l9,379,9,413,14,417,14,379xm14,437l9,437,9,475,14,470,14,437xm9,494l4,494,4,528,9,533,9,494xm9,552l4,552,4,590,9,585,9,552xm9,609l4,609,4,648,9,643,9,609xm9,667l4,667,0,681,0,701,4,705,4,681,9,667xm4,725l0,725,0,758,4,763,4,725xm4,782l0,782,0,816,4,821,4,782xm4,840l0,840,0,878,4,873,4,840xm4,897l0,897,0,936,4,931,4,897xm4,955l0,955,0,993,4,989,4,955xm4,1013l0,1013,0,1051,4,1046,4,1013xm4,1070l0,1070,0,1109,4,1104,4,1070xm4,1128l0,1128,0,1166,4,1161,4,1128xm4,1185l0,1185,0,1224,4,1219,4,1185xm4,1243l0,1243,0,1281,4,1277,4,1243xm4,1301l0,1301,0,1339,4,1334,4,1301xm4,1358l0,1358,0,1397,4,1392,4,1358xm4,1416l0,1416,0,1449,4,1454,4,1416xm4,1473l0,1473,0,1507,4,1512,4,1473xm4,1531l0,1531,0,1550,4,1565,4,1569,9,1565,4,1550,4,1531xm9,1589l4,1589,4,1627,9,1622,9,1589xm9,1646l4,1646,4,1680,9,1685,9,1646xm9,1704l4,1704,4,1737,9,1742,9,1704xm14,1761l9,1761,9,1795,14,1795,14,1761xm14,1814l9,1819,9,1853,14,1853,14,1814xm14,1872l14,1910,19,1910,19,1877,14,1872xm19,1929l14,1934,14,1944,19,1968,24,1968,19,1944,19,1929xm19,1987l19,2025,24,2025,24,1992,19,1987xm24,2045l24,2083,28,2083,28,2049,24,2045xm28,2102l28,2141,33,2141,33,2107,28,2102xm33,2160l33,2184,38,2198,43,2198,38,2179,38,2165,33,2160xm48,2217l43,2217,43,2222,48,2227,48,2232,52,2232,52,2227,48,2217xm62,2213l57,2217,57,2227,52,2227,52,2232,57,2232,62,2227,62,2217,67,2217,62,2213xm72,2155l72,2160,67,2165,67,2193,72,2193,72,2165,76,2160,72,2155xm76,2097l76,2102,72,2121,72,2136,76,2136,76,2121,81,2102,76,2097xm81,2040l81,2045,76,2069,76,2078,81,2078,81,2069,86,2045,81,2040xm86,1982l86,1987,81,2011,81,2021,86,2021,86,2011,91,1987,86,1982xm91,1925l86,1929,86,1963,91,1963,91,1925xm91,1867l91,1905,96,1905,96,1872,91,1867xm96,1809l91,1814,91,1848,96,1848,96,1809xm96,1752l96,1790,100,1790,100,1757,96,1752xm100,1694l96,1699,96,1733,100,1733,100,1694xm100,1637l96,1641,96,1675,100,1675,100,1637xm100,1579l100,1617,105,1617,105,1584,100,1579xm105,1521l100,1526,100,1560,105,1560,105,1521xm105,1464l100,1469,100,1502,105,1502,105,1464xm105,1406l100,1411,100,1445,105,1445,105,1406xm105,1349l105,1353,100,1387,105,1387,110,1353,105,1349xm105,1291l105,1329,110,1329,110,1296,105,1291xm105,1233l105,1272,110,1272,110,1238,105,1233xe">
                  <v:fill on="t" focussize="0,0"/>
                  <v:stroke on="f"/>
                  <v:imagedata o:title=""/>
                  <o:lock v:ext="edit" aspectratio="f"/>
                </v:shape>
                <v:shape id="文本框 990" o:spid="_x0000_s1026" o:spt="202" type="#_x0000_t202" style="position:absolute;left:2342;top:108;height:2528;width:931;" filled="f" stroked="f" coordsize="21600,21600" o:gfxdata="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q76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22" w:lineRule="exact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24V</w:t>
                        </w:r>
                      </w:p>
                      <w:p>
                        <w:pPr>
                          <w:spacing w:before="4"/>
                          <w:rPr>
                            <w:sz w:val="16"/>
                            <w:lang w:val="en-US"/>
                          </w:rPr>
                        </w:pPr>
                      </w:p>
                      <w:p>
                        <w:pPr>
                          <w:ind w:left="57" w:hanging="15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DI1(Default FWD)</w:t>
                        </w:r>
                      </w:p>
                      <w:p>
                        <w:pPr>
                          <w:spacing w:before="23" w:line="280" w:lineRule="atLeast"/>
                          <w:ind w:left="9" w:firstLine="48"/>
                          <w:rPr>
                            <w:rFonts w:ascii="Times New Roman"/>
                            <w:sz w:val="11"/>
                            <w:lang w:val="en-US"/>
                          </w:rPr>
                        </w:pPr>
                        <w:r>
                          <w:rPr>
                            <w:rFonts w:ascii="Times New Roman"/>
                            <w:sz w:val="11"/>
                            <w:lang w:val="en-US"/>
                          </w:rPr>
                          <w:t>DI2(Default REV) DI3</w:t>
                        </w:r>
                      </w:p>
                      <w:p>
                        <w:pPr>
                          <w:spacing w:line="165" w:lineRule="exact"/>
                          <w:ind w:left="292" w:right="126"/>
                          <w:jc w:val="center"/>
                          <w:rPr>
                            <w:rFonts w:ascii="Times New Roman"/>
                            <w:b/>
                            <w:bCs/>
                            <w:sz w:val="17"/>
                            <w:lang w:val="en-US"/>
                          </w:rPr>
                        </w:pPr>
                      </w:p>
                      <w:p>
                        <w:pPr>
                          <w:spacing w:line="102" w:lineRule="exact"/>
                          <w:ind w:left="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hint="eastAsia" w:ascii="Times New Roman"/>
                            <w:sz w:val="11"/>
                            <w:lang w:val="en-US"/>
                          </w:rPr>
                          <w:t>OP1</w:t>
                        </w:r>
                      </w:p>
                      <w:p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547" w:lineRule="auto"/>
                          <w:ind w:left="19" w:right="646" w:hanging="5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z w:val="11"/>
                          </w:rPr>
                          <w:t xml:space="preserve">HDI5 </w:t>
                        </w:r>
                      </w:p>
                      <w:p>
                        <w:pPr>
                          <w:spacing w:line="547" w:lineRule="auto"/>
                          <w:ind w:left="19" w:right="646" w:hanging="5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line="547" w:lineRule="auto"/>
                          <w:ind w:left="19" w:right="646" w:hanging="5"/>
                          <w:rPr>
                            <w:rFonts w:ascii="Times New Roman"/>
                            <w:sz w:val="11"/>
                          </w:rPr>
                        </w:pPr>
                      </w:p>
                      <w:p>
                        <w:pPr>
                          <w:spacing w:before="42"/>
                          <w:ind w:left="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z w:val="11"/>
                          </w:rPr>
                          <w:t>COM</w:t>
                        </w:r>
                      </w:p>
                    </w:txbxContent>
                  </v:textbox>
                </v:shape>
                <v:shape id="文本框 991" o:spid="_x0000_s1026" o:spt="202" type="#_x0000_t202" style="position:absolute;left:1262;top:2622;height:111;width:923;" filled="f" stroked="f" coordsize="21600,21600" o:gfxdata="UEsDBAoAAAAAAIdO4kAAAAAAAAAAAAAAAAAEAAAAZHJzL1BLAwQUAAAACACHTuJArnTUTr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dNR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屏蔽电缆单端接地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54" w:lineRule="auto"/>
        <w:jc w:val="right"/>
        <w:rPr>
          <w:rFonts w:ascii="Times New Roman"/>
          <w:sz w:val="11"/>
          <w:lang w:val="en-US"/>
        </w:rPr>
      </w:pPr>
    </w:p>
    <w:p>
      <w:pPr>
        <w:spacing w:line="554" w:lineRule="auto"/>
        <w:jc w:val="right"/>
        <w:rPr>
          <w:rFonts w:ascii="Times New Roman"/>
          <w:sz w:val="11"/>
          <w:lang w:val="en-US"/>
        </w:rPr>
      </w:pPr>
    </w:p>
    <w:p>
      <w:pPr>
        <w:spacing w:line="554" w:lineRule="auto"/>
        <w:jc w:val="right"/>
        <w:rPr>
          <w:rFonts w:ascii="Times New Roman"/>
          <w:sz w:val="11"/>
          <w:lang w:val="en-US"/>
        </w:rPr>
      </w:pPr>
    </w:p>
    <w:p>
      <w:pPr>
        <w:spacing w:line="554" w:lineRule="auto"/>
        <w:jc w:val="right"/>
        <w:rPr>
          <w:rFonts w:ascii="Times New Roman"/>
          <w:sz w:val="11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6"/>
        <w:spacing w:before="99"/>
        <w:ind w:left="15"/>
        <w:rPr>
          <w:lang w:val="en-US"/>
        </w:rPr>
      </w:pPr>
    </w:p>
    <w:p>
      <w:pPr>
        <w:pStyle w:val="6"/>
        <w:spacing w:before="99"/>
        <w:ind w:left="15"/>
        <w:rPr>
          <w:lang w:val="en-US"/>
        </w:rPr>
      </w:pPr>
    </w:p>
    <w:p>
      <w:pPr>
        <w:pStyle w:val="6"/>
        <w:spacing w:before="99"/>
        <w:ind w:left="15"/>
        <w:rPr>
          <w:lang w:val="en-US"/>
        </w:rPr>
      </w:pPr>
    </w:p>
    <w:p>
      <w:pPr>
        <w:pStyle w:val="6"/>
        <w:spacing w:before="99"/>
        <w:rPr>
          <w:lang w:val="en-US"/>
        </w:rPr>
      </w:pPr>
      <w:r>
        <w:rPr>
          <w:lang w:val="en-US"/>
        </w:rPr>
        <w:br w:type="column"/>
      </w:r>
    </w:p>
    <w:p>
      <w:pPr>
        <w:rPr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5640" w:space="40"/>
            <w:col w:w="1640"/>
          </w:cols>
        </w:sectPr>
      </w:pPr>
    </w:p>
    <w:p>
      <w:pPr>
        <w:pStyle w:val="8"/>
        <w:spacing w:before="10"/>
        <w:rPr>
          <w:rFonts w:ascii="Times New Roman"/>
          <w:sz w:val="14"/>
          <w:lang w:val="en-US"/>
        </w:rPr>
      </w:pPr>
    </w:p>
    <w:p>
      <w:pPr>
        <w:wordWrap w:val="0"/>
        <w:ind w:right="1750"/>
        <w:jc w:val="right"/>
        <w:rPr>
          <w:rFonts w:ascii="Times New Roman"/>
          <w:sz w:val="11"/>
          <w:lang w:val="en-US"/>
        </w:rPr>
      </w:pPr>
      <w:r>
        <w:rPr>
          <w:rFonts w:hint="eastAsia" w:ascii="Times New Roman"/>
          <w:sz w:val="11"/>
          <w:lang w:val="en-US"/>
        </w:rPr>
        <w:t xml:space="preserve"> </w:t>
      </w:r>
    </w:p>
    <w:p>
      <w:pPr>
        <w:jc w:val="right"/>
        <w:rPr>
          <w:rFonts w:ascii="Times New Roman"/>
          <w:sz w:val="11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rPr>
          <w:rFonts w:ascii="Times New Roman"/>
          <w:sz w:val="12"/>
          <w:lang w:val="en-US"/>
        </w:rPr>
      </w:pPr>
    </w:p>
    <w:p>
      <w:pPr>
        <w:pStyle w:val="8"/>
        <w:rPr>
          <w:rFonts w:ascii="Times New Roman"/>
          <w:sz w:val="12"/>
          <w:lang w:val="en-US"/>
        </w:rPr>
      </w:pPr>
    </w:p>
    <w:p>
      <w:pPr>
        <w:pStyle w:val="8"/>
        <w:spacing w:before="10"/>
        <w:rPr>
          <w:rFonts w:ascii="Times New Roman"/>
          <w:sz w:val="10"/>
          <w:lang w:val="en-US"/>
        </w:rPr>
      </w:pPr>
    </w:p>
    <w:p>
      <w:pPr>
        <w:pStyle w:val="8"/>
        <w:spacing w:before="5"/>
        <w:rPr>
          <w:rFonts w:ascii="Times New Roman"/>
          <w:sz w:val="14"/>
          <w:lang w:val="en-US"/>
        </w:rPr>
      </w:pPr>
      <w:r>
        <w:rPr>
          <w:lang w:val="en-US"/>
        </w:rPr>
        <w:br w:type="column"/>
      </w:r>
    </w:p>
    <w:p>
      <w:pPr>
        <w:spacing w:line="619" w:lineRule="auto"/>
        <w:ind w:left="77" w:leftChars="35" w:right="1661" w:firstLine="63" w:firstLineChars="58"/>
        <w:rPr>
          <w:rFonts w:ascii="Times New Roman"/>
          <w:sz w:val="11"/>
          <w:lang w:val="en-US"/>
        </w:rPr>
      </w:pPr>
      <w:r>
        <w:rPr>
          <w:rFonts w:ascii="Times New Roman"/>
          <w:sz w:val="11"/>
          <w:lang w:val="en-US"/>
        </w:rPr>
        <w:t xml:space="preserve"> </w:t>
      </w:r>
    </w:p>
    <w:p>
      <w:pPr>
        <w:spacing w:line="619" w:lineRule="auto"/>
        <w:rPr>
          <w:rFonts w:ascii="Times New Roman"/>
          <w:sz w:val="11"/>
          <w:lang w:val="en-US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5272" w:space="40"/>
            <w:col w:w="2008"/>
          </w:cols>
        </w:sectPr>
      </w:pPr>
    </w:p>
    <w:p>
      <w:pPr>
        <w:spacing w:before="8"/>
        <w:ind w:left="4144"/>
        <w:rPr>
          <w:sz w:val="11"/>
        </w:rPr>
      </w:pPr>
    </w:p>
    <w:p>
      <w:pPr>
        <w:pStyle w:val="8"/>
        <w:spacing w:before="77" w:line="422" w:lineRule="auto"/>
        <w:ind w:right="2124"/>
        <w:rPr>
          <w:w w:val="95"/>
        </w:rPr>
      </w:pPr>
    </w:p>
    <w:p>
      <w:pPr>
        <w:pStyle w:val="8"/>
        <w:spacing w:before="77" w:line="422" w:lineRule="auto"/>
        <w:ind w:right="2124"/>
      </w:pPr>
      <w:r>
        <w:rPr>
          <w:w w:val="95"/>
        </w:rPr>
        <w:t>图3-6.</w:t>
      </w:r>
      <w:r>
        <w:rPr>
          <w:rFonts w:hint="eastAsia"/>
          <w:w w:val="95"/>
          <w:lang w:val="en-US" w:eastAsia="zh-CN"/>
        </w:rPr>
        <w:t>2</w:t>
      </w:r>
      <w:r>
        <w:rPr>
          <w:w w:val="95"/>
        </w:rPr>
        <w:t>不同模式下数字输入端子接线图</w:t>
      </w:r>
      <w:r>
        <w:t>一般需要用屏蔽电缆，而且配线距离尽量短，不要超过20米。</w:t>
      </w:r>
    </w:p>
    <w:p>
      <w:pPr>
        <w:spacing w:line="422" w:lineRule="auto"/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spacing w:before="8"/>
        <w:rPr>
          <w:sz w:val="12"/>
        </w:rPr>
      </w:pPr>
    </w:p>
    <w:p>
      <w:pPr>
        <w:pStyle w:val="8"/>
        <w:spacing w:line="348" w:lineRule="auto"/>
        <w:ind w:left="146" w:right="2650"/>
      </w:pPr>
      <w:r>
        <w:rPr>
          <w:w w:val="95"/>
        </w:rPr>
        <w:t xml:space="preserve">当选用有源方式驱动时，需对电源的串扰采取必要的滤波措施。 </w:t>
      </w:r>
      <w:r>
        <w:t>建议选用触点控制方式。</w:t>
      </w:r>
    </w:p>
    <w:p>
      <w:pPr>
        <w:pStyle w:val="8"/>
        <w:spacing w:line="235" w:lineRule="exact"/>
        <w:ind w:left="467"/>
        <w:rPr>
          <w:sz w:val="20"/>
        </w:rPr>
      </w:pPr>
      <w:r>
        <w:rPr>
          <w:position w:val="-4"/>
          <w:sz w:val="20"/>
          <w:lang w:val="en-US" w:bidi="ar-SA"/>
        </w:rPr>
        <mc:AlternateContent>
          <mc:Choice Requires="wpg">
            <w:drawing>
              <wp:inline distT="0" distB="0" distL="114300" distR="114300">
                <wp:extent cx="822960" cy="143510"/>
                <wp:effectExtent l="0" t="0" r="0" b="0"/>
                <wp:docPr id="421" name="组合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143510"/>
                          <a:chOff x="0" y="0"/>
                          <a:chExt cx="1296" cy="226"/>
                        </a:xfrm>
                      </wpg:grpSpPr>
                      <wps:wsp>
                        <wps:cNvPr id="416" name="直线 993"/>
                        <wps:cNvCnPr/>
                        <wps:spPr>
                          <a:xfrm>
                            <a:off x="10" y="5"/>
                            <a:ext cx="111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7" name="直线 994"/>
                        <wps:cNvCnPr/>
                        <wps:spPr>
                          <a:xfrm>
                            <a:off x="5" y="0"/>
                            <a:ext cx="0" cy="226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8" name="直线 995"/>
                        <wps:cNvCnPr/>
                        <wps:spPr>
                          <a:xfrm>
                            <a:off x="1133" y="0"/>
                            <a:ext cx="0" cy="226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9" name="直线 996"/>
                        <wps:cNvCnPr/>
                        <wps:spPr>
                          <a:xfrm>
                            <a:off x="10" y="221"/>
                            <a:ext cx="111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0" name="文本框 997"/>
                        <wps:cNvSpPr txBox="1"/>
                        <wps:spPr>
                          <a:xfrm>
                            <a:off x="0" y="0"/>
                            <a:ext cx="1296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Y1数字输出端子：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992" o:spid="_x0000_s1026" o:spt="203" style="height:11.3pt;width:64.8pt;" coordsize="1296,226" o:gfxdata="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G0WTXtUAAAAEAQAADwAA&#10;AAAAAAABACAAAAAiAAAAZHJzL2Rvd25yZXYueG1sUEsBAhQAFAAAAAgAh07iQGjW8779AgAAJAwA&#10;AA4AAAAAAAAAAQAgAAAAJAEAAGRycy9lMm9Eb2MueG1sUEsFBgAAAAAGAAYAWQEAAJMGAAAAAA==&#10;">
                <o:lock v:ext="edit" aspectratio="f"/>
                <v:line id="直线 993" o:spid="_x0000_s1026" o:spt="20" style="position:absolute;left:10;top:5;height:0;width:1118;" filled="f" stroked="t" coordsize="21600,21600" o:gfxdata="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vwz7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94" o:spid="_x0000_s1026" o:spt="20" style="position:absolute;left:5;top:0;height:226;width:0;" filled="f" stroked="t" coordsize="21600,21600" o:gfxdata="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HVV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95" o:spid="_x0000_s1026" o:spt="20" style="position:absolute;left:1133;top:0;height:226;width:0;" filled="f" stroked="t" coordsize="21600,21600" o:gfxdata="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YwS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996" o:spid="_x0000_s1026" o:spt="20" style="position:absolute;left:10;top:221;height:0;width:1118;" filled="f" stroked="t" coordsize="21600,21600" o:gfxdata="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UZL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文本框 997" o:spid="_x0000_s1026" o:spt="202" type="#_x0000_t202" style="position:absolute;left:0;top:0;height:226;width:1296;" filled="f" stroked="f" coordsize="21600,21600" o:gfxdata="UEsDBAoAAAAAAIdO4kAAAAAAAAAAAAAAAAAEAAAAZHJzL1BLAwQUAAAACACHTuJAgVuphr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fA6S/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bqY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Y1数字输出端子：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"/>
        <w:spacing w:before="68" w:line="355" w:lineRule="auto"/>
        <w:ind w:left="146" w:right="115" w:firstLine="321"/>
      </w:pPr>
      <w:r>
        <w:rPr>
          <w:spacing w:val="-8"/>
          <w:w w:val="95"/>
        </w:rPr>
        <w:t>当数字输出端子需要驱动继电器时，应在继电器线圈两边加装吸收二极管，驱动能力不大于</w:t>
      </w:r>
      <w:r>
        <w:rPr>
          <w:w w:val="95"/>
        </w:rPr>
        <w:t xml:space="preserve">50mA。  </w:t>
      </w:r>
      <w:r>
        <w:t>否则易造成直流</w:t>
      </w:r>
      <w:r>
        <w:rPr>
          <w:spacing w:val="2"/>
        </w:rPr>
        <w:t>24V</w:t>
      </w:r>
      <w:r>
        <w:t>电源损坏。</w:t>
      </w:r>
    </w:p>
    <w:p>
      <w:pPr>
        <w:pStyle w:val="8"/>
        <w:spacing w:line="355" w:lineRule="auto"/>
        <w:ind w:left="146" w:right="202" w:firstLine="321"/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1831975</wp:posOffset>
                </wp:positionH>
                <wp:positionV relativeFrom="paragraph">
                  <wp:posOffset>207645</wp:posOffset>
                </wp:positionV>
                <wp:extent cx="352425" cy="225425"/>
                <wp:effectExtent l="0" t="0" r="0" b="0"/>
                <wp:wrapNone/>
                <wp:docPr id="90" name="文本框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3" w:lineRule="exact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21" o:spid="_x0000_s1026" o:spt="202" type="#_x0000_t202" style="position:absolute;left:0pt;margin-left:144.25pt;margin-top:16.35pt;height:17.75pt;width:27.75pt;mso-position-horizontal-relative:page;z-index:251609088;mso-width-relative:page;mso-height-relative:page;" filled="f" stroked="f" coordsize="21600,21600" o:gfxdata="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hlcaV2QAAAAkBAAAP&#10;AAAAAAAAAAEAIAAAACIAAABkcnMvZG93bnJldi54bWxQSwECFAAUAAAACACHTuJA4uBbKKUBAAAw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43" w:lineRule="exact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w w:val="95"/>
        </w:rPr>
        <w:t>注意：一定要正确安装吸收二极管的极性，如图3-7，否则当数字输出端子有输出时，马上会将</w:t>
      </w:r>
      <w:r>
        <w:t>直流24V电源烧坏。</w:t>
      </w:r>
    </w:p>
    <w:p>
      <w:pPr>
        <w:pStyle w:val="8"/>
        <w:spacing w:before="5"/>
        <w:rPr>
          <w:sz w:val="9"/>
        </w:rPr>
      </w:pP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73660</wp:posOffset>
                </wp:positionV>
                <wp:extent cx="405130" cy="215900"/>
                <wp:effectExtent l="12700" t="0" r="20320" b="18415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3725" y="2388870"/>
                          <a:ext cx="40513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0"/>
                                <w:szCs w:val="1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0"/>
                                <w:szCs w:val="1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75pt;margin-top:5.8pt;height:17pt;width:31.9pt;z-index:-251615232;v-text-anchor:middle;mso-width-relative:page;mso-height-relative:page;" fillcolor="#FFFFFF [3212]" filled="t" stroked="t" coordsize="21600,21600" o:gfxdata="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0kVC9oA&#10;AAAJAQAADwAAAAAAAAABACAAAAAiAAAAZHJzL2Rvd25yZXYueG1sUEsBAhQAFAAAAAgAh07iQJT7&#10;8xxWAgAAqQQAAA4AAAAAAAAAAQAgAAAAKQEAAGRycy9lMm9Eb2MueG1sUEsFBgAAAAAGAAYAWQEA&#10;APEF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0"/>
                          <w:szCs w:val="1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0"/>
                          <w:szCs w:val="1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10"/>
                          <w:szCs w:val="1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9"/>
          <w:lang w:val="en-US"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17780</wp:posOffset>
                </wp:positionV>
                <wp:extent cx="1218565" cy="1016635"/>
                <wp:effectExtent l="0" t="0" r="19685" b="12065"/>
                <wp:wrapNone/>
                <wp:docPr id="834" name="任意多边形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1016660"/>
                        </a:xfrm>
                        <a:custGeom>
                          <a:avLst/>
                          <a:gdLst>
                            <a:gd name="connsiteX0" fmla="*/ 5961 w 10000"/>
                            <a:gd name="connsiteY0" fmla="*/ 795 h 10000"/>
                            <a:gd name="connsiteX1" fmla="*/ 5961 w 10000"/>
                            <a:gd name="connsiteY1" fmla="*/ 0 h 10000"/>
                            <a:gd name="connsiteX2" fmla="*/ 0 w 10000"/>
                            <a:gd name="connsiteY2" fmla="*/ 0 h 10000"/>
                            <a:gd name="connsiteX3" fmla="*/ 0 w 10000"/>
                            <a:gd name="connsiteY3" fmla="*/ 10000 h 10000"/>
                            <a:gd name="connsiteX4" fmla="*/ 6149 w 10000"/>
                            <a:gd name="connsiteY4" fmla="*/ 1428 h 10000"/>
                            <a:gd name="connsiteX5" fmla="*/ 7879 w 10000"/>
                            <a:gd name="connsiteY5" fmla="*/ 1428 h 10000"/>
                            <a:gd name="connsiteX6" fmla="*/ 8621 w 10000"/>
                            <a:gd name="connsiteY6" fmla="*/ 3926 h 10000"/>
                            <a:gd name="connsiteX7" fmla="*/ 6149 w 10000"/>
                            <a:gd name="connsiteY7" fmla="*/ 3926 h 10000"/>
                            <a:gd name="connsiteX8" fmla="*/ 7842 w 10000"/>
                            <a:gd name="connsiteY8" fmla="*/ 1428 h 10000"/>
                            <a:gd name="connsiteX9" fmla="*/ 8621 w 10000"/>
                            <a:gd name="connsiteY9" fmla="*/ 1428 h 10000"/>
                            <a:gd name="connsiteX10" fmla="*/ 8621 w 10000"/>
                            <a:gd name="connsiteY10" fmla="*/ 2498 h 10000"/>
                            <a:gd name="connsiteX11" fmla="*/ 8621 w 10000"/>
                            <a:gd name="connsiteY11" fmla="*/ 3926 h 10000"/>
                            <a:gd name="connsiteX12" fmla="*/ 8621 w 10000"/>
                            <a:gd name="connsiteY12" fmla="*/ 3037 h 10000"/>
                            <a:gd name="connsiteX13" fmla="*/ 10000 w 10000"/>
                            <a:gd name="connsiteY13" fmla="*/ 3037 h 10000"/>
                            <a:gd name="connsiteX14" fmla="*/ 9854 w 10000"/>
                            <a:gd name="connsiteY14" fmla="*/ 2680 h 10000"/>
                            <a:gd name="connsiteX15" fmla="*/ 9692 w 10000"/>
                            <a:gd name="connsiteY15" fmla="*/ 3037 h 10000"/>
                            <a:gd name="connsiteX16" fmla="*/ 10000 w 10000"/>
                            <a:gd name="connsiteY16" fmla="*/ 3037 h 10000"/>
                            <a:gd name="connsiteX17" fmla="*/ 9692 w 10000"/>
                            <a:gd name="connsiteY17" fmla="*/ 2680 h 10000"/>
                            <a:gd name="connsiteX18" fmla="*/ 10000 w 10000"/>
                            <a:gd name="connsiteY18" fmla="*/ 2680 h 10000"/>
                            <a:gd name="connsiteX19" fmla="*/ 9854 w 10000"/>
                            <a:gd name="connsiteY19" fmla="*/ 3569 h 10000"/>
                            <a:gd name="connsiteX20" fmla="*/ 9854 w 10000"/>
                            <a:gd name="connsiteY20" fmla="*/ 2147 h 10000"/>
                            <a:gd name="connsiteX21" fmla="*/ 9854 w 10000"/>
                            <a:gd name="connsiteY21" fmla="*/ 2147 h 10000"/>
                            <a:gd name="connsiteX22" fmla="*/ 9854 w 10000"/>
                            <a:gd name="connsiteY22" fmla="*/ 1428 h 10000"/>
                            <a:gd name="connsiteX23" fmla="*/ 8621 w 10000"/>
                            <a:gd name="connsiteY23" fmla="*/ 1428 h 10000"/>
                            <a:gd name="connsiteX24" fmla="*/ 9854 w 10000"/>
                            <a:gd name="connsiteY24" fmla="*/ 3569 h 10000"/>
                            <a:gd name="connsiteX25" fmla="*/ 9854 w 10000"/>
                            <a:gd name="connsiteY25" fmla="*/ 3926 h 10000"/>
                            <a:gd name="connsiteX26" fmla="*/ 8621 w 10000"/>
                            <a:gd name="connsiteY26" fmla="*/ 3926 h 10000"/>
                            <a:gd name="connsiteX27" fmla="*/ 9854 w 10000"/>
                            <a:gd name="connsiteY27" fmla="*/ 3926 h 10000"/>
                            <a:gd name="connsiteX28" fmla="*/ 6149 w 10000"/>
                            <a:gd name="connsiteY28" fmla="*/ 6894 h 10000"/>
                            <a:gd name="connsiteX29" fmla="*/ 7074 w 10000"/>
                            <a:gd name="connsiteY29" fmla="*/ 6894 h 10000"/>
                            <a:gd name="connsiteX30" fmla="*/ 6149 w 10000"/>
                            <a:gd name="connsiteY30" fmla="*/ 8567 h 9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5961" y="795"/>
                              </a:moveTo>
                              <a:lnTo>
                                <a:pt x="5961" y="0"/>
                              </a:lnTo>
                              <a:lnTo>
                                <a:pt x="0" y="0"/>
                              </a:lnTo>
                              <a:lnTo>
                                <a:pt x="0" y="10000"/>
                              </a:lnTo>
                              <a:moveTo>
                                <a:pt x="6149" y="1428"/>
                              </a:moveTo>
                              <a:lnTo>
                                <a:pt x="7879" y="1428"/>
                              </a:lnTo>
                              <a:moveTo>
                                <a:pt x="8621" y="3926"/>
                              </a:moveTo>
                              <a:lnTo>
                                <a:pt x="6149" y="3926"/>
                              </a:lnTo>
                              <a:moveTo>
                                <a:pt x="7842" y="1428"/>
                              </a:moveTo>
                              <a:lnTo>
                                <a:pt x="8621" y="1428"/>
                              </a:lnTo>
                              <a:lnTo>
                                <a:pt x="8621" y="2498"/>
                              </a:lnTo>
                              <a:moveTo>
                                <a:pt x="8621" y="3926"/>
                              </a:moveTo>
                              <a:lnTo>
                                <a:pt x="8621" y="3037"/>
                              </a:lnTo>
                              <a:moveTo>
                                <a:pt x="10000" y="3037"/>
                              </a:moveTo>
                              <a:cubicBezTo>
                                <a:pt x="9951" y="2918"/>
                                <a:pt x="9903" y="2799"/>
                                <a:pt x="9854" y="2680"/>
                              </a:cubicBezTo>
                              <a:lnTo>
                                <a:pt x="9692" y="3037"/>
                              </a:lnTo>
                              <a:lnTo>
                                <a:pt x="10000" y="3037"/>
                              </a:lnTo>
                              <a:close/>
                              <a:moveTo>
                                <a:pt x="9692" y="2680"/>
                              </a:moveTo>
                              <a:lnTo>
                                <a:pt x="10000" y="2680"/>
                              </a:lnTo>
                              <a:moveTo>
                                <a:pt x="9854" y="3569"/>
                              </a:moveTo>
                              <a:lnTo>
                                <a:pt x="9854" y="2147"/>
                              </a:lnTo>
                              <a:moveTo>
                                <a:pt x="9854" y="2147"/>
                              </a:moveTo>
                              <a:lnTo>
                                <a:pt x="9854" y="1428"/>
                              </a:lnTo>
                              <a:lnTo>
                                <a:pt x="8621" y="1428"/>
                              </a:lnTo>
                              <a:moveTo>
                                <a:pt x="9854" y="3569"/>
                              </a:moveTo>
                              <a:lnTo>
                                <a:pt x="9854" y="3926"/>
                              </a:lnTo>
                              <a:moveTo>
                                <a:pt x="8621" y="3926"/>
                              </a:moveTo>
                              <a:lnTo>
                                <a:pt x="9854" y="3926"/>
                              </a:lnTo>
                            </a:path>
                          </a:pathLst>
                        </a:custGeom>
                        <a:noFill/>
                        <a:ln w="3048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6" o:spid="_x0000_s1026" o:spt="100" style="position:absolute;left:0pt;margin-left:26.5pt;margin-top:1.4pt;height:80.05pt;width:95.95pt;z-index:-251666432;mso-width-relative:page;mso-height-relative:page;" filled="f" stroked="t" coordsize="10000,10000" o:gfxdata="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" path="m5961,795l5961,0,0,0,0,10000m6149,1428l7879,1428m8621,3926l6149,3926m7842,1428l8621,1428,8621,2498m8621,3926l8621,3037m10000,3037c9951,2918,9903,2799,9854,2680l9692,3037,10000,3037xm9692,2680l10000,2680m9854,3569l9854,2147m9854,2147l9854,1428,8621,1428m9854,3569l9854,3926m8621,3926l9854,3926e">
                <v:path o:connectlocs="726386,80824;726386,0;0,0;0,1016660;749295,145179;960107,145179;1050524,399140;749295,399140;955598,145179;1050524,145179;1050524,253961;1050524,399140;1050524,308759;1218565,308759;1200773,272464;1181033,308759;1218565,308759;1181033,272464;1218565,272464;1200773,362845;1200773,218276;1200773,218276;1200773,145179;1050524,145179;1200773,362845;1200773,399140;1050524,399140;1200773,399140" o:connectangles="0,0,0,0,0,0,0,0,0,0,0,0,0,0,0,0,0,0,0,0,0,0,0,0,0,0,0,0"/>
                <v:fill on="f" focussize="0,0"/>
                <v:stroke weight="0.24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5599"/>
        </w:tabs>
        <w:spacing w:before="97"/>
        <w:ind w:left="1389"/>
        <w:rPr>
          <w:rFonts w:ascii="Times New Roman"/>
          <w:sz w:val="12"/>
          <w:lang w:val="en-US"/>
        </w:rPr>
      </w:pPr>
      <w:r>
        <w:rPr>
          <w:sz w:val="9"/>
          <w:lang w:val="en-US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28575</wp:posOffset>
                </wp:positionV>
                <wp:extent cx="675640" cy="1002665"/>
                <wp:effectExtent l="4445" t="4445" r="5715" b="21590"/>
                <wp:wrapTight wrapText="bothSides">
                  <wp:wrapPolygon>
                    <wp:start x="-142" y="-96"/>
                    <wp:lineTo x="-142" y="21244"/>
                    <wp:lineTo x="21174" y="21244"/>
                    <wp:lineTo x="21174" y="-96"/>
                    <wp:lineTo x="-142" y="-96"/>
                  </wp:wrapPolygon>
                </wp:wrapTight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3545" y="1941195"/>
                          <a:ext cx="675640" cy="1002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6pt;margin-top:2.25pt;height:78.95pt;width:53.2pt;mso-wrap-distance-left:9pt;mso-wrap-distance-right:9pt;z-index:-251634688;v-text-anchor:middle;mso-width-relative:page;mso-height-relative:page;" fillcolor="#FFFFFF [3212]" filled="t" stroked="t" coordsize="21600,21600" wrapcoords="-142 -96 -142 21244 21174 21244 21174 -96 -142 -96" o:gfxdata="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nrtJz2QAA&#10;AAkBAAAPAAAAAAAAAAEAIAAAACIAAABkcnMvZG93bnJldi54bWxQSwECFAAUAAAACACHTuJA89cL&#10;UlYCAACcBAAADgAAAAAAAAABACAAAAAoAQAAZHJzL2Uyb0RvYy54bWxQSwUGAAAAAAYABgBZAQAA&#10;8AUAAAAA&#10;">
                <v:fill on="t" focussize="0,0"/>
                <v:stroke weight="0.25pt" color="#000000 [3213]" joinstyle="round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146050</wp:posOffset>
                </wp:positionV>
                <wp:extent cx="316230" cy="219710"/>
                <wp:effectExtent l="4445" t="4445" r="22225" b="2349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7475" y="2328545"/>
                          <a:ext cx="316230" cy="219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pt;margin-top:11.5pt;height:17.3pt;width:24.9pt;z-index:-251618304;v-text-anchor:middle;mso-width-relative:page;mso-height-relative:page;" fillcolor="#FFFFFF [3212]" filled="t" stroked="t" coordsize="21600,21600" o:gfxdata="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Tpu7PVAAAACQEA&#10;AA8AAAAAAAAAAQAgAAAAIgAAAGRycy9kb3ducmV2LnhtbFBLAQIUABQAAAAIAIdO4kB0+urnVgIA&#10;AKgEAAAOAAAAAAAAAAEAIAAAACQBAABkcnMvZTJvRG9jLnhtbFBLBQYAAAAABgAGAFkBAADsBQAA&#10;AAA=&#10;">
                <v:fill on="t" focussize="0,0"/>
                <v:stroke weight="0.2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98425</wp:posOffset>
                </wp:positionV>
                <wp:extent cx="641350" cy="0"/>
                <wp:effectExtent l="0" t="0" r="0" b="0"/>
                <wp:wrapNone/>
                <wp:docPr id="102" name="直接连接符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20390" y="2077720"/>
                          <a:ext cx="64135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7pt;margin-top:7.75pt;height:0pt;width:50.5pt;z-index:251694080;mso-width-relative:page;mso-height-relative:page;" filled="f" stroked="t" coordsize="21600,21600" o:gfxdata="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1q0xn1wAAAAkB&#10;AAAPAAAAAAAAAAEAIAAAACIAAABkcnMvZG93bnJldi54bWxQSwECFAAUAAAACACHTuJARPDnyOMB&#10;AACUAwAADgAAAAAAAAABACAAAAAmAQAAZHJzL2Uyb0RvYy54bWxQSwUGAAAAAAYABgBZAQAAewUA&#10;AAAA&#10;">
                <v:fill on="f" focussize="0,0"/>
                <v:stroke weight="0.25pt"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86995</wp:posOffset>
                </wp:positionV>
                <wp:extent cx="4445" cy="897255"/>
                <wp:effectExtent l="4445" t="0" r="10160" b="17145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15945" y="2066290"/>
                          <a:ext cx="4445" cy="89725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4.35pt;margin-top:6.85pt;height:70.65pt;width:0.35pt;z-index:251682816;mso-width-relative:page;mso-height-relative:page;" filled="f" stroked="t" coordsize="21600,21600" o:gfxdata="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SYvAr2gAAAAoBAAAPAAAAAAAAAAEAIAAAACIAAABk&#10;cnMvZG93bnJldi54bWxQSwECFAAUAAAACACHTuJAndSl18sBAABcAwAADgAAAAAAAAABACAAAAAp&#10;AQAAZHJzL2Uyb0RvYy54bWxQSwUGAAAAAAYABgBZAQAAZg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22225</wp:posOffset>
                </wp:positionV>
                <wp:extent cx="1115695" cy="935990"/>
                <wp:effectExtent l="0" t="0" r="27940" b="17145"/>
                <wp:wrapNone/>
                <wp:docPr id="829" name="任意多边形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426" cy="935787"/>
                        </a:xfrm>
                        <a:custGeom>
                          <a:avLst/>
                          <a:gdLst>
                            <a:gd name="connsiteX0" fmla="*/ 8830 w 10000"/>
                            <a:gd name="connsiteY0" fmla="*/ 2435 h 10000"/>
                            <a:gd name="connsiteX1" fmla="*/ 10000 w 10000"/>
                            <a:gd name="connsiteY1" fmla="*/ 2435 h 10000"/>
                            <a:gd name="connsiteX2" fmla="*/ 10000 w 10000"/>
                            <a:gd name="connsiteY2" fmla="*/ 1850 h 10000"/>
                            <a:gd name="connsiteX3" fmla="*/ 8830 w 10000"/>
                            <a:gd name="connsiteY3" fmla="*/ 1850 h 10000"/>
                            <a:gd name="connsiteX4" fmla="*/ 8830 w 10000"/>
                            <a:gd name="connsiteY4" fmla="*/ 2435 h 10000"/>
                            <a:gd name="connsiteX5" fmla="*/ 6513 w 10000"/>
                            <a:gd name="connsiteY5" fmla="*/ 4082 h 10000"/>
                            <a:gd name="connsiteX6" fmla="*/ 6513 w 10000"/>
                            <a:gd name="connsiteY6" fmla="*/ 3673 h 10000"/>
                            <a:gd name="connsiteX7" fmla="*/ 6513 w 10000"/>
                            <a:gd name="connsiteY7" fmla="*/ 2721 h 10000"/>
                            <a:gd name="connsiteX8" fmla="*/ 6513 w 10000"/>
                            <a:gd name="connsiteY8" fmla="*/ 3129 h 10000"/>
                            <a:gd name="connsiteX9" fmla="*/ 6513 w 10000"/>
                            <a:gd name="connsiteY9" fmla="*/ 3129 h 10000"/>
                            <a:gd name="connsiteX10" fmla="*/ 6598 w 10000"/>
                            <a:gd name="connsiteY10" fmla="*/ 3143 h 10000"/>
                            <a:gd name="connsiteX11" fmla="*/ 6672 w 10000"/>
                            <a:gd name="connsiteY11" fmla="*/ 3218 h 10000"/>
                            <a:gd name="connsiteX12" fmla="*/ 6718 w 10000"/>
                            <a:gd name="connsiteY12" fmla="*/ 3299 h 10000"/>
                            <a:gd name="connsiteX13" fmla="*/ 6747 w 10000"/>
                            <a:gd name="connsiteY13" fmla="*/ 3401 h 10000"/>
                            <a:gd name="connsiteX14" fmla="*/ 6718 w 10000"/>
                            <a:gd name="connsiteY14" fmla="*/ 3503 h 10000"/>
                            <a:gd name="connsiteX15" fmla="*/ 6672 w 10000"/>
                            <a:gd name="connsiteY15" fmla="*/ 3599 h 10000"/>
                            <a:gd name="connsiteX16" fmla="*/ 6598 w 10000"/>
                            <a:gd name="connsiteY16" fmla="*/ 3660 h 10000"/>
                            <a:gd name="connsiteX17" fmla="*/ 6513 w 10000"/>
                            <a:gd name="connsiteY17" fmla="*/ 3673 h 10000"/>
                            <a:gd name="connsiteX18" fmla="*/ 6513 w 10000"/>
                            <a:gd name="connsiteY18" fmla="*/ 3673 h 10000"/>
                            <a:gd name="connsiteX19" fmla="*/ 6410 w 10000"/>
                            <a:gd name="connsiteY19" fmla="*/ 3660 h 10000"/>
                            <a:gd name="connsiteX20" fmla="*/ 6341 w 10000"/>
                            <a:gd name="connsiteY20" fmla="*/ 3599 h 10000"/>
                            <a:gd name="connsiteX21" fmla="*/ 6290 w 10000"/>
                            <a:gd name="connsiteY21" fmla="*/ 3503 h 10000"/>
                            <a:gd name="connsiteX22" fmla="*/ 6279 w 10000"/>
                            <a:gd name="connsiteY22" fmla="*/ 3401 h 10000"/>
                            <a:gd name="connsiteX23" fmla="*/ 6290 w 10000"/>
                            <a:gd name="connsiteY23" fmla="*/ 3299 h 10000"/>
                            <a:gd name="connsiteX24" fmla="*/ 6341 w 10000"/>
                            <a:gd name="connsiteY24" fmla="*/ 3218 h 10000"/>
                            <a:gd name="connsiteX25" fmla="*/ 6410 w 10000"/>
                            <a:gd name="connsiteY25" fmla="*/ 3143 h 10000"/>
                            <a:gd name="connsiteX26" fmla="*/ 6513 w 10000"/>
                            <a:gd name="connsiteY26" fmla="*/ 3129 h 10000"/>
                            <a:gd name="connsiteX27" fmla="*/ 6513 w 10000"/>
                            <a:gd name="connsiteY27" fmla="*/ 4850 h 10000"/>
                            <a:gd name="connsiteX28" fmla="*/ 6513 w 10000"/>
                            <a:gd name="connsiteY28" fmla="*/ 4082 h 10000"/>
                            <a:gd name="connsiteX29" fmla="*/ 6513 w 10000"/>
                            <a:gd name="connsiteY29" fmla="*/ 1367 h 10000"/>
                            <a:gd name="connsiteX30" fmla="*/ 6513 w 10000"/>
                            <a:gd name="connsiteY30" fmla="*/ 952 h 10000"/>
                            <a:gd name="connsiteX31" fmla="*/ 6513 w 10000"/>
                            <a:gd name="connsiteY31" fmla="*/ 0 h 10000"/>
                            <a:gd name="connsiteX32" fmla="*/ 6513 w 10000"/>
                            <a:gd name="connsiteY32" fmla="*/ 415 h 10000"/>
                            <a:gd name="connsiteX33" fmla="*/ 6513 w 10000"/>
                            <a:gd name="connsiteY33" fmla="*/ 415 h 10000"/>
                            <a:gd name="connsiteX34" fmla="*/ 6598 w 10000"/>
                            <a:gd name="connsiteY34" fmla="*/ 442 h 10000"/>
                            <a:gd name="connsiteX35" fmla="*/ 6672 w 10000"/>
                            <a:gd name="connsiteY35" fmla="*/ 503 h 10000"/>
                            <a:gd name="connsiteX36" fmla="*/ 6718 w 10000"/>
                            <a:gd name="connsiteY36" fmla="*/ 585 h 10000"/>
                            <a:gd name="connsiteX37" fmla="*/ 6747 w 10000"/>
                            <a:gd name="connsiteY37" fmla="*/ 687 h 10000"/>
                            <a:gd name="connsiteX38" fmla="*/ 6718 w 10000"/>
                            <a:gd name="connsiteY38" fmla="*/ 796 h 10000"/>
                            <a:gd name="connsiteX39" fmla="*/ 6672 w 10000"/>
                            <a:gd name="connsiteY39" fmla="*/ 884 h 10000"/>
                            <a:gd name="connsiteX40" fmla="*/ 6598 w 10000"/>
                            <a:gd name="connsiteY40" fmla="*/ 939 h 10000"/>
                            <a:gd name="connsiteX41" fmla="*/ 6513 w 10000"/>
                            <a:gd name="connsiteY41" fmla="*/ 952 h 10000"/>
                            <a:gd name="connsiteX42" fmla="*/ 6513 w 10000"/>
                            <a:gd name="connsiteY42" fmla="*/ 952 h 10000"/>
                            <a:gd name="connsiteX43" fmla="*/ 6410 w 10000"/>
                            <a:gd name="connsiteY43" fmla="*/ 939 h 10000"/>
                            <a:gd name="connsiteX44" fmla="*/ 6341 w 10000"/>
                            <a:gd name="connsiteY44" fmla="*/ 884 h 10000"/>
                            <a:gd name="connsiteX45" fmla="*/ 6290 w 10000"/>
                            <a:gd name="connsiteY45" fmla="*/ 796 h 10000"/>
                            <a:gd name="connsiteX46" fmla="*/ 6279 w 10000"/>
                            <a:gd name="connsiteY46" fmla="*/ 687 h 10000"/>
                            <a:gd name="connsiteX47" fmla="*/ 6290 w 10000"/>
                            <a:gd name="connsiteY47" fmla="*/ 585 h 10000"/>
                            <a:gd name="connsiteX48" fmla="*/ 6341 w 10000"/>
                            <a:gd name="connsiteY48" fmla="*/ 503 h 10000"/>
                            <a:gd name="connsiteX49" fmla="*/ 6410 w 10000"/>
                            <a:gd name="connsiteY49" fmla="*/ 442 h 10000"/>
                            <a:gd name="connsiteX50" fmla="*/ 6513 w 10000"/>
                            <a:gd name="connsiteY50" fmla="*/ 415 h 10000"/>
                            <a:gd name="connsiteX51" fmla="*/ 6513 w 10000"/>
                            <a:gd name="connsiteY51" fmla="*/ 2721 h 10000"/>
                            <a:gd name="connsiteX52" fmla="*/ 6513 w 10000"/>
                            <a:gd name="connsiteY52" fmla="*/ 1367 h 10000"/>
                            <a:gd name="connsiteX53" fmla="*/ 6484 w 10000"/>
                            <a:gd name="connsiteY53" fmla="*/ 7184 h 10000"/>
                            <a:gd name="connsiteX54" fmla="*/ 6484 w 10000"/>
                            <a:gd name="connsiteY54" fmla="*/ 6769 h 10000"/>
                            <a:gd name="connsiteX55" fmla="*/ 6484 w 10000"/>
                            <a:gd name="connsiteY55" fmla="*/ 5816 h 10000"/>
                            <a:gd name="connsiteX56" fmla="*/ 6484 w 10000"/>
                            <a:gd name="connsiteY56" fmla="*/ 6231 h 10000"/>
                            <a:gd name="connsiteX57" fmla="*/ 6484 w 10000"/>
                            <a:gd name="connsiteY57" fmla="*/ 6231 h 10000"/>
                            <a:gd name="connsiteX58" fmla="*/ 6587 w 10000"/>
                            <a:gd name="connsiteY58" fmla="*/ 6259 h 10000"/>
                            <a:gd name="connsiteX59" fmla="*/ 6661 w 10000"/>
                            <a:gd name="connsiteY59" fmla="*/ 6320 h 10000"/>
                            <a:gd name="connsiteX60" fmla="*/ 6707 w 10000"/>
                            <a:gd name="connsiteY60" fmla="*/ 6401 h 10000"/>
                            <a:gd name="connsiteX61" fmla="*/ 6718 w 10000"/>
                            <a:gd name="connsiteY61" fmla="*/ 6503 h 10000"/>
                            <a:gd name="connsiteX62" fmla="*/ 6707 w 10000"/>
                            <a:gd name="connsiteY62" fmla="*/ 6612 h 10000"/>
                            <a:gd name="connsiteX63" fmla="*/ 6661 w 10000"/>
                            <a:gd name="connsiteY63" fmla="*/ 6701 h 10000"/>
                            <a:gd name="connsiteX64" fmla="*/ 6587 w 10000"/>
                            <a:gd name="connsiteY64" fmla="*/ 6755 h 10000"/>
                            <a:gd name="connsiteX65" fmla="*/ 6484 w 10000"/>
                            <a:gd name="connsiteY65" fmla="*/ 6769 h 10000"/>
                            <a:gd name="connsiteX66" fmla="*/ 6484 w 10000"/>
                            <a:gd name="connsiteY66" fmla="*/ 6769 h 10000"/>
                            <a:gd name="connsiteX67" fmla="*/ 6398 w 10000"/>
                            <a:gd name="connsiteY67" fmla="*/ 6755 h 10000"/>
                            <a:gd name="connsiteX68" fmla="*/ 6324 w 10000"/>
                            <a:gd name="connsiteY68" fmla="*/ 6701 h 10000"/>
                            <a:gd name="connsiteX69" fmla="*/ 6279 w 10000"/>
                            <a:gd name="connsiteY69" fmla="*/ 6612 h 10000"/>
                            <a:gd name="connsiteX70" fmla="*/ 6250 w 10000"/>
                            <a:gd name="connsiteY70" fmla="*/ 6503 h 10000"/>
                            <a:gd name="connsiteX71" fmla="*/ 6279 w 10000"/>
                            <a:gd name="connsiteY71" fmla="*/ 6401 h 10000"/>
                            <a:gd name="connsiteX72" fmla="*/ 6324 w 10000"/>
                            <a:gd name="connsiteY72" fmla="*/ 6320 h 10000"/>
                            <a:gd name="connsiteX73" fmla="*/ 6398 w 10000"/>
                            <a:gd name="connsiteY73" fmla="*/ 6259 h 10000"/>
                            <a:gd name="connsiteX74" fmla="*/ 6484 w 10000"/>
                            <a:gd name="connsiteY74" fmla="*/ 6231 h 10000"/>
                            <a:gd name="connsiteX75" fmla="*/ 6484 w 10000"/>
                            <a:gd name="connsiteY75" fmla="*/ 5816 h 10000"/>
                            <a:gd name="connsiteX76" fmla="*/ 6513 w 10000"/>
                            <a:gd name="connsiteY76" fmla="*/ 4850 h 10000"/>
                            <a:gd name="connsiteX77" fmla="*/ 6484 w 10000"/>
                            <a:gd name="connsiteY77" fmla="*/ 9116 h 10000"/>
                            <a:gd name="connsiteX78" fmla="*/ 6484 w 10000"/>
                            <a:gd name="connsiteY78" fmla="*/ 7651 h 10000"/>
                            <a:gd name="connsiteX79" fmla="*/ 6484 w 10000"/>
                            <a:gd name="connsiteY79" fmla="*/ 7769 h 10000"/>
                            <a:gd name="connsiteX80" fmla="*/ 6484 w 10000"/>
                            <a:gd name="connsiteY80" fmla="*/ 7184 h 10000"/>
                            <a:gd name="connsiteX81" fmla="*/ 6484 w 10000"/>
                            <a:gd name="connsiteY81" fmla="*/ 9116 h 10000"/>
                            <a:gd name="connsiteX82" fmla="*/ 6484 w 10000"/>
                            <a:gd name="connsiteY82" fmla="*/ 10000 h 10000"/>
                            <a:gd name="connsiteX83" fmla="*/ 0 w 10000"/>
                            <a:gd name="connsiteY83" fmla="*/ 10000 h 10000"/>
                            <a:gd name="connsiteX84" fmla="*/ 2529 w 10000"/>
                            <a:gd name="connsiteY84" fmla="*/ 5150 h 10000"/>
                            <a:gd name="connsiteX85" fmla="*/ 2865 w 10000"/>
                            <a:gd name="connsiteY85" fmla="*/ 4952 h 10000"/>
                            <a:gd name="connsiteX86" fmla="*/ 2529 w 10000"/>
                            <a:gd name="connsiteY86" fmla="*/ 4748 h 10000"/>
                            <a:gd name="connsiteX87" fmla="*/ 2529 w 10000"/>
                            <a:gd name="connsiteY87" fmla="*/ 5150 h 10000"/>
                            <a:gd name="connsiteX88" fmla="*/ 2865 w 10000"/>
                            <a:gd name="connsiteY88" fmla="*/ 4748 h 10000"/>
                            <a:gd name="connsiteX89" fmla="*/ 2865 w 10000"/>
                            <a:gd name="connsiteY89" fmla="*/ 5150 h 10000"/>
                            <a:gd name="connsiteX90" fmla="*/ 2026 w 10000"/>
                            <a:gd name="connsiteY90" fmla="*/ 4952 h 10000"/>
                            <a:gd name="connsiteX91" fmla="*/ 3368 w 10000"/>
                            <a:gd name="connsiteY91" fmla="*/ 4952 h 10000"/>
                            <a:gd name="connsiteX92" fmla="*/ 4030 w 10000"/>
                            <a:gd name="connsiteY92" fmla="*/ 4952 h 10000"/>
                            <a:gd name="connsiteX93" fmla="*/ 2688 w 10000"/>
                            <a:gd name="connsiteY93" fmla="*/ 6503 h 10000"/>
                            <a:gd name="connsiteX94" fmla="*/ 1347 w 10000"/>
                            <a:gd name="connsiteY94" fmla="*/ 4952 h 10000"/>
                            <a:gd name="connsiteX95" fmla="*/ 2688 w 10000"/>
                            <a:gd name="connsiteY95" fmla="*/ 3401 h 10000"/>
                            <a:gd name="connsiteX96" fmla="*/ 4030 w 10000"/>
                            <a:gd name="connsiteY96" fmla="*/ 4952 h 10000"/>
                            <a:gd name="connsiteX97" fmla="*/ 2688 w 10000"/>
                            <a:gd name="connsiteY97" fmla="*/ 3401 h 10000"/>
                            <a:gd name="connsiteX98" fmla="*/ 4030 w 10000"/>
                            <a:gd name="connsiteY98" fmla="*/ 4952 h 10000"/>
                            <a:gd name="connsiteX99" fmla="*/ 4030 w 10000"/>
                            <a:gd name="connsiteY99" fmla="*/ 4952 h 10000"/>
                            <a:gd name="connsiteX100" fmla="*/ 4030 w 10000"/>
                            <a:gd name="connsiteY100" fmla="*/ 4952 h 10000"/>
                            <a:gd name="connsiteX101" fmla="*/ 4030 w 10000"/>
                            <a:gd name="connsiteY101" fmla="*/ 4952 h 10000"/>
                            <a:gd name="connsiteX102" fmla="*/ 4030 w 10000"/>
                            <a:gd name="connsiteY102" fmla="*/ 4952 h 10000"/>
                            <a:gd name="connsiteX103" fmla="*/ 4030 w 10000"/>
                            <a:gd name="connsiteY103" fmla="*/ 4952 h 10000"/>
                            <a:gd name="connsiteX104" fmla="*/ 4030 w 10000"/>
                            <a:gd name="connsiteY104" fmla="*/ 4952 h 10000"/>
                            <a:gd name="connsiteX105" fmla="*/ 2688 w 10000"/>
                            <a:gd name="connsiteY105" fmla="*/ 3401 h 10000"/>
                            <a:gd name="connsiteX106" fmla="*/ 4030 w 10000"/>
                            <a:gd name="connsiteY106" fmla="*/ 4952 h 10000"/>
                            <a:gd name="connsiteX107" fmla="*/ 4030 w 10000"/>
                            <a:gd name="connsiteY107" fmla="*/ 4952 h 10000"/>
                            <a:gd name="connsiteX108" fmla="*/ 4030 w 10000"/>
                            <a:gd name="connsiteY108" fmla="*/ 4952 h 10000"/>
                            <a:gd name="connsiteX109" fmla="*/ 4030 w 10000"/>
                            <a:gd name="connsiteY109" fmla="*/ 4952 h 10000"/>
                            <a:gd name="connsiteX110" fmla="*/ 4030 w 10000"/>
                            <a:gd name="connsiteY110" fmla="*/ 4952 h 10000"/>
                            <a:gd name="connsiteX111" fmla="*/ 4030 w 10000"/>
                            <a:gd name="connsiteY111" fmla="*/ 4952 h 10000"/>
                            <a:gd name="connsiteX112" fmla="*/ 4030 w 10000"/>
                            <a:gd name="connsiteY112" fmla="*/ 4952 h 10000"/>
                            <a:gd name="connsiteX113" fmla="*/ 4030 w 10000"/>
                            <a:gd name="connsiteY113" fmla="*/ 4952 h 10000"/>
                            <a:gd name="connsiteX114" fmla="*/ 4030 w 10000"/>
                            <a:gd name="connsiteY114" fmla="*/ 4952 h 10000"/>
                            <a:gd name="connsiteX115" fmla="*/ 4030 w 10000"/>
                            <a:gd name="connsiteY115" fmla="*/ 4952 h 10000"/>
                            <a:gd name="connsiteX116" fmla="*/ 4030 w 10000"/>
                            <a:gd name="connsiteY116" fmla="*/ 495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8830" y="2435"/>
                              </a:moveTo>
                              <a:lnTo>
                                <a:pt x="10000" y="2435"/>
                              </a:lnTo>
                              <a:lnTo>
                                <a:pt x="10000" y="1850"/>
                              </a:lnTo>
                              <a:lnTo>
                                <a:pt x="8830" y="1850"/>
                              </a:lnTo>
                              <a:lnTo>
                                <a:pt x="8830" y="2435"/>
                              </a:lnTo>
                              <a:close/>
                              <a:moveTo>
                                <a:pt x="6513" y="4082"/>
                              </a:moveTo>
                              <a:lnTo>
                                <a:pt x="6513" y="3673"/>
                              </a:lnTo>
                              <a:moveTo>
                                <a:pt x="6513" y="2721"/>
                              </a:moveTo>
                              <a:lnTo>
                                <a:pt x="6513" y="3129"/>
                              </a:lnTo>
                              <a:moveTo>
                                <a:pt x="6513" y="3129"/>
                              </a:moveTo>
                              <a:cubicBezTo>
                                <a:pt x="6541" y="3134"/>
                                <a:pt x="6570" y="3138"/>
                                <a:pt x="6598" y="3143"/>
                              </a:cubicBezTo>
                              <a:cubicBezTo>
                                <a:pt x="6623" y="3168"/>
                                <a:pt x="6647" y="3193"/>
                                <a:pt x="6672" y="3218"/>
                              </a:cubicBezTo>
                              <a:cubicBezTo>
                                <a:pt x="6687" y="3245"/>
                                <a:pt x="6703" y="3272"/>
                                <a:pt x="6718" y="3299"/>
                              </a:cubicBezTo>
                              <a:cubicBezTo>
                                <a:pt x="6728" y="3333"/>
                                <a:pt x="6737" y="3367"/>
                                <a:pt x="6747" y="3401"/>
                              </a:cubicBezTo>
                              <a:cubicBezTo>
                                <a:pt x="6737" y="3435"/>
                                <a:pt x="6728" y="3469"/>
                                <a:pt x="6718" y="3503"/>
                              </a:cubicBezTo>
                              <a:cubicBezTo>
                                <a:pt x="6703" y="3535"/>
                                <a:pt x="6687" y="3567"/>
                                <a:pt x="6672" y="3599"/>
                              </a:cubicBezTo>
                              <a:cubicBezTo>
                                <a:pt x="6647" y="3619"/>
                                <a:pt x="6623" y="3640"/>
                                <a:pt x="6598" y="3660"/>
                              </a:cubicBezTo>
                              <a:cubicBezTo>
                                <a:pt x="6570" y="3664"/>
                                <a:pt x="6541" y="3669"/>
                                <a:pt x="6513" y="3673"/>
                              </a:cubicBezTo>
                              <a:lnTo>
                                <a:pt x="6513" y="3673"/>
                              </a:lnTo>
                              <a:lnTo>
                                <a:pt x="6410" y="3660"/>
                              </a:lnTo>
                              <a:cubicBezTo>
                                <a:pt x="6387" y="3640"/>
                                <a:pt x="6364" y="3619"/>
                                <a:pt x="6341" y="3599"/>
                              </a:cubicBezTo>
                              <a:lnTo>
                                <a:pt x="6290" y="3503"/>
                              </a:lnTo>
                              <a:cubicBezTo>
                                <a:pt x="6286" y="3469"/>
                                <a:pt x="6283" y="3435"/>
                                <a:pt x="6279" y="3401"/>
                              </a:cubicBezTo>
                              <a:cubicBezTo>
                                <a:pt x="6283" y="3367"/>
                                <a:pt x="6286" y="3333"/>
                                <a:pt x="6290" y="3299"/>
                              </a:cubicBezTo>
                              <a:lnTo>
                                <a:pt x="6341" y="3218"/>
                              </a:lnTo>
                              <a:lnTo>
                                <a:pt x="6410" y="3143"/>
                              </a:lnTo>
                              <a:cubicBezTo>
                                <a:pt x="6444" y="3138"/>
                                <a:pt x="6479" y="3134"/>
                                <a:pt x="6513" y="3129"/>
                              </a:cubicBezTo>
                              <a:moveTo>
                                <a:pt x="6513" y="4850"/>
                              </a:moveTo>
                              <a:lnTo>
                                <a:pt x="6513" y="4082"/>
                              </a:lnTo>
                              <a:moveTo>
                                <a:pt x="6513" y="1367"/>
                              </a:moveTo>
                              <a:lnTo>
                                <a:pt x="6513" y="952"/>
                              </a:lnTo>
                              <a:moveTo>
                                <a:pt x="6513" y="0"/>
                              </a:moveTo>
                              <a:lnTo>
                                <a:pt x="6513" y="415"/>
                              </a:lnTo>
                              <a:moveTo>
                                <a:pt x="6513" y="415"/>
                              </a:moveTo>
                              <a:lnTo>
                                <a:pt x="6598" y="442"/>
                              </a:lnTo>
                              <a:cubicBezTo>
                                <a:pt x="6623" y="462"/>
                                <a:pt x="6647" y="483"/>
                                <a:pt x="6672" y="503"/>
                              </a:cubicBezTo>
                              <a:cubicBezTo>
                                <a:pt x="6687" y="530"/>
                                <a:pt x="6703" y="558"/>
                                <a:pt x="6718" y="585"/>
                              </a:cubicBezTo>
                              <a:cubicBezTo>
                                <a:pt x="6728" y="619"/>
                                <a:pt x="6737" y="653"/>
                                <a:pt x="6747" y="687"/>
                              </a:cubicBezTo>
                              <a:cubicBezTo>
                                <a:pt x="6737" y="723"/>
                                <a:pt x="6728" y="760"/>
                                <a:pt x="6718" y="796"/>
                              </a:cubicBezTo>
                              <a:cubicBezTo>
                                <a:pt x="6703" y="825"/>
                                <a:pt x="6687" y="855"/>
                                <a:pt x="6672" y="884"/>
                              </a:cubicBezTo>
                              <a:cubicBezTo>
                                <a:pt x="6647" y="902"/>
                                <a:pt x="6623" y="921"/>
                                <a:pt x="6598" y="939"/>
                              </a:cubicBezTo>
                              <a:cubicBezTo>
                                <a:pt x="6570" y="943"/>
                                <a:pt x="6541" y="948"/>
                                <a:pt x="6513" y="952"/>
                              </a:cubicBezTo>
                              <a:lnTo>
                                <a:pt x="6513" y="952"/>
                              </a:lnTo>
                              <a:lnTo>
                                <a:pt x="6410" y="939"/>
                              </a:lnTo>
                              <a:cubicBezTo>
                                <a:pt x="6387" y="921"/>
                                <a:pt x="6364" y="902"/>
                                <a:pt x="6341" y="884"/>
                              </a:cubicBezTo>
                              <a:cubicBezTo>
                                <a:pt x="6324" y="855"/>
                                <a:pt x="6307" y="825"/>
                                <a:pt x="6290" y="796"/>
                              </a:cubicBezTo>
                              <a:cubicBezTo>
                                <a:pt x="6286" y="760"/>
                                <a:pt x="6283" y="723"/>
                                <a:pt x="6279" y="687"/>
                              </a:cubicBezTo>
                              <a:cubicBezTo>
                                <a:pt x="6283" y="653"/>
                                <a:pt x="6286" y="619"/>
                                <a:pt x="6290" y="585"/>
                              </a:cubicBezTo>
                              <a:cubicBezTo>
                                <a:pt x="6307" y="558"/>
                                <a:pt x="6324" y="530"/>
                                <a:pt x="6341" y="503"/>
                              </a:cubicBezTo>
                              <a:cubicBezTo>
                                <a:pt x="6364" y="483"/>
                                <a:pt x="6387" y="462"/>
                                <a:pt x="6410" y="442"/>
                              </a:cubicBezTo>
                              <a:lnTo>
                                <a:pt x="6513" y="415"/>
                              </a:lnTo>
                              <a:moveTo>
                                <a:pt x="6513" y="2721"/>
                              </a:moveTo>
                              <a:lnTo>
                                <a:pt x="6513" y="1367"/>
                              </a:lnTo>
                              <a:moveTo>
                                <a:pt x="6484" y="7184"/>
                              </a:moveTo>
                              <a:lnTo>
                                <a:pt x="6484" y="6769"/>
                              </a:lnTo>
                              <a:moveTo>
                                <a:pt x="6484" y="5816"/>
                              </a:moveTo>
                              <a:lnTo>
                                <a:pt x="6484" y="6231"/>
                              </a:lnTo>
                              <a:moveTo>
                                <a:pt x="6484" y="6231"/>
                              </a:moveTo>
                              <a:lnTo>
                                <a:pt x="6587" y="6259"/>
                              </a:lnTo>
                              <a:cubicBezTo>
                                <a:pt x="6612" y="6279"/>
                                <a:pt x="6636" y="6300"/>
                                <a:pt x="6661" y="6320"/>
                              </a:cubicBezTo>
                              <a:cubicBezTo>
                                <a:pt x="6676" y="6347"/>
                                <a:pt x="6692" y="6374"/>
                                <a:pt x="6707" y="6401"/>
                              </a:cubicBezTo>
                              <a:cubicBezTo>
                                <a:pt x="6711" y="6435"/>
                                <a:pt x="6714" y="6469"/>
                                <a:pt x="6718" y="6503"/>
                              </a:cubicBezTo>
                              <a:cubicBezTo>
                                <a:pt x="6714" y="6539"/>
                                <a:pt x="6711" y="6576"/>
                                <a:pt x="6707" y="6612"/>
                              </a:cubicBezTo>
                              <a:cubicBezTo>
                                <a:pt x="6692" y="6642"/>
                                <a:pt x="6676" y="6671"/>
                                <a:pt x="6661" y="6701"/>
                              </a:cubicBezTo>
                              <a:lnTo>
                                <a:pt x="6587" y="6755"/>
                              </a:lnTo>
                              <a:cubicBezTo>
                                <a:pt x="6553" y="6760"/>
                                <a:pt x="6518" y="6764"/>
                                <a:pt x="6484" y="6769"/>
                              </a:cubicBezTo>
                              <a:lnTo>
                                <a:pt x="6484" y="6769"/>
                              </a:lnTo>
                              <a:lnTo>
                                <a:pt x="6398" y="6755"/>
                              </a:lnTo>
                              <a:lnTo>
                                <a:pt x="6324" y="6701"/>
                              </a:lnTo>
                              <a:cubicBezTo>
                                <a:pt x="6309" y="6671"/>
                                <a:pt x="6294" y="6642"/>
                                <a:pt x="6279" y="6612"/>
                              </a:cubicBezTo>
                              <a:cubicBezTo>
                                <a:pt x="6269" y="6576"/>
                                <a:pt x="6260" y="6539"/>
                                <a:pt x="6250" y="6503"/>
                              </a:cubicBezTo>
                              <a:cubicBezTo>
                                <a:pt x="6260" y="6469"/>
                                <a:pt x="6269" y="6435"/>
                                <a:pt x="6279" y="6401"/>
                              </a:cubicBezTo>
                              <a:lnTo>
                                <a:pt x="6324" y="6320"/>
                              </a:lnTo>
                              <a:cubicBezTo>
                                <a:pt x="6349" y="6300"/>
                                <a:pt x="6373" y="6279"/>
                                <a:pt x="6398" y="6259"/>
                              </a:cubicBezTo>
                              <a:cubicBezTo>
                                <a:pt x="6427" y="6250"/>
                                <a:pt x="6455" y="6240"/>
                                <a:pt x="6484" y="6231"/>
                              </a:cubicBezTo>
                              <a:moveTo>
                                <a:pt x="6484" y="5816"/>
                              </a:moveTo>
                              <a:cubicBezTo>
                                <a:pt x="6494" y="5494"/>
                                <a:pt x="6503" y="5172"/>
                                <a:pt x="6513" y="4850"/>
                              </a:cubicBezTo>
                              <a:moveTo>
                                <a:pt x="6484" y="9116"/>
                              </a:moveTo>
                              <a:cubicBezTo>
                                <a:pt x="6493" y="8725"/>
                                <a:pt x="6475" y="8042"/>
                                <a:pt x="6484" y="7651"/>
                              </a:cubicBezTo>
                              <a:moveTo>
                                <a:pt x="6484" y="7769"/>
                              </a:moveTo>
                              <a:lnTo>
                                <a:pt x="6484" y="7184"/>
                              </a:lnTo>
                              <a:moveTo>
                                <a:pt x="6484" y="9116"/>
                              </a:moveTo>
                              <a:lnTo>
                                <a:pt x="6484" y="10000"/>
                              </a:lnTo>
                              <a:lnTo>
                                <a:pt x="0" y="10000"/>
                              </a:lnTo>
                              <a:moveTo>
                                <a:pt x="2529" y="5150"/>
                              </a:moveTo>
                              <a:lnTo>
                                <a:pt x="2865" y="4952"/>
                              </a:lnTo>
                              <a:lnTo>
                                <a:pt x="2529" y="4748"/>
                              </a:lnTo>
                              <a:lnTo>
                                <a:pt x="2529" y="5150"/>
                              </a:lnTo>
                              <a:close/>
                              <a:moveTo>
                                <a:pt x="2865" y="4748"/>
                              </a:moveTo>
                              <a:lnTo>
                                <a:pt x="2865" y="5150"/>
                              </a:lnTo>
                              <a:moveTo>
                                <a:pt x="2026" y="4952"/>
                              </a:moveTo>
                              <a:lnTo>
                                <a:pt x="3368" y="4952"/>
                              </a:lnTo>
                              <a:moveTo>
                                <a:pt x="4030" y="4952"/>
                              </a:moveTo>
                              <a:lnTo>
                                <a:pt x="2688" y="6503"/>
                              </a:lnTo>
                              <a:lnTo>
                                <a:pt x="1347" y="4952"/>
                              </a:lnTo>
                              <a:lnTo>
                                <a:pt x="2688" y="3401"/>
                              </a:lnTo>
                              <a:lnTo>
                                <a:pt x="4030" y="4952"/>
                              </a:lnTo>
                              <a:close/>
                            </a:path>
                          </a:pathLst>
                        </a:custGeom>
                        <a:noFill/>
                        <a:ln w="3048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1" o:spid="_x0000_s1026" o:spt="100" style="position:absolute;left:0pt;margin-left:26.5pt;margin-top:1.75pt;height:73.7pt;width:87.85pt;z-index:-251671552;mso-width-relative:page;mso-height-relative:page;" filled="f" stroked="t" coordsize="10000,10000" o:gfxdata="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" path="m8830,2435l10000,2435,10000,1850,8830,1850,8830,2435xm6513,4082l6513,3673m6513,2721l6513,3129m6513,3129c6541,3134,6570,3138,6598,3143c6623,3168,6647,3193,6672,3218c6687,3245,6703,3272,6718,3299c6728,3333,6737,3367,6747,3401c6737,3435,6728,3469,6718,3503c6703,3535,6687,3567,6672,3599c6647,3619,6623,3640,6598,3660c6570,3664,6541,3669,6513,3673l6513,3673,6410,3660c6387,3640,6364,3619,6341,3599l6290,3503c6286,3469,6283,3435,6279,3401c6283,3367,6286,3333,6290,3299l6341,3218,6410,3143c6444,3138,6479,3134,6513,3129m6513,4850l6513,4082m6513,1367l6513,952m6513,0l6513,415m6513,415l6598,442c6623,462,6647,483,6672,503c6687,530,6703,558,6718,585c6728,619,6737,653,6747,687c6737,723,6728,760,6718,796c6703,825,6687,855,6672,884c6647,902,6623,921,6598,939c6570,943,6541,948,6513,952l6513,952,6410,939c6387,921,6364,902,6341,884c6324,855,6307,825,6290,796c6286,760,6283,723,6279,687c6283,653,6286,619,6290,585c6307,558,6324,530,6341,503c6364,483,6387,462,6410,442l6513,415m6513,2721l6513,1367m6484,7184l6484,6769m6484,5816l6484,6231m6484,6231l6587,6259c6612,6279,6636,6300,6661,6320c6676,6347,6692,6374,6707,6401c6711,6435,6714,6469,6718,6503c6714,6539,6711,6576,6707,6612c6692,6642,6676,6671,6661,6701l6587,6755c6553,6760,6518,6764,6484,6769l6484,6769,6398,6755,6324,6701c6309,6671,6294,6642,6279,6612c6269,6576,6260,6539,6250,6503c6260,6469,6269,6435,6279,6401l6324,6320c6349,6300,6373,6279,6398,6259c6427,6250,6455,6240,6484,6231m6484,5816c6494,5494,6503,5172,6513,4850m6484,9116c6493,8725,6475,8042,6484,7651m6484,7769l6484,7184m6484,9116l6484,10000,0,10000m2529,5150l2865,4952,2529,4748,2529,5150xm2865,4748l2865,5150m2026,4952l3368,4952m4030,4952l2688,6503,1347,4952,2688,3401,4030,4952xe">
                <v:path o:connectlocs="984921,227864;1115426,227864;1115426,173120;984921,173120;984921,227864;726476,381988;726476,343714;726476,254627;726476,292807;726476,292807;735958,294117;744212,301136;749343,308716;752577,318261;749343,327806;744212,336789;735958,342498;726476,343714;726476,343714;714988,342498;707291,336789;701602,327806;700375,318261;701602,308716;707291,301136;714988,294117;726476,292807;726476,453856;726476,381988;726476,127922;726476,89086;726476,0;726476,38835;726476,38835;735958,41361;744212,47070;749343,54743;752577,64288;749343,74488;744212,82723;735958,87870;726476,89086;726476,89086;714988,87870;707291,82723;701602,74488;700375,64288;701602,54743;707291,47070;714988,41361;726476,38835;726476,254627;726476,127922;723242,672269;723242,633434;723242,544253;723242,583088;723242,583088;734731,585709;742985,591417;748116,598997;749343,608542;748116,618742;742985,627070;734731,632124;723242,633434;723242,633434;713649,632124;705395,627070;700375,618742;697141,608542;700375,598997;705395,591417;713649,585709;723242,583088;723242,544253;726476,453856;723242,853063;723242,715970;723242,727012;723242,672269;723242,853063;723242,935787;0,935787;282091,481930;319569,463401;282091,444311;282091,481930;319569,444311;319569,481930;225985,463401;375675,463401;449516,463401;299826,608542;150247,463401;299826,318261;449516,463401" o:connectangles="0,0,0,0,0,0,0,0,0,0,0,0,0,0,0,0,0,0,0,0,0,0,0,0,0,0,0,0,0,0,0,0,0,0,0,0,0,0,0,0,0,0,0,0,0,0,0,0,0,0,0,0,0,0,0,0,0,0,0,0,0,0,0,0,0,0,0,0,0,0,0,0,0,0,0,0,0,0,0,0,0,0,0,0,0,0,0,0,0,0,0,0,0,0,0,0,0"/>
                <v:fill on="f" focussize="0,0"/>
                <v:stroke weight="0.24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/>
          <w:sz w:val="12"/>
        </w:rPr>
        <w:t>24V</w:t>
      </w:r>
      <w:r>
        <w:rPr>
          <w:rFonts w:hint="eastAsia" w:ascii="Times New Roman"/>
          <w:sz w:val="12"/>
        </w:rPr>
        <w:tab/>
      </w:r>
      <w:r>
        <w:rPr>
          <w:rFonts w:hint="eastAsia" w:ascii="Times New Roman"/>
          <w:sz w:val="12"/>
          <w:lang w:val="en-US"/>
        </w:rPr>
        <w:t>(-)</w:t>
      </w:r>
    </w:p>
    <w:p>
      <w:pPr>
        <w:pStyle w:val="8"/>
        <w:tabs>
          <w:tab w:val="left" w:pos="5575"/>
        </w:tabs>
        <w:rPr>
          <w:rFonts w:ascii="Times New Roman"/>
          <w:sz w:val="13"/>
          <w:lang w:val="en-US"/>
        </w:rPr>
      </w:pPr>
      <w:r>
        <w:rPr>
          <w:sz w:val="13"/>
          <w:lang w:val="en-US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88900</wp:posOffset>
                </wp:positionV>
                <wp:extent cx="349250" cy="0"/>
                <wp:effectExtent l="0" t="0" r="0" b="0"/>
                <wp:wrapNone/>
                <wp:docPr id="104" name="直接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2965" y="2217420"/>
                          <a:ext cx="34925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6.95pt;margin-top:7pt;height:0pt;width:27.5pt;z-index:251695104;mso-width-relative:page;mso-height-relative:page;" filled="f" stroked="t" coordsize="21600,21600" o:gfxdata="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ymlKdgAAAAJ&#10;AQAADwAAAAAAAAABACAAAAAiAAAAZHJzL2Rvd25yZXYueG1sUEsBAhQAFAAAAAgAh07iQHUyt7Lj&#10;AQAAlAMAAA4AAAAAAAAAAQAgAAAAJwEAAGRycy9lMm9Eb2MueG1sUEsFBgAAAAAGAAYAWQEAAHwF&#10;AAAAAA==&#10;">
                <v:fill on="f" focussize="0,0"/>
                <v:stroke weight="0.25pt"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3"/>
          <w:lang w:val="en-US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88900</wp:posOffset>
                </wp:positionV>
                <wp:extent cx="3175" cy="168275"/>
                <wp:effectExtent l="4445" t="0" r="11430" b="3175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98520" y="2211070"/>
                          <a:ext cx="3175" cy="1682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1pt;margin-top:7pt;height:13.25pt;width:0.25pt;z-index:251684864;mso-width-relative:page;mso-height-relative:page;" filled="f" stroked="t" coordsize="21600,21600" o:gfxdata="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prfL9kAAAAJAQAADwAAAAAAAAABACAAAAAiAAAAZHJzL2Rv&#10;d25yZXYueG1sUEsBAhQAFAAAAAgAh07iQLD7PibHAQAAXAMAAA4AAAAAAAAAAQAgAAAAKAEAAGRy&#10;cy9lMm9Eb2MueG1sUEsFBgAAAAAGAAYAWQEAAGEF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/>
          <w:sz w:val="13"/>
          <w:lang w:val="en-US" w:bidi="ar-SA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73025</wp:posOffset>
                </wp:positionV>
                <wp:extent cx="130810" cy="0"/>
                <wp:effectExtent l="0" t="19050" r="22225" b="38100"/>
                <wp:wrapNone/>
                <wp:docPr id="828" name="直线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515" cy="0"/>
                        </a:xfrm>
                        <a:prstGeom prst="line">
                          <a:avLst/>
                        </a:prstGeom>
                        <a:ln w="54293" cap="flat" cmpd="sng">
                          <a:solidFill>
                            <a:srgbClr val="E7EDF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1000" o:spid="_x0000_s1026" o:spt="20" style="position:absolute;left:0pt;margin-left:104.05pt;margin-top:5.75pt;height:0pt;width:10.3pt;z-index:-251672576;mso-width-relative:page;mso-height-relative:page;" filled="f" stroked="t" coordsize="21600,21600" o:gfxdata="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QaYXNQAAAAJAQAADwAAAAAAAAABACAAAAAiAAAAZHJzL2Rv&#10;d25yZXYueG1sUEsBAhQAFAAAAAgAh07iQHPJD9fMAQAAhgMAAA4AAAAAAAAAAQAgAAAAIwEAAGRy&#10;cy9lMm9Eb2MueG1sUEsFBgAAAAAGAAYAWQEAAGEFAAAAAA==&#10;">
                <v:fill on="f" focussize="0,0"/>
                <v:stroke weight="4.27503937007874pt" color="#E7EDF6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/>
          <w:sz w:val="13"/>
        </w:rPr>
        <w:tab/>
      </w:r>
    </w:p>
    <w:p>
      <w:pPr>
        <w:tabs>
          <w:tab w:val="left" w:pos="1456"/>
        </w:tabs>
        <w:ind w:left="1007"/>
        <w:rPr>
          <w:rFonts w:ascii="Times New Roman"/>
          <w:sz w:val="12"/>
          <w:lang w:val="en-US"/>
        </w:rPr>
      </w:pPr>
      <w:r>
        <w:rPr>
          <w:sz w:val="12"/>
          <w:lang w:val="en-US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66675</wp:posOffset>
                </wp:positionV>
                <wp:extent cx="3810" cy="263525"/>
                <wp:effectExtent l="4445" t="0" r="10795" b="3175"/>
                <wp:wrapNone/>
                <wp:docPr id="88" name="直接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50565" y="2293620"/>
                          <a:ext cx="3810" cy="2635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7pt;margin-top:5.25pt;height:20.75pt;width:0.3pt;z-index:251687936;mso-width-relative:page;mso-height-relative:page;" filled="f" stroked="t" coordsize="21600,21600" o:gfxdata="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TIZSDZAAAACQEAAA8AAAAAAAAAAQAgAAAAIgAAAGRy&#10;cy9kb3ducmV2LnhtbFBLAQIUABQAAAAIAIdO4kAH6wFGywEAAFwDAAAOAAAAAAAAAAEAIAAAACgB&#10;AABkcnMvZTJvRG9jLnhtbFBLBQYAAAAABgAGAFkBAABl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3"/>
          <w:lang w:val="en-US"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92075</wp:posOffset>
                </wp:positionV>
                <wp:extent cx="76200" cy="349250"/>
                <wp:effectExtent l="12700" t="0" r="25400" b="1905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65" y="2214245"/>
                          <a:ext cx="7620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"/>
                                <w:szCs w:val="8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继电器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器IANQI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6pt;margin-top:7.25pt;height:27.5pt;width:6pt;z-index:-251614208;v-text-anchor:middle;mso-width-relative:page;mso-height-relative:page;" fillcolor="#FFFFFF [3212]" filled="t" stroked="t" coordsize="21600,21600" o:gfxdata="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RAnIz&#10;2QAAAAkBAAAPAAAAAAAAAAEAIAAAACIAAABkcnMvZG93bnJldi54bWxQSwECFAAUAAAACACHTuJA&#10;Z+rEelkCAACoBAAADgAAAAAAAAABACAAAAAoAQAAZHJzL2Uyb0RvYy54bWxQSwUGAAAAAAYABgBZ&#10;AQAA8wU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"/>
                          <w:szCs w:val="8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继电器</w:t>
                      </w:r>
                      <w:r>
                        <w:rPr>
                          <w:rFonts w:hint="eastAsia"/>
                          <w:lang w:val="en-US"/>
                        </w:rPr>
                        <w:t>器IANQI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2"/>
          <w:lang w:val="en-US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69850</wp:posOffset>
                </wp:positionV>
                <wp:extent cx="161925" cy="0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44215" y="229362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45pt;margin-top:5.5pt;height:0pt;width:12.75pt;z-index:251686912;mso-width-relative:page;mso-height-relative:page;" filled="f" stroked="t" coordsize="21600,21600" o:gfxdata="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1pOBD2AAAAAkBAAAPAAAAAAAAAAEAIAAAACIAAABkcnMv&#10;ZG93bnJldi54bWxQSwECFAAUAAAACACHTuJA/m8IEcoBAABZAwAADgAAAAAAAAABACAAAAAnAQAA&#10;ZHJzL2Uyb0RvYy54bWxQSwUGAAAAAAYABgBZAQAAYw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/>
          <w:w w:val="101"/>
          <w:sz w:val="12"/>
          <w:u w:val="single"/>
        </w:rPr>
        <w:t xml:space="preserve"> </w:t>
      </w:r>
      <w:r>
        <w:rPr>
          <w:rFonts w:ascii="Times New Roman"/>
          <w:sz w:val="12"/>
          <w:u w:val="single"/>
        </w:rPr>
        <w:tab/>
      </w:r>
      <w:r>
        <w:rPr>
          <w:rFonts w:ascii="Times New Roman"/>
          <w:sz w:val="12"/>
          <w:u w:val="single"/>
        </w:rPr>
        <w:t>Y1</w:t>
      </w:r>
      <w:r>
        <w:rPr>
          <w:rFonts w:hint="eastAsia" w:ascii="Times New Roman"/>
          <w:sz w:val="12"/>
          <w:u w:val="single"/>
          <w:lang w:val="en-US"/>
        </w:rPr>
        <w:t xml:space="preserve">    继电器</w:t>
      </w:r>
    </w:p>
    <w:p>
      <w:pPr>
        <w:pStyle w:val="8"/>
        <w:rPr>
          <w:rFonts w:ascii="Times New Roman"/>
          <w:sz w:val="21"/>
        </w:rPr>
      </w:pP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187325</wp:posOffset>
                </wp:positionV>
                <wp:extent cx="0" cy="0"/>
                <wp:effectExtent l="0" t="0" r="0" b="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57195" y="2449195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6pt;margin-top:14.75pt;height:0pt;width:0pt;z-index:251691008;mso-width-relative:page;mso-height-relative:page;" filled="f" stroked="t" coordsize="21600,21600" o:gfxdata="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8TyT/XAAAACQEA&#10;AA8AAAAAAAAAAQAgAAAAIgAAAGRycy9kb3ducmV2LnhtbFBLAQIUABQAAAAIAIdO4kAV8Xa74gEA&#10;AI0DAAAOAAAAAAAAAAEAIAAAACYBAABkcnMvZTJvRG9jLnhtbFBLBQYAAAAABgAGAFkBAAB6BQAA&#10;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/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141605</wp:posOffset>
                </wp:positionV>
                <wp:extent cx="100330" cy="3175"/>
                <wp:effectExtent l="0" t="0" r="0" b="0"/>
                <wp:wrapNone/>
                <wp:docPr id="830" name="任意多边形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92" cy="3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" h="5">
                              <a:moveTo>
                                <a:pt x="156" y="0"/>
                              </a:moveTo>
                              <a:lnTo>
                                <a:pt x="121" y="0"/>
                              </a:lnTo>
                              <a:lnTo>
                                <a:pt x="119" y="2"/>
                              </a:lnTo>
                              <a:lnTo>
                                <a:pt x="121" y="4"/>
                              </a:lnTo>
                              <a:lnTo>
                                <a:pt x="156" y="4"/>
                              </a:lnTo>
                              <a:lnTo>
                                <a:pt x="158" y="2"/>
                              </a:lnTo>
                              <a:lnTo>
                                <a:pt x="156" y="0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61" y="0"/>
                              </a:lnTo>
                              <a:lnTo>
                                <a:pt x="59" y="2"/>
                              </a:lnTo>
                              <a:lnTo>
                                <a:pt x="61" y="4"/>
                              </a:lnTo>
                              <a:lnTo>
                                <a:pt x="98" y="4"/>
                              </a:lnTo>
                              <a:lnTo>
                                <a:pt x="100" y="2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3" y="4"/>
                              </a:lnTo>
                              <a:lnTo>
                                <a:pt x="37" y="4"/>
                              </a:lnTo>
                              <a:lnTo>
                                <a:pt x="39" y="2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2" o:spid="_x0000_s1026" o:spt="100" style="position:absolute;left:0pt;margin-left:30.6pt;margin-top:11.15pt;height:0.25pt;width:7.9pt;z-index:-251670528;mso-width-relative:page;mso-height-relative:page;" fillcolor="#000000" filled="t" stroked="f" coordsize="158,5" o:gfxdata="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ABB3F2AAAAAcBAAAPAAAAAAAAAAEAIAAAACIAAABkcnMvZG93bnJldi54bWxQ&#10;SwECFAAUAAAACACHTuJA4qLvSWkCAADHBgAADgAAAAAAAAABACAAAAAnAQAAZHJzL2Uyb0RvYy54&#10;bWxQSwUGAAAAAAYABgBZAQAAAgYAAAAA&#10;" path="m156,0l121,0,119,2,121,4,156,4,158,2,156,0xm98,0l61,0,59,2,61,4,98,4,100,2,98,0xm37,0l3,0,0,2,3,4,37,4,39,2,3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/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141605</wp:posOffset>
                </wp:positionV>
                <wp:extent cx="100330" cy="3175"/>
                <wp:effectExtent l="0" t="0" r="13970" b="15875"/>
                <wp:wrapNone/>
                <wp:docPr id="831" name="任意多边形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92" cy="3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" h="5">
                              <a:moveTo>
                                <a:pt x="156" y="4"/>
                              </a:moveTo>
                              <a:lnTo>
                                <a:pt x="121" y="4"/>
                              </a:lnTo>
                              <a:lnTo>
                                <a:pt x="119" y="2"/>
                              </a:lnTo>
                              <a:lnTo>
                                <a:pt x="121" y="0"/>
                              </a:lnTo>
                              <a:lnTo>
                                <a:pt x="156" y="0"/>
                              </a:lnTo>
                              <a:lnTo>
                                <a:pt x="158" y="2"/>
                              </a:lnTo>
                              <a:lnTo>
                                <a:pt x="156" y="4"/>
                              </a:lnTo>
                              <a:lnTo>
                                <a:pt x="156" y="4"/>
                              </a:lnTo>
                              <a:close/>
                              <a:moveTo>
                                <a:pt x="98" y="4"/>
                              </a:moveTo>
                              <a:lnTo>
                                <a:pt x="61" y="4"/>
                              </a:lnTo>
                              <a:lnTo>
                                <a:pt x="59" y="2"/>
                              </a:lnTo>
                              <a:lnTo>
                                <a:pt x="61" y="0"/>
                              </a:lnTo>
                              <a:lnTo>
                                <a:pt x="98" y="0"/>
                              </a:lnTo>
                              <a:lnTo>
                                <a:pt x="100" y="2"/>
                              </a:lnTo>
                              <a:lnTo>
                                <a:pt x="98" y="4"/>
                              </a:lnTo>
                              <a:lnTo>
                                <a:pt x="98" y="4"/>
                              </a:lnTo>
                              <a:close/>
                              <a:moveTo>
                                <a:pt x="37" y="4"/>
                              </a:moveTo>
                              <a:lnTo>
                                <a:pt x="3" y="4"/>
                              </a:lnTo>
                              <a:lnTo>
                                <a:pt x="0" y="2"/>
                              </a:lnTo>
                              <a:lnTo>
                                <a:pt x="3" y="0"/>
                              </a:lnTo>
                              <a:lnTo>
                                <a:pt x="37" y="0"/>
                              </a:lnTo>
                              <a:lnTo>
                                <a:pt x="39" y="2"/>
                              </a:lnTo>
                              <a:lnTo>
                                <a:pt x="37" y="4"/>
                              </a:lnTo>
                              <a:lnTo>
                                <a:pt x="37" y="4"/>
                              </a:lnTo>
                              <a:close/>
                            </a:path>
                          </a:pathLst>
                        </a:custGeom>
                        <a:noFill/>
                        <a:ln w="3048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3" o:spid="_x0000_s1026" o:spt="100" style="position:absolute;left:0pt;margin-left:30.6pt;margin-top:11.15pt;height:0.25pt;width:7.9pt;z-index:-251669504;mso-width-relative:page;mso-height-relative:page;" filled="f" stroked="t" coordsize="158,5" o:gfxdata="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CtQeb7WAAAABwEAAA8AAAAAAAAAAQAg&#10;AAAAIgAAAGRycy9kb3ducmV2LnhtbFBLAQIUABQAAAAIAIdO4kBLymyvuwIAALoHAAAOAAAAAAAA&#10;AAEAIAAAACUBAABkcnMvZTJvRG9jLnhtbFBLBQYAAAAABgAGAFkBAABSBgAAAAA=&#10;" path="m156,4l121,4,119,2,121,0,156,0,158,2,156,4,156,4xm98,4l61,4,59,2,61,0,98,0,100,2,98,4,98,4xm37,4l3,4,0,2,3,0,37,0,39,2,37,4,37,4xe">
                <v:fill on="f" focussize="0,0"/>
                <v:stroke weight="0.24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/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137795</wp:posOffset>
                </wp:positionV>
                <wp:extent cx="407670" cy="224155"/>
                <wp:effectExtent l="0" t="0" r="0" b="5080"/>
                <wp:wrapNone/>
                <wp:docPr id="832" name="任意多边形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62" cy="224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" h="352">
                              <a:moveTo>
                                <a:pt x="637" y="0"/>
                              </a:moveTo>
                              <a:lnTo>
                                <a:pt x="635" y="2"/>
                              </a:lnTo>
                              <a:lnTo>
                                <a:pt x="635" y="35"/>
                              </a:lnTo>
                              <a:lnTo>
                                <a:pt x="637" y="37"/>
                              </a:lnTo>
                              <a:lnTo>
                                <a:pt x="639" y="35"/>
                              </a:lnTo>
                              <a:lnTo>
                                <a:pt x="639" y="2"/>
                              </a:lnTo>
                              <a:lnTo>
                                <a:pt x="637" y="0"/>
                              </a:lnTo>
                              <a:close/>
                              <a:moveTo>
                                <a:pt x="637" y="56"/>
                              </a:moveTo>
                              <a:lnTo>
                                <a:pt x="635" y="60"/>
                              </a:lnTo>
                              <a:lnTo>
                                <a:pt x="635" y="94"/>
                              </a:lnTo>
                              <a:lnTo>
                                <a:pt x="637" y="96"/>
                              </a:lnTo>
                              <a:lnTo>
                                <a:pt x="639" y="94"/>
                              </a:lnTo>
                              <a:lnTo>
                                <a:pt x="639" y="60"/>
                              </a:lnTo>
                              <a:lnTo>
                                <a:pt x="637" y="56"/>
                              </a:lnTo>
                              <a:close/>
                              <a:moveTo>
                                <a:pt x="637" y="114"/>
                              </a:moveTo>
                              <a:lnTo>
                                <a:pt x="635" y="117"/>
                              </a:lnTo>
                              <a:lnTo>
                                <a:pt x="635" y="150"/>
                              </a:lnTo>
                              <a:lnTo>
                                <a:pt x="637" y="154"/>
                              </a:lnTo>
                              <a:lnTo>
                                <a:pt x="639" y="150"/>
                              </a:lnTo>
                              <a:lnTo>
                                <a:pt x="639" y="117"/>
                              </a:lnTo>
                              <a:lnTo>
                                <a:pt x="637" y="114"/>
                              </a:lnTo>
                              <a:close/>
                              <a:moveTo>
                                <a:pt x="637" y="173"/>
                              </a:moveTo>
                              <a:lnTo>
                                <a:pt x="635" y="175"/>
                              </a:lnTo>
                              <a:lnTo>
                                <a:pt x="635" y="209"/>
                              </a:lnTo>
                              <a:lnTo>
                                <a:pt x="637" y="211"/>
                              </a:lnTo>
                              <a:lnTo>
                                <a:pt x="639" y="209"/>
                              </a:lnTo>
                              <a:lnTo>
                                <a:pt x="639" y="175"/>
                              </a:lnTo>
                              <a:lnTo>
                                <a:pt x="637" y="173"/>
                              </a:lnTo>
                              <a:close/>
                              <a:moveTo>
                                <a:pt x="637" y="232"/>
                              </a:moveTo>
                              <a:lnTo>
                                <a:pt x="635" y="234"/>
                              </a:lnTo>
                              <a:lnTo>
                                <a:pt x="635" y="267"/>
                              </a:lnTo>
                              <a:lnTo>
                                <a:pt x="637" y="269"/>
                              </a:lnTo>
                              <a:lnTo>
                                <a:pt x="639" y="267"/>
                              </a:lnTo>
                              <a:lnTo>
                                <a:pt x="639" y="234"/>
                              </a:lnTo>
                              <a:lnTo>
                                <a:pt x="637" y="232"/>
                              </a:lnTo>
                              <a:close/>
                              <a:moveTo>
                                <a:pt x="637" y="288"/>
                              </a:moveTo>
                              <a:lnTo>
                                <a:pt x="635" y="290"/>
                              </a:lnTo>
                              <a:lnTo>
                                <a:pt x="635" y="326"/>
                              </a:lnTo>
                              <a:lnTo>
                                <a:pt x="637" y="328"/>
                              </a:lnTo>
                              <a:lnTo>
                                <a:pt x="639" y="326"/>
                              </a:lnTo>
                              <a:lnTo>
                                <a:pt x="639" y="290"/>
                              </a:lnTo>
                              <a:lnTo>
                                <a:pt x="637" y="288"/>
                              </a:lnTo>
                              <a:close/>
                              <a:moveTo>
                                <a:pt x="637" y="347"/>
                              </a:moveTo>
                              <a:lnTo>
                                <a:pt x="603" y="347"/>
                              </a:lnTo>
                              <a:lnTo>
                                <a:pt x="598" y="349"/>
                              </a:lnTo>
                              <a:lnTo>
                                <a:pt x="603" y="351"/>
                              </a:lnTo>
                              <a:lnTo>
                                <a:pt x="637" y="351"/>
                              </a:lnTo>
                              <a:lnTo>
                                <a:pt x="639" y="349"/>
                              </a:lnTo>
                              <a:lnTo>
                                <a:pt x="637" y="347"/>
                              </a:lnTo>
                              <a:close/>
                              <a:moveTo>
                                <a:pt x="577" y="347"/>
                              </a:moveTo>
                              <a:lnTo>
                                <a:pt x="542" y="347"/>
                              </a:lnTo>
                              <a:lnTo>
                                <a:pt x="540" y="349"/>
                              </a:lnTo>
                              <a:lnTo>
                                <a:pt x="542" y="351"/>
                              </a:lnTo>
                              <a:lnTo>
                                <a:pt x="577" y="351"/>
                              </a:lnTo>
                              <a:lnTo>
                                <a:pt x="579" y="349"/>
                              </a:lnTo>
                              <a:lnTo>
                                <a:pt x="577" y="347"/>
                              </a:lnTo>
                              <a:close/>
                              <a:moveTo>
                                <a:pt x="516" y="347"/>
                              </a:moveTo>
                              <a:lnTo>
                                <a:pt x="482" y="347"/>
                              </a:lnTo>
                              <a:lnTo>
                                <a:pt x="479" y="349"/>
                              </a:lnTo>
                              <a:lnTo>
                                <a:pt x="482" y="351"/>
                              </a:lnTo>
                              <a:lnTo>
                                <a:pt x="516" y="351"/>
                              </a:lnTo>
                              <a:lnTo>
                                <a:pt x="518" y="349"/>
                              </a:lnTo>
                              <a:lnTo>
                                <a:pt x="516" y="347"/>
                              </a:lnTo>
                              <a:close/>
                              <a:moveTo>
                                <a:pt x="458" y="347"/>
                              </a:moveTo>
                              <a:lnTo>
                                <a:pt x="421" y="347"/>
                              </a:lnTo>
                              <a:lnTo>
                                <a:pt x="419" y="349"/>
                              </a:lnTo>
                              <a:lnTo>
                                <a:pt x="421" y="351"/>
                              </a:lnTo>
                              <a:lnTo>
                                <a:pt x="458" y="351"/>
                              </a:lnTo>
                              <a:lnTo>
                                <a:pt x="460" y="349"/>
                              </a:lnTo>
                              <a:lnTo>
                                <a:pt x="458" y="347"/>
                              </a:lnTo>
                              <a:close/>
                              <a:moveTo>
                                <a:pt x="398" y="347"/>
                              </a:moveTo>
                              <a:lnTo>
                                <a:pt x="363" y="347"/>
                              </a:lnTo>
                              <a:lnTo>
                                <a:pt x="361" y="349"/>
                              </a:lnTo>
                              <a:lnTo>
                                <a:pt x="363" y="351"/>
                              </a:lnTo>
                              <a:lnTo>
                                <a:pt x="398" y="351"/>
                              </a:lnTo>
                              <a:lnTo>
                                <a:pt x="400" y="349"/>
                              </a:lnTo>
                              <a:lnTo>
                                <a:pt x="398" y="347"/>
                              </a:lnTo>
                              <a:close/>
                              <a:moveTo>
                                <a:pt x="337" y="347"/>
                              </a:moveTo>
                              <a:lnTo>
                                <a:pt x="302" y="347"/>
                              </a:lnTo>
                              <a:lnTo>
                                <a:pt x="300" y="349"/>
                              </a:lnTo>
                              <a:lnTo>
                                <a:pt x="302" y="351"/>
                              </a:lnTo>
                              <a:lnTo>
                                <a:pt x="337" y="351"/>
                              </a:lnTo>
                              <a:lnTo>
                                <a:pt x="339" y="349"/>
                              </a:lnTo>
                              <a:lnTo>
                                <a:pt x="337" y="347"/>
                              </a:lnTo>
                              <a:close/>
                              <a:moveTo>
                                <a:pt x="277" y="347"/>
                              </a:moveTo>
                              <a:lnTo>
                                <a:pt x="242" y="347"/>
                              </a:lnTo>
                              <a:lnTo>
                                <a:pt x="240" y="349"/>
                              </a:lnTo>
                              <a:lnTo>
                                <a:pt x="242" y="351"/>
                              </a:lnTo>
                              <a:lnTo>
                                <a:pt x="277" y="351"/>
                              </a:lnTo>
                              <a:lnTo>
                                <a:pt x="281" y="349"/>
                              </a:lnTo>
                              <a:lnTo>
                                <a:pt x="277" y="347"/>
                              </a:lnTo>
                              <a:close/>
                              <a:moveTo>
                                <a:pt x="218" y="347"/>
                              </a:moveTo>
                              <a:lnTo>
                                <a:pt x="184" y="347"/>
                              </a:lnTo>
                              <a:lnTo>
                                <a:pt x="179" y="349"/>
                              </a:lnTo>
                              <a:lnTo>
                                <a:pt x="184" y="351"/>
                              </a:lnTo>
                              <a:lnTo>
                                <a:pt x="218" y="351"/>
                              </a:lnTo>
                              <a:lnTo>
                                <a:pt x="221" y="349"/>
                              </a:lnTo>
                              <a:lnTo>
                                <a:pt x="218" y="347"/>
                              </a:lnTo>
                              <a:close/>
                              <a:moveTo>
                                <a:pt x="158" y="347"/>
                              </a:moveTo>
                              <a:lnTo>
                                <a:pt x="123" y="347"/>
                              </a:lnTo>
                              <a:lnTo>
                                <a:pt x="121" y="349"/>
                              </a:lnTo>
                              <a:lnTo>
                                <a:pt x="123" y="351"/>
                              </a:lnTo>
                              <a:lnTo>
                                <a:pt x="158" y="351"/>
                              </a:lnTo>
                              <a:lnTo>
                                <a:pt x="160" y="349"/>
                              </a:lnTo>
                              <a:lnTo>
                                <a:pt x="158" y="347"/>
                              </a:lnTo>
                              <a:close/>
                              <a:moveTo>
                                <a:pt x="97" y="347"/>
                              </a:moveTo>
                              <a:lnTo>
                                <a:pt x="63" y="347"/>
                              </a:lnTo>
                              <a:lnTo>
                                <a:pt x="61" y="349"/>
                              </a:lnTo>
                              <a:lnTo>
                                <a:pt x="63" y="351"/>
                              </a:lnTo>
                              <a:lnTo>
                                <a:pt x="97" y="351"/>
                              </a:lnTo>
                              <a:lnTo>
                                <a:pt x="99" y="349"/>
                              </a:lnTo>
                              <a:lnTo>
                                <a:pt x="97" y="347"/>
                              </a:lnTo>
                              <a:close/>
                              <a:moveTo>
                                <a:pt x="39" y="347"/>
                              </a:moveTo>
                              <a:lnTo>
                                <a:pt x="2" y="347"/>
                              </a:lnTo>
                              <a:lnTo>
                                <a:pt x="0" y="349"/>
                              </a:lnTo>
                              <a:lnTo>
                                <a:pt x="2" y="351"/>
                              </a:lnTo>
                              <a:lnTo>
                                <a:pt x="39" y="351"/>
                              </a:lnTo>
                              <a:lnTo>
                                <a:pt x="41" y="349"/>
                              </a:lnTo>
                              <a:lnTo>
                                <a:pt x="39" y="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004" o:spid="_x0000_s1026" o:spt="100" style="position:absolute;left:0pt;margin-left:29.75pt;margin-top:10.85pt;height:17.65pt;width:32.1pt;z-index:-251668480;mso-width-relative:page;mso-height-relative:page;" fillcolor="#000000" filled="t" stroked="f" coordsize="640,352" o:gfxdata="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" path="m637,0l635,2,635,35,637,37,639,35,639,2,637,0xm637,56l635,60,635,94,637,96,639,94,639,60,637,56xm637,114l635,117,635,150,637,154,639,150,639,117,637,114xm637,173l635,175,635,209,637,211,639,209,639,175,637,173xm637,232l635,234,635,267,637,269,639,267,639,234,637,232xm637,288l635,290,635,326,637,328,639,326,639,290,637,288xm637,347l603,347,598,349,603,351,637,351,639,349,637,347xm577,347l542,347,540,349,542,351,577,351,579,349,577,347xm516,347l482,347,479,349,482,351,516,351,518,349,516,347xm458,347l421,347,419,349,421,351,458,351,460,349,458,347xm398,347l363,347,361,349,363,351,398,351,400,349,398,347xm337,347l302,347,300,349,302,351,337,351,339,349,337,347xm277,347l242,347,240,349,242,351,277,351,281,349,277,347xm218,347l184,347,179,349,184,351,218,351,221,349,218,347xm158,347l123,347,121,349,123,351,158,351,160,349,158,347xm97,347l63,347,61,349,63,351,97,351,99,349,97,347xm39,347l2,347,0,349,2,351,39,351,41,349,39,347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/>
          <w:sz w:val="21"/>
          <w:lang w:val="en-US"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136525</wp:posOffset>
            </wp:positionV>
            <wp:extent cx="410845" cy="227330"/>
            <wp:effectExtent l="0" t="0" r="8890" b="1905"/>
            <wp:wrapNone/>
            <wp:docPr id="833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1005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0645" cy="2272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/>
          <w:sz w:val="21"/>
        </w:rPr>
        <w:sectPr>
          <w:headerReference r:id="rId19" w:type="default"/>
          <w:pgSz w:w="8060" w:h="11900"/>
          <w:pgMar w:top="700" w:right="320" w:bottom="460" w:left="420" w:header="300" w:footer="248" w:gutter="0"/>
          <w:cols w:space="720" w:num="1"/>
        </w:sectPr>
      </w:pP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74930</wp:posOffset>
                </wp:positionV>
                <wp:extent cx="76200" cy="0"/>
                <wp:effectExtent l="0" t="0" r="0" b="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02940" y="2385695"/>
                          <a:ext cx="76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2pt;margin-top:5.9pt;height:0pt;width:6pt;z-index:251688960;mso-width-relative:page;mso-height-relative:page;" filled="f" stroked="t" coordsize="21600,21600" o:gfxdata="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wAaLx1wAAAAkBAAAPAAAAAAAAAAEAIAAAACIAAABkcnMv&#10;ZG93bnJldi54bWxQSwECFAAUAAAACACHTuJApCsGRssBAABYAwAADgAAAAAAAAABACAAAAAmAQAA&#10;ZHJzL2Uyb0RvYy54bWxQSwUGAAAAAAYABgBZAQAAYw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78105</wp:posOffset>
                </wp:positionV>
                <wp:extent cx="76200" cy="78740"/>
                <wp:effectExtent l="4445" t="4445" r="14605" b="12065"/>
                <wp:wrapNone/>
                <wp:docPr id="94" name="等腰三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5000" y="2388870"/>
                          <a:ext cx="76200" cy="7874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32pt;margin-top:6.15pt;height:6.2pt;width:6pt;z-index:251689984;v-text-anchor:middle;mso-width-relative:page;mso-height-relative:page;" fillcolor="#FFFFFF [3212]" filled="t" stroked="t" coordsize="21600,21600" o:gfxdata="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Qi30DaAAAACQEAAA8AAAAAAAAAAQAgAAAAIgAAAGRycy9kb3ducmV2LnhtbFBL&#10;AQIUABQAAAAIAIdO4kCHSjldZgIAAKYEAAAOAAAAAAAAAAEAIAAAACkBAABkcnMvZTJvRG9jLnht&#10;bFBLBQYAAAAABgAGAFkBAAABBgAAAAA=&#10;" adj="10800">
                <v:fill on="t" focussize="0,0"/>
                <v:stroke weight="0.25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-90170</wp:posOffset>
                </wp:positionV>
                <wp:extent cx="75565" cy="146050"/>
                <wp:effectExtent l="4445" t="4445" r="15240" b="2095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63595" y="2385695"/>
                          <a:ext cx="75565" cy="146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35pt;margin-top:-7.1pt;height:11.5pt;width:5.95pt;z-index:251683840;v-text-anchor:middle;mso-width-relative:page;mso-height-relative:page;" fillcolor="#A6A6A6 [2092]" filled="t" stroked="t" coordsize="21600,21600" o:gfxdata="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khC8nZAAAACQEAAA8AAAAAAAAAAQAgAAAAIgAAAGRycy9kb3ducmV2LnhtbFBL&#10;AQIUABQAAAAIAIdO4kC+FBhsZwIAALwEAAAOAAAAAAAAAAEAIAAAACgBAABkcnMvZTJvRG9jLnht&#10;bFBLBQYAAAAABgAGAFkBAAABBgAAAAA=&#10;">
                <v:fill on="t" focussize="0,0"/>
                <v:stroke weight="0.25pt" color="#000000 [3213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317"/>
        </w:tabs>
        <w:spacing w:before="96"/>
        <w:ind w:right="7"/>
        <w:jc w:val="right"/>
        <w:rPr>
          <w:rFonts w:ascii="Times New Roman"/>
          <w:sz w:val="12"/>
        </w:rPr>
      </w:pPr>
      <w:r>
        <w:rPr>
          <w:rFonts w:ascii="Times New Roman"/>
          <w:w w:val="101"/>
          <w:sz w:val="12"/>
          <w:u w:val="single"/>
        </w:rPr>
        <w:t xml:space="preserve"> </w:t>
      </w:r>
      <w:r>
        <w:rPr>
          <w:rFonts w:ascii="Times New Roman"/>
          <w:sz w:val="12"/>
          <w:u w:val="single"/>
        </w:rPr>
        <w:tab/>
      </w:r>
      <w:r>
        <w:rPr>
          <w:rFonts w:ascii="Times New Roman"/>
          <w:sz w:val="12"/>
          <w:u w:val="single"/>
        </w:rPr>
        <w:t>C</w:t>
      </w:r>
      <w:r>
        <w:rPr>
          <w:rFonts w:hint="eastAsia" w:ascii="Times New Roman"/>
          <w:sz w:val="12"/>
          <w:u w:val="single"/>
        </w:rPr>
        <w:t>OM</w:t>
      </w:r>
    </w:p>
    <w:p>
      <w:pPr>
        <w:pStyle w:val="8"/>
        <w:spacing w:before="7"/>
        <w:rPr>
          <w:rFonts w:ascii="Times New Roman"/>
          <w:sz w:val="17"/>
        </w:rPr>
      </w:pPr>
    </w:p>
    <w:p>
      <w:pPr>
        <w:wordWrap w:val="0"/>
        <w:jc w:val="right"/>
        <w:rPr>
          <w:rFonts w:ascii="Times New Roman"/>
          <w:sz w:val="12"/>
        </w:rPr>
      </w:pPr>
      <w:r>
        <w:rPr>
          <w:rFonts w:hint="eastAsia" w:ascii="Times New Roman"/>
          <w:spacing w:val="2"/>
          <w:sz w:val="12"/>
        </w:rPr>
        <w:t xml:space="preserve"> </w:t>
      </w:r>
    </w:p>
    <w:p>
      <w:pPr>
        <w:pStyle w:val="8"/>
        <w:rPr>
          <w:rFonts w:ascii="Times New Roman"/>
          <w:sz w:val="12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-361315</wp:posOffset>
                </wp:positionV>
                <wp:extent cx="2540" cy="156210"/>
                <wp:effectExtent l="0" t="0" r="0" b="0"/>
                <wp:wrapNone/>
                <wp:docPr id="100" name="直接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251200" y="2477135"/>
                          <a:ext cx="2540" cy="15621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5pt;margin-top:-28.45pt;height:12.3pt;width:0.2pt;z-index:251693056;mso-width-relative:page;mso-height-relative:page;" filled="f" stroked="t" coordsize="21600,21600" o:gfxdata="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78TRI9gAAAALAQAADwAAAAAA&#10;AAABACAAAAAiAAAAZHJzL2Rvd25yZXYueG1sUEsBAhQAFAAAAAgAh07iQGpNzp/aAQAAcgMAAA4A&#10;AAAAAAAAAQAgAAAAJwEAAGRycy9lMm9Eb2MueG1sUEsFBgAAAAAGAAYAWQEAAHMFAAAA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-462280</wp:posOffset>
                </wp:positionV>
                <wp:extent cx="1905" cy="318770"/>
                <wp:effectExtent l="4445" t="0" r="12700" b="508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06140" y="2531745"/>
                          <a:ext cx="1905" cy="31877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7.2pt;margin-top:-36.4pt;height:25.1pt;width:0.15pt;z-index:251685888;mso-width-relative:page;mso-height-relative:page;" filled="f" stroked="t" coordsize="21600,21600" o:gfxdata="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uwlz/XAAAACwEAAA8AAAAAAAAAAQAg&#10;AAAAIgAAAGRycy9kb3ducmV2LnhtbFBLAQIUABQAAAAIAIdO4kD3jhE01gEAAGYDAAAOAAAAAAAA&#10;AAEAIAAAACYBAABkcnMvZTJvRG9jLnhtbFBLBQYAAAAABgAGAFkBAABu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br w:type="column"/>
      </w:r>
    </w:p>
    <w:p>
      <w:pPr>
        <w:pStyle w:val="8"/>
        <w:spacing w:before="5"/>
        <w:rPr>
          <w:rFonts w:ascii="Times New Roman"/>
          <w:sz w:val="14"/>
        </w:rPr>
      </w:pP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2378710</wp:posOffset>
                </wp:positionH>
                <wp:positionV relativeFrom="paragraph">
                  <wp:posOffset>45720</wp:posOffset>
                </wp:positionV>
                <wp:extent cx="316230" cy="187325"/>
                <wp:effectExtent l="5080" t="4445" r="21590" b="1778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8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Y1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3pt;margin-top:3.6pt;height:14.75pt;width:24.9pt;z-index:251699200;v-text-anchor:middle;mso-width-relative:page;mso-height-relative:page;" fillcolor="#FFFFFF [3212]" filled="t" stroked="t" coordsize="21600,21600" o:gfxdata="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fPBRe0wAAAAgBAAAPAAAAAAAAAAEAIAAA&#10;ACIAAABkcnMvZG93bnJldi54bWxQSwECFAAUAAAACACHTuJAwc9TqkoCAACcBAAADgAAAAAAAAAB&#10;ACAAAAAiAQAAZHJzL2Uyb0RvYy54bWxQSwUGAAAAAAYABgBZAQAA3gUAAAAA&#10;">
                <v:fill on="t" focussize="0,0"/>
                <v:stroke weight="0.2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Y1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14"/>
          <w:lang w:val="en-US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70485</wp:posOffset>
                </wp:positionV>
                <wp:extent cx="149225" cy="0"/>
                <wp:effectExtent l="0" t="0" r="0" b="0"/>
                <wp:wrapNone/>
                <wp:docPr id="98" name="直接连接符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53740" y="2633345"/>
                          <a:ext cx="1492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5.55pt;height:0pt;width:11.75pt;z-index:251692032;mso-width-relative:page;mso-height-relative:page;" filled="f" stroked="t" coordsize="21600,21600" o:gfxdata="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/khfS1AAAAAkBAAAPAAAAAAAAAAEAIAAAACIA&#10;AABkcnMvZG93bnJldi54bWxQSwECFAAUAAAACACHTuJAjhLWU9QBAABjAwAADgAAAAAAAAABACAA&#10;AAAjAQAAZHJzL2Uyb0RvYy54bWxQSwUGAAAAAAYABgBZAQAAaQUAAAAA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sz w:val="12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1599" w:space="40"/>
            <w:col w:w="5681"/>
          </w:cols>
        </w:sectPr>
      </w:pPr>
      <w:r>
        <w:rPr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47625</wp:posOffset>
                </wp:positionV>
                <wp:extent cx="316230" cy="219710"/>
                <wp:effectExtent l="4445" t="4445" r="22225" b="23495"/>
                <wp:wrapThrough wrapText="bothSides">
                  <wp:wrapPolygon>
                    <wp:start x="-304" y="-437"/>
                    <wp:lineTo x="-304" y="20164"/>
                    <wp:lineTo x="20516" y="20164"/>
                    <wp:lineTo x="20516" y="-437"/>
                    <wp:lineTo x="-304" y="-437"/>
                  </wp:wrapPolygon>
                </wp:wrapThrough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19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1"/>
                                <w:szCs w:val="1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05pt;margin-top:3.75pt;height:17.3pt;width:24.9pt;mso-wrap-distance-left:9pt;mso-wrap-distance-right:9pt;z-index:-251616256;v-text-anchor:middle;mso-width-relative:page;mso-height-relative:page;" fillcolor="#FFFFFF [3212]" filled="t" stroked="t" coordsize="21600,21600" wrapcoords="-304 -437 -304 20164 20516 20164 20516 -437 -304 -437" o:gfxdata="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nqPn/UAAAACAEAAA8AAAAAAAAAAQAg&#10;AAAAIgAAAGRycy9kb3ducmV2LnhtbFBLAQIUABQAAAAIAIdO4kASI28pSwIAAJwEAAAOAAAAAAAA&#10;AAEAIAAAACMBAABkcnMvZTJvRG9jLnhtbFBLBQYAAAAABgAGAFkBAADgBQAAAAA=&#10;">
                <v:fill on="t" focussize="0,0"/>
                <v:stroke weight="0.2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1"/>
                          <w:szCs w:val="1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sz w:val="12"/>
          <w:lang w:val="en-US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139700</wp:posOffset>
                </wp:positionV>
                <wp:extent cx="622300" cy="3175"/>
                <wp:effectExtent l="0" t="0" r="0" b="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20390" y="2807970"/>
                          <a:ext cx="622300" cy="317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75pt;margin-top:11pt;height:0.25pt;width:49pt;z-index:251697152;mso-width-relative:page;mso-height-relative:page;" filled="f" stroked="t" coordsize="21600,21600" o:gfxdata="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AAXSQ9kAAAAJ&#10;AQAADwAAAAAAAAABACAAAAAiAAAAZHJzL2Rvd25yZXYueG1sUEsBAhQAFAAAAAgAh07iQHRbvmPi&#10;AQAAlwMAAA4AAAAAAAAAAQAgAAAAKAEAAGRycy9lMm9Eb2MueG1sUEsFBgAAAAAGAAYAWQEAAHwF&#10;AAAAAA==&#10;">
                <v:fill on="f" focussize="0,0"/>
                <v:stroke weight="0.25pt" color="#00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12"/>
          <w:lang w:val="en-US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31750</wp:posOffset>
                </wp:positionV>
                <wp:extent cx="333375" cy="3175"/>
                <wp:effectExtent l="0" t="0" r="0" b="0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09315" y="2693670"/>
                          <a:ext cx="333375" cy="317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5.5pt;margin-top:2.5pt;height:0.25pt;width:26.25pt;z-index:251696128;mso-width-relative:page;mso-height-relative:page;" filled="f" stroked="t" coordsize="21600,21600" o:gfxdata="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2RUsP9cAAAAHAQAA&#10;DwAAAAAAAAABACAAAAAiAAAAZHJzL2Rvd25yZXYueG1sUEsBAhQAFAAAAAgAh07iQBgQpcjhAQAA&#10;lwMAAA4AAAAAAAAAAQAgAAAAJgEAAGRycy9lMm9Eb2MueG1sUEsFBgAAAAAGAAYAWQEAAHkFAAAA&#10;AA==&#10;">
                <v:fill on="f" focussize="0,0"/>
                <v:stroke weight="0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8"/>
        <w:spacing w:before="6"/>
        <w:rPr>
          <w:sz w:val="19"/>
        </w:rPr>
      </w:pPr>
    </w:p>
    <w:p>
      <w:pPr>
        <w:pStyle w:val="8"/>
        <w:spacing w:before="78"/>
        <w:ind w:left="3986"/>
      </w:pPr>
      <w:r>
        <w:t>外部供电接线图</w:t>
      </w:r>
    </w:p>
    <w:p>
      <w:pPr>
        <w:pStyle w:val="8"/>
        <w:spacing w:before="141"/>
        <w:ind w:left="2431"/>
      </w:pPr>
      <w:r>
        <w:t>图3-7.数字输出端子Y1接线示意图</w:t>
      </w:r>
    </w:p>
    <w:tbl>
      <w:tblPr>
        <w:tblStyle w:val="16"/>
        <w:tblpPr w:leftFromText="180" w:rightFromText="180" w:vertAnchor="page" w:horzAnchor="page" w:tblpX="658" w:tblpY="5883"/>
        <w:tblOverlap w:val="never"/>
        <w:tblW w:w="71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200"/>
        <w:gridCol w:w="3555"/>
        <w:gridCol w:w="750"/>
        <w:gridCol w:w="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  <w:shd w:val="clear" w:color="auto" w:fill="BEBEBE" w:themeFill="background1" w:themeFillShade="BF"/>
          </w:tcPr>
          <w:p>
            <w:pPr>
              <w:pStyle w:val="19"/>
              <w:jc w:val="center"/>
              <w:rPr>
                <w:rFonts w:ascii="Times New Roman"/>
                <w:b/>
                <w:bCs/>
                <w:sz w:val="14"/>
                <w:highlight w:val="lightGray"/>
              </w:rPr>
            </w:pPr>
          </w:p>
          <w:p>
            <w:pPr>
              <w:pStyle w:val="19"/>
              <w:spacing w:before="82"/>
              <w:ind w:left="122"/>
              <w:jc w:val="center"/>
              <w:rPr>
                <w:b/>
                <w:bCs/>
                <w:highlight w:val="lightGray"/>
              </w:rPr>
            </w:pPr>
            <w:r>
              <w:rPr>
                <w:rFonts w:hint="eastAsia"/>
                <w:b/>
                <w:bCs/>
                <w:sz w:val="15"/>
                <w:highlight w:val="lightGray"/>
                <w:lang w:val="en-US"/>
              </w:rPr>
              <w:t>P</w:t>
            </w:r>
            <w:r>
              <w:rPr>
                <w:b/>
                <w:bCs/>
                <w:sz w:val="15"/>
                <w:highlight w:val="lightGray"/>
              </w:rPr>
              <w:t>5-11</w:t>
            </w:r>
          </w:p>
        </w:tc>
        <w:tc>
          <w:tcPr>
            <w:tcW w:w="1200" w:type="dxa"/>
            <w:shd w:val="clear" w:color="auto" w:fill="BEBEBE" w:themeFill="background1" w:themeFillShade="BF"/>
          </w:tcPr>
          <w:p>
            <w:pPr>
              <w:pStyle w:val="19"/>
              <w:jc w:val="center"/>
              <w:rPr>
                <w:rFonts w:ascii="Times New Roman"/>
                <w:b/>
                <w:bCs/>
                <w:sz w:val="14"/>
                <w:highlight w:val="lightGray"/>
              </w:rPr>
            </w:pPr>
          </w:p>
          <w:p>
            <w:pPr>
              <w:pStyle w:val="19"/>
              <w:spacing w:before="101"/>
              <w:ind w:left="59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sz w:val="15"/>
                <w:highlight w:val="lightGray"/>
              </w:rPr>
              <w:t>端子命令方式</w:t>
            </w:r>
          </w:p>
        </w:tc>
        <w:tc>
          <w:tcPr>
            <w:tcW w:w="3555" w:type="dxa"/>
            <w:shd w:val="clear" w:color="auto" w:fill="BEBEBE" w:themeFill="background1" w:themeFillShade="BF"/>
          </w:tcPr>
          <w:p>
            <w:pPr>
              <w:pStyle w:val="19"/>
              <w:tabs>
                <w:tab w:val="left" w:pos="1560"/>
              </w:tabs>
              <w:spacing w:before="123"/>
              <w:jc w:val="center"/>
              <w:rPr>
                <w:b/>
                <w:bCs/>
                <w:sz w:val="15"/>
                <w:highlight w:val="lightGray"/>
              </w:rPr>
            </w:pPr>
            <w:r>
              <w:rPr>
                <w:b/>
                <w:bCs/>
                <w:sz w:val="15"/>
                <w:highlight w:val="lightGray"/>
              </w:rPr>
              <w:t>0：两线式1</w:t>
            </w:r>
            <w:r>
              <w:rPr>
                <w:rFonts w:hint="eastAsia"/>
                <w:b/>
                <w:bCs/>
                <w:sz w:val="15"/>
                <w:highlight w:val="lightGray"/>
                <w:lang w:val="en-US"/>
              </w:rPr>
              <w:t xml:space="preserve">   </w:t>
            </w:r>
            <w:r>
              <w:rPr>
                <w:b/>
                <w:bCs/>
                <w:w w:val="95"/>
                <w:sz w:val="15"/>
                <w:highlight w:val="lightGray"/>
              </w:rPr>
              <w:t>1：两线式2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sz w:val="15"/>
                <w:highlight w:val="lightGray"/>
              </w:rPr>
              <w:t>2：三线式1</w:t>
            </w:r>
            <w:r>
              <w:rPr>
                <w:rFonts w:hint="eastAsia"/>
                <w:b/>
                <w:bCs/>
                <w:sz w:val="15"/>
                <w:highlight w:val="lightGray"/>
                <w:lang w:val="en-US"/>
              </w:rPr>
              <w:t xml:space="preserve">   </w:t>
            </w:r>
            <w:r>
              <w:rPr>
                <w:b/>
                <w:bCs/>
                <w:w w:val="95"/>
                <w:sz w:val="15"/>
                <w:highlight w:val="lightGray"/>
              </w:rPr>
              <w:t>3：三线式2</w:t>
            </w:r>
            <w:r>
              <w:rPr>
                <w:rFonts w:hint="eastAsia"/>
                <w:b/>
                <w:bCs/>
                <w:w w:val="95"/>
                <w:sz w:val="15"/>
                <w:highlight w:val="lightGray"/>
                <w:lang w:val="en-US"/>
              </w:rPr>
              <w:t xml:space="preserve">    4：脉冲式</w:t>
            </w:r>
          </w:p>
        </w:tc>
        <w:tc>
          <w:tcPr>
            <w:tcW w:w="750" w:type="dxa"/>
            <w:shd w:val="clear" w:color="auto" w:fill="BEBEBE" w:themeFill="background1" w:themeFillShade="BF"/>
          </w:tcPr>
          <w:p>
            <w:pPr>
              <w:pStyle w:val="19"/>
              <w:jc w:val="center"/>
              <w:rPr>
                <w:rFonts w:ascii="Times New Roman"/>
                <w:b/>
                <w:bCs/>
                <w:sz w:val="14"/>
                <w:highlight w:val="lightGray"/>
              </w:rPr>
            </w:pPr>
          </w:p>
          <w:p>
            <w:pPr>
              <w:pStyle w:val="19"/>
              <w:spacing w:before="82"/>
              <w:ind w:left="10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w w:val="99"/>
                <w:sz w:val="15"/>
                <w:highlight w:val="lightGray"/>
              </w:rPr>
              <w:t>0</w:t>
            </w:r>
          </w:p>
        </w:tc>
        <w:tc>
          <w:tcPr>
            <w:tcW w:w="858" w:type="dxa"/>
            <w:shd w:val="clear" w:color="auto" w:fill="BEBEBE" w:themeFill="background1" w:themeFillShade="BF"/>
          </w:tcPr>
          <w:p>
            <w:pPr>
              <w:pStyle w:val="19"/>
              <w:jc w:val="center"/>
              <w:rPr>
                <w:rFonts w:ascii="Times New Roman"/>
                <w:b/>
                <w:bCs/>
                <w:sz w:val="14"/>
                <w:highlight w:val="lightGray"/>
              </w:rPr>
            </w:pPr>
          </w:p>
          <w:p>
            <w:pPr>
              <w:pStyle w:val="19"/>
              <w:spacing w:before="82"/>
              <w:ind w:left="11"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w w:val="99"/>
                <w:sz w:val="15"/>
                <w:highlight w:val="lightGray"/>
              </w:rPr>
              <w:t>★</w:t>
            </w:r>
          </w:p>
        </w:tc>
      </w:tr>
    </w:tbl>
    <w:p/>
    <w:p>
      <w:r>
        <w:rPr>
          <w:rFonts w:hint="eastAsia"/>
        </w:rPr>
        <w:t>该参数定义了通过外部端子控制变频器运行的四种不同方式。</w:t>
      </w:r>
    </w:p>
    <w:p>
      <w:pPr>
        <w:rPr>
          <w:lang w:val="en-US"/>
        </w:rPr>
      </w:pPr>
      <w:r>
        <w:rPr>
          <w:rFonts w:hint="eastAsia"/>
          <w:lang w:val="en-US"/>
        </w:rPr>
        <w:t>0：两线式运转模式1：此模式为最常使用的两线模式。由FWD、REV端子命令来决定电机的正、反转。</w:t>
      </w:r>
    </w:p>
    <w:p>
      <w:pPr>
        <w:rPr>
          <w:lang w:val="en-US"/>
        </w:rPr>
      </w:pPr>
      <w:r>
        <w:rPr>
          <w:rFonts w:hint="eastAsia"/>
          <w:lang w:val="en-US"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74930</wp:posOffset>
            </wp:positionV>
            <wp:extent cx="3158490" cy="1167130"/>
            <wp:effectExtent l="0" t="0" r="3810" b="13970"/>
            <wp:wrapNone/>
            <wp:docPr id="321" name="图片 321" descr="D:\Documents\桌面\大幅度1.png大幅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D:\Documents\桌面\大幅度1.png大幅度1"/>
                    <pic:cNvPicPr>
                      <a:picLocks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rFonts w:hint="eastAsia" w:eastAsia="宋体"/>
          <w:lang w:val="en-US" w:eastAsia="zh-CN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163830</wp:posOffset>
                </wp:positionV>
                <wp:extent cx="2277745" cy="320675"/>
                <wp:effectExtent l="0" t="0" r="8255" b="3175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0010" y="6132195"/>
                          <a:ext cx="227774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5-1两线式运转模式1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05pt;margin-top:12.9pt;height:25.25pt;width:179.35pt;z-index:251707392;v-text-anchor:middle;mso-width-relative:page;mso-height-relative:page;" filled="f" stroked="f" coordsize="21600,21600" o:gfxdata="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TMMGu2AAAAAkBAAAPAAAAAAAAAAEA&#10;IAAAACIAAABkcnMvZG93bnJldi54bWxQSwECFAAUAAAACACHTuJAI0lTPUgCAABYBAAADgAAAAAA&#10;AAABACAAAAAnAQAAZHJzL2Uyb0RvYy54bWxQSwUGAAAAAAYABgBZAQAA4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5-1两线式运转模式1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1：两线式运转模式2：用此模式时FWD为使能端子。方向由REV的状态来确定。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-55245</wp:posOffset>
            </wp:positionV>
            <wp:extent cx="3054985" cy="1128395"/>
            <wp:effectExtent l="0" t="0" r="12065" b="14605"/>
            <wp:wrapNone/>
            <wp:docPr id="323" name="图片 323" descr="D:\Documents\桌面\大幅度2.png大幅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D:\Documents\桌面\大幅度2.png大幅度2"/>
                    <pic:cNvPicPr>
                      <a:picLocks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151765</wp:posOffset>
                </wp:positionV>
                <wp:extent cx="2277745" cy="320675"/>
                <wp:effectExtent l="0" t="0" r="0" b="0"/>
                <wp:wrapNone/>
                <wp:docPr id="373" name="矩形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5-2 两线式运转模式2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5pt;margin-top:11.95pt;height:25.25pt;width:179.35pt;z-index:251711488;v-text-anchor:middle;mso-width-relative:page;mso-height-relative:page;" filled="f" stroked="f" coordsize="21600,21600" o:gfxdata="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/g4K69kAAAAJAQAADwAAAAAAAAABACAAAAAiAAAAZHJzL2Rv&#10;d25yZXYueG1sUEsBAhQAFAAAAAgAh07iQPT+JNU5AgAATAQAAA4AAAAAAAAAAQAgAAAAKAEAAGRy&#10;cy9lMm9Eb2MueG1sUEsFBgAAAAAGAAYAWQEAANM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5-2 两线式运转模式2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1737360</wp:posOffset>
                </wp:positionV>
                <wp:extent cx="2277745" cy="320675"/>
                <wp:effectExtent l="0" t="0" r="0" b="0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5-3 三线式运转模式1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25pt;margin-top:136.8pt;height:25.25pt;width:179.35pt;z-index:251709440;v-text-anchor:middle;mso-width-relative:page;mso-height-relative:page;" filled="f" stroked="f" coordsize="21600,21600" o:gfxdata="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hsJl82gAAAAsBAAAPAAAAAAAAAAEAIAAAACIAAABkcnMv&#10;ZG93bnJldi54bWxQSwECFAAUAAAACACHTuJAgmrmPjoCAABMBAAADgAAAAAAAAABACAAAAApAQAA&#10;ZHJzL2Uyb0RvYy54bWxQSwUGAAAAAAYABgBZAQAA1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5-3 三线式运转模式1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/>
        </w:rPr>
        <w:t>2：三线式运转模式1：此模式Din为使能端子，方向分别由FWD、REV控制。但是脉冲有效，在停车时须通过断开Din端子信号来完成。</w:t>
      </w:r>
    </w:p>
    <w:p>
      <w:pPr>
        <w:rPr>
          <w:lang w:val="en-US"/>
        </w:rPr>
      </w:pPr>
      <w:r>
        <w:rPr>
          <w:rFonts w:hint="eastAsia"/>
          <w:lang w:val="en-US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53975</wp:posOffset>
            </wp:positionV>
            <wp:extent cx="1287145" cy="1383030"/>
            <wp:effectExtent l="0" t="0" r="8255" b="7620"/>
            <wp:wrapNone/>
            <wp:docPr id="391" name="图片 391" descr="D:\Documents\桌面\大幅度.png大幅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D:\Documents\桌面\大幅度.png大幅度"/>
                    <pic:cNvPicPr>
                      <a:picLocks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88900</wp:posOffset>
                </wp:positionV>
                <wp:extent cx="1174750" cy="1127125"/>
                <wp:effectExtent l="0" t="0" r="6350" b="15875"/>
                <wp:wrapNone/>
                <wp:docPr id="390" name="矩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285" y="2903220"/>
                          <a:ext cx="1174750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其中：</w:t>
                            </w:r>
                          </w:p>
                          <w:p>
                            <w:pPr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SB1:停止按钮</w:t>
                            </w:r>
                          </w:p>
                          <w:p>
                            <w:pPr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SB2:正转按钮</w:t>
                            </w:r>
                          </w:p>
                          <w:p>
                            <w:pPr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SB3:反转按钮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7pt;height:88.75pt;width:92.5pt;z-index:251712512;v-text-anchor:middle;mso-width-relative:page;mso-height-relative:page;" filled="f" stroked="f" coordsize="21600,21600" o:gfxdata="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6tU7PUAAAACAEAAA8AAAAAAAAAAQAgAAAAIgAA&#10;AGRycy9kb3ducmV2LnhtbFBLAQIUABQAAAAIAIdO4kCDhfe4RQIAAFgEAAAOAAAAAAAAAAEAIAAA&#10;ACMBAABkcnMvZTJvRG9jLnhtbFBLBQYAAAAABgAGAFkBAADa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其中：</w:t>
                      </w:r>
                    </w:p>
                    <w:p>
                      <w:pPr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SB1:停止按钮</w:t>
                      </w:r>
                    </w:p>
                    <w:p>
                      <w:pPr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SB2:正转按钮</w:t>
                      </w:r>
                    </w:p>
                    <w:p>
                      <w:pPr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SB3:反转按钮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Din为DI1～DI4的多功能输入端子，此时应将其对应的端子功能定义为3号功能“三线式运转控制”</w:t>
      </w:r>
    </w:p>
    <w:p>
      <w:pPr>
        <w:rPr>
          <w:lang w:val="en-US"/>
        </w:rPr>
      </w:pPr>
      <w:r>
        <w:rPr>
          <w:rFonts w:hint="eastAsia"/>
          <w:lang w:val="en-US"/>
        </w:rPr>
        <w:t>3：三线式运转模式2：此模式的使能端子为Din，运行命令由FWD来给出，方向由REV得状态来决定。</w:t>
      </w:r>
    </w:p>
    <w:p>
      <w:pPr>
        <w:rPr>
          <w:lang w:val="en-US"/>
        </w:rPr>
      </w:pPr>
      <w:r>
        <w:rPr>
          <w:sz w:val="2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102235</wp:posOffset>
            </wp:positionV>
            <wp:extent cx="2983230" cy="1310005"/>
            <wp:effectExtent l="0" t="0" r="7620" b="4445"/>
            <wp:wrapNone/>
            <wp:docPr id="392" name="图片 392" descr="D:\Documents\桌面\大幅度.png大幅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D:\Documents\桌面\大幅度.png大幅度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1329690" y="4916805"/>
                      <a:ext cx="29832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/>
        </w:rPr>
        <w:t>停机命令通过断开Din的信号来完成。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90170</wp:posOffset>
                </wp:positionV>
                <wp:extent cx="2277745" cy="320675"/>
                <wp:effectExtent l="0" t="0" r="0" b="0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5-4 三线式运转模式2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05pt;margin-top:7.1pt;height:25.25pt;width:179.35pt;z-index:251710464;v-text-anchor:middle;mso-width-relative:page;mso-height-relative:page;" filled="f" stroked="f" coordsize="21600,21600" o:gfxdata="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ciFPNgAAAAJAQAADwAAAAAAAAABACAAAAAiAAAAZHJzL2Rv&#10;d25yZXYueG1sUEsBAhQAFAAAAAgAh07iQMjtuOs6AgAATAQAAA4AAAAAAAAAAQAgAAAAJwEAAGRy&#10;cy9lMm9Eb2MueG1sUEsFBgAAAAAGAAYAWQEAANM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</w:t>
                      </w:r>
                      <w:r>
                        <w:rPr>
                          <w:rFonts w:hint="eastAsia"/>
                          <w:color w:val="000000" w:themeColor="text1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5-4 三线式运转模式2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rFonts w:hint="eastAsia"/>
          <w:lang w:val="en-US"/>
        </w:rPr>
        <w:t>其中：</w:t>
      </w:r>
    </w:p>
    <w:p>
      <w:pPr>
        <w:rPr>
          <w:lang w:val="en-US"/>
        </w:rPr>
        <w:sectPr>
          <w:headerReference r:id="rId20" w:type="default"/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  <w:r>
        <w:rPr>
          <w:rFonts w:hint="eastAsia"/>
          <w:lang w:val="en-US"/>
        </w:rPr>
        <w:t>SB1:停止按钮   SB2:运行按钮     Din为DI1～DI4的多功能输入端，此时应将其对应的端子功能定义为3号功能“三线式运转控制”</w:t>
      </w:r>
    </w:p>
    <w:p>
      <w:pPr>
        <w:pStyle w:val="2"/>
      </w:pPr>
      <w:bookmarkStart w:id="6" w:name="_TOC_250008"/>
      <w:bookmarkEnd w:id="6"/>
      <w:r>
        <w:t>第四章 操作与显示</w:t>
      </w:r>
    </w:p>
    <w:p>
      <w:pPr>
        <w:pStyle w:val="3"/>
        <w:numPr>
          <w:ilvl w:val="1"/>
          <w:numId w:val="9"/>
        </w:numPr>
        <w:tabs>
          <w:tab w:val="left" w:pos="569"/>
        </w:tabs>
        <w:spacing w:before="9"/>
        <w:ind w:hanging="422"/>
      </w:pPr>
      <w:bookmarkStart w:id="7" w:name="_TOC_250007"/>
      <w:bookmarkEnd w:id="7"/>
      <w:r>
        <w:t>操作与显示界面介绍</w:t>
      </w:r>
    </w:p>
    <w:p>
      <w:pPr>
        <w:pStyle w:val="8"/>
        <w:spacing w:before="123" w:line="355" w:lineRule="auto"/>
        <w:ind w:left="146" w:right="203" w:firstLine="321"/>
        <w:rPr>
          <w:sz w:val="15"/>
          <w:lang w:val="en-US"/>
        </w:rPr>
      </w:pPr>
      <w:r>
        <w:rPr>
          <w:spacing w:val="-5"/>
          <w:w w:val="95"/>
        </w:rPr>
        <w:t>用操作面板，可对变频器进行功能参数修改、变频器工作状态监控和变频器运行控制</w:t>
      </w:r>
      <w:r>
        <w:rPr>
          <w:spacing w:val="4"/>
          <w:w w:val="95"/>
        </w:rPr>
        <w:t>（</w:t>
      </w:r>
      <w:r>
        <w:rPr>
          <w:spacing w:val="-4"/>
          <w:w w:val="95"/>
        </w:rPr>
        <w:t xml:space="preserve">起动、停  </w:t>
      </w:r>
      <w:r>
        <w:rPr>
          <w:spacing w:val="-4"/>
        </w:rPr>
        <w:t>止）</w:t>
      </w:r>
      <w:r>
        <w:t>等操作，其外型及功能如下图所示。</w:t>
      </w:r>
    </w:p>
    <w:p>
      <w:pPr>
        <w:pStyle w:val="8"/>
        <w:spacing w:before="1" w:after="16"/>
        <w:ind w:left="1195" w:right="1255"/>
        <w:jc w:val="center"/>
        <w:rPr>
          <w:rFonts w:ascii="Calibri" w:eastAsia="Calibri"/>
        </w:rPr>
      </w:pPr>
      <w:r>
        <w:t>图3-1.操作面板示意图</w:t>
      </w:r>
      <w:r>
        <w:rPr>
          <w:rFonts w:ascii="Calibri" w:eastAsia="Calibri"/>
        </w:rPr>
        <w:t>1(</w:t>
      </w:r>
      <w:r>
        <w:t>标准配置</w:t>
      </w:r>
      <w:r>
        <w:rPr>
          <w:rFonts w:ascii="Calibri" w:eastAsia="Calibri"/>
        </w:rPr>
        <w:t>LED</w:t>
      </w:r>
      <w:r>
        <w:t>键盘</w:t>
      </w:r>
      <w:r>
        <w:rPr>
          <w:rFonts w:ascii="Calibri" w:eastAsia="Calibri"/>
        </w:rPr>
        <w:t>1)</w:t>
      </w:r>
    </w:p>
    <w:p>
      <w:pPr>
        <w:pStyle w:val="8"/>
        <w:ind w:left="983"/>
        <w:rPr>
          <w:rFonts w:ascii="Calibri"/>
          <w:sz w:val="20"/>
        </w:r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1078230</wp:posOffset>
                </wp:positionV>
                <wp:extent cx="124460" cy="1010920"/>
                <wp:effectExtent l="0" t="0" r="27940" b="36830"/>
                <wp:wrapNone/>
                <wp:docPr id="1158" name="肘形连接符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60" cy="1010920"/>
                        </a:xfrm>
                        <a:prstGeom prst="bentConnector3">
                          <a:avLst/>
                        </a:prstGeom>
                        <a:ln w="25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91.15pt;margin-top:84.9pt;height:79.6pt;width:9.8pt;z-index:251679744;mso-width-relative:page;mso-height-relative:page;" filled="f" stroked="t" coordsize="21600,21600" o:gfxdata="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lxTeYdgAAAALAQAADwAAAAAAAAABACAAAAAiAAAA&#10;ZHJzL2Rvd25yZXYueG1sUEsBAhQAFAAAAAgAh07iQBi+/UbOAQAAYQMAAA4AAAAAAAAAAQAgAAAA&#10;JwEAAGRycy9lMm9Eb2MueG1sUEsFBgAAAAAGAAYAWQEAAGcFAAAAAA==&#10;" adj="10800">
                <v:fill on="f" focussize="0,0"/>
                <v:stroke weight="0.2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1496060</wp:posOffset>
                </wp:positionV>
                <wp:extent cx="7620" cy="867410"/>
                <wp:effectExtent l="0" t="0" r="31115" b="28575"/>
                <wp:wrapNone/>
                <wp:docPr id="1160" name="直接连接符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3" cy="867103"/>
                        </a:xfrm>
                        <a:prstGeom prst="line">
                          <a:avLst/>
                        </a:prstGeom>
                        <a:ln w="254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8.85pt;margin-top:117.8pt;height:68.3pt;width:0.6pt;z-index:251680768;mso-width-relative:page;mso-height-relative:page;" filled="f" stroked="t" coordsize="21600,21600" o:gfxdata="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8E7anaAAAACwEAAA8AAAAAAAAAAQAgAAAAIgAA&#10;AGRycy9kb3ducmV2LnhtbFBLAQIUABQAAAAIAIdO4kBYRDafzQEAAGgDAAAOAAAAAAAAAAEAIAAA&#10;ACkBAABkcnMvZTJvRG9jLnhtbFBLBQYAAAAABgAGAFkBAABoBQAAAAA=&#10;">
                <v:fill on="f" focussize="0,0"/>
                <v:stroke weight="0.2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2199640</wp:posOffset>
                </wp:positionV>
                <wp:extent cx="561975" cy="304800"/>
                <wp:effectExtent l="0" t="0" r="9525" b="0"/>
                <wp:wrapNone/>
                <wp:docPr id="678" name="文本框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进入键/数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据确认键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7.2pt;margin-top:173.2pt;height:24pt;width:44.25pt;z-index:251668480;mso-width-relative:page;mso-height-relative:page;" fillcolor="#FFFFFF [3212]" filled="t" stroked="f" coordsize="714,548" o:gfxdata="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MjZjMzaAAAACwEAAA8AAAAAAAAAAQAgAAAAIgAAAGRycy9kb3ducmV2LnhtbFBLAQIUABQA&#10;AAAIAIdO4kA7O2F7RAMAAHgIAAAOAAAAAAAAAAEAIAAAACkBAABkcnMvZTJvRG9jLnhtbFBLBQYA&#10;AAAABgAGAFkBAADfBgAAAAA=&#10;" path="m72,3l714,0,714,548,0,548,72,3xe">
                <v:path textboxrect="0,0,714,548" o:connectlocs="56669,1668;561975,0;561975,304800;0,304800;56669,1668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进入键/数</w:t>
                      </w:r>
                    </w:p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据确认键</w:t>
                      </w:r>
                    </w:p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1577340</wp:posOffset>
                </wp:positionV>
                <wp:extent cx="437515" cy="304800"/>
                <wp:effectExtent l="0" t="0" r="635" b="0"/>
                <wp:wrapNone/>
                <wp:docPr id="677" name="文本框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30480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停机/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复位键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5.75pt;margin-top:124.2pt;height:24pt;width:34.45pt;z-index:251669504;mso-width-relative:page;mso-height-relative:page;" fillcolor="#FFFFFF [3212]" filled="t" stroked="f" coordsize="714,548" o:gfxdata="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EEBOr/aAAAACwEAAA8AAAAAAAAAAQAgAAAAIgAAAGRycy9kb3ducmV2LnhtbFBLAQIUABQAAAAI&#10;AIdO4kBsca97QQMAAHgIAAAOAAAAAAAAAAEAIAAAACkBAABkcnMvZTJvRG9jLnhtbFBLBQYAAAAA&#10;BgAGAFkBAADcBgAAAAA=&#10;" path="m72,3l714,0,714,548,0,548,72,3xe">
                <v:path textboxrect="0,0,714,548" o:connectlocs="44119,1668;437515,0;437515,304800;0,304800;44119,1668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停机/</w:t>
                      </w:r>
                    </w:p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复位键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1244600</wp:posOffset>
                </wp:positionV>
                <wp:extent cx="453390" cy="304165"/>
                <wp:effectExtent l="0" t="0" r="3810" b="635"/>
                <wp:wrapNone/>
                <wp:docPr id="676" name="文本框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04165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数字增加键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4.75pt;margin-top:98pt;height:23.95pt;width:35.7pt;z-index:251670528;mso-width-relative:page;mso-height-relative:page;" fillcolor="#FFFFFF [3212]" filled="t" stroked="f" coordsize="714,548" o:gfxdata="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bf1FH9sAAAALAQAADwAAAAAAAAABACAAAAAiAAAAZHJzL2Rvd25yZXYueG1sUEsBAhQAFAAA&#10;AAgAh07iQDCT/U5CAwAAeAgAAA4AAAAAAAAAAQAgAAAAKgEAAGRycy9lMm9Eb2MueG1sUEsFBgAA&#10;AAAGAAYAWQEAAN4GAAAAAA==&#10;" path="m72,3l714,0,714,548,0,548,72,3xe">
                <v:path textboxrect="0,0,714,548" o:connectlocs="45720,1665;453390,0;453390,304165;0,304165;45720,166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数字增加键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930275</wp:posOffset>
                </wp:positionV>
                <wp:extent cx="453390" cy="319405"/>
                <wp:effectExtent l="0" t="0" r="3810" b="4445"/>
                <wp:wrapNone/>
                <wp:docPr id="675" name="文本框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19405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QUICK/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点动键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4.5pt;margin-top:73.25pt;height:25.15pt;width:35.7pt;z-index:251671552;mso-width-relative:page;mso-height-relative:page;" fillcolor="#FFFFFF [3212]" filled="t" stroked="f" coordsize="714,548" o:gfxdata="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Qalze9oAAAALAQAADwAAAAAAAAABACAAAAAiAAAAZHJzL2Rvd25yZXYueG1sUEsBAhQAFAAAAAgA&#10;h07iQH/3S2RAAwAAeAgAAA4AAAAAAAAAAQAgAAAAKQEAAGRycy9lMm9Eb2MueG1sUEsFBgAAAAAG&#10;AAYAWQEAANsGAAAAAA==&#10;" path="m72,3l714,0,714,548,0,548,72,3xe">
                <v:path textboxrect="0,0,714,548" o:connectlocs="45720,1748;453390,0;453390,319405;0,319405;45720,1748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QUICK/</w:t>
                      </w:r>
                    </w:p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点动键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536575</wp:posOffset>
                </wp:positionV>
                <wp:extent cx="453390" cy="347980"/>
                <wp:effectExtent l="0" t="0" r="3810" b="13970"/>
                <wp:wrapNone/>
                <wp:docPr id="674" name="文本框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4798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功能指示灯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4.25pt;margin-top:42.25pt;height:27.4pt;width:35.7pt;z-index:251672576;mso-width-relative:page;mso-height-relative:page;" fillcolor="#FFFFFF [3212]" filled="t" stroked="f" coordsize="714,548" o:gfxdata="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98cJS9oAAAAKAQAADwAAAAAAAAABACAAAAAiAAAAZHJzL2Rvd25yZXYueG1sUEsBAhQAFAAA&#10;AAgAh07iQNiYV1RDAwAAeAgAAA4AAAAAAAAAAQAgAAAAKQEAAGRycy9lMm9Eb2MueG1sUEsFBgAA&#10;AAAGAAYAWQEAAN4GAAAAAA==&#10;" path="m72,3l714,0,714,548,0,548,72,3xe">
                <v:path textboxrect="0,0,714,548" o:connectlocs="45720,1905;453390,0;453390,347980;0,347980;45720,190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功能指示灯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125730</wp:posOffset>
                </wp:positionV>
                <wp:extent cx="405765" cy="309245"/>
                <wp:effectExtent l="0" t="0" r="13335" b="14605"/>
                <wp:wrapNone/>
                <wp:docPr id="673" name="文本框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" cy="309245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数码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显示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75.3pt;margin-top:9.9pt;height:24.35pt;width:31.95pt;z-index:251673600;mso-width-relative:page;mso-height-relative:page;" fillcolor="#FFFFFF [3212]" filled="t" stroked="f" coordsize="714,548" o:gfxdata="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jZ1J1dgAAAAJAQAADwAAAAAAAAABACAAAAAiAAAAZHJzL2Rvd25yZXYueG1sUEsBAhQAFAAA&#10;AAgAh07iQIbqwG9FAwAAeAgAAA4AAAAAAAAAAQAgAAAAJwEAAGRycy9lMm9Eb2MueG1sUEsFBgAA&#10;AAAGAAYAWQEAAN4GAAAAAA==&#10;" path="m72,3l714,0,714,548,0,548,72,3xe">
                <v:path textboxrect="0,0,714,548" o:connectlocs="40917,1692;405765,0;405765,309245;0,309245;40917,1692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数码</w:t>
                      </w:r>
                    </w:p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显示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1593215</wp:posOffset>
                </wp:positionV>
                <wp:extent cx="464820" cy="306070"/>
                <wp:effectExtent l="0" t="0" r="11430" b="17780"/>
                <wp:wrapNone/>
                <wp:docPr id="670" name="文本框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607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运行命令键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.3pt;margin-top:125.45pt;height:24.1pt;width:36.6pt;z-index:251674624;mso-width-relative:page;mso-height-relative:page;" fillcolor="#FFFFFF [3212]" filled="t" stroked="f" coordsize="714,548" o:gfxdata="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P1ON&#10;d9kAAAAKAQAADwAAAAAAAAABACAAAAAiAAAAZHJzL2Rvd25yZXYueG1sUEsBAhQAFAAAAAgAh07i&#10;QHOHUIU+AwAAeAgAAA4AAAAAAAAAAQAgAAAAKAEAAGRycy9lMm9Eb2MueG1sUEsFBgAAAAAGAAYA&#10;WQEAANgGAAAAAA==&#10;" path="m72,3l714,0,714,548,0,548,72,3xe">
                <v:path textboxrect="0,0,714,548" o:connectlocs="46872,1675;464820,0;464820,306070;0,306070;46872,167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运行命令键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  <w:lang w:val="en-US" w:bidi="ar-SA"/>
        </w:rPr>
        <mc:AlternateContent>
          <mc:Choice Requires="wpg">
            <w:drawing>
              <wp:inline distT="0" distB="0" distL="114300" distR="114300">
                <wp:extent cx="3366135" cy="2480945"/>
                <wp:effectExtent l="0" t="0" r="820420" b="41910"/>
                <wp:docPr id="671" name="组合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2480945"/>
                          <a:chOff x="0" y="0"/>
                          <a:chExt cx="5301" cy="3907"/>
                        </a:xfrm>
                      </wpg:grpSpPr>
                      <wps:wsp>
                        <wps:cNvPr id="653" name="任意多边形 1102"/>
                        <wps:cNvSpPr/>
                        <wps:spPr>
                          <a:xfrm>
                            <a:off x="2396" y="2027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54" name="任意多边形 1102"/>
                        <wps:cNvSpPr/>
                        <wps:spPr>
                          <a:xfrm>
                            <a:off x="2396" y="1525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52" name="任意多边形 1102"/>
                        <wps:cNvSpPr/>
                        <wps:spPr>
                          <a:xfrm>
                            <a:off x="1604" y="1521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51" name="任意多边形 1102"/>
                        <wps:cNvSpPr/>
                        <wps:spPr>
                          <a:xfrm>
                            <a:off x="1604" y="2028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50" name="任意多边形 1102"/>
                        <wps:cNvSpPr/>
                        <wps:spPr>
                          <a:xfrm>
                            <a:off x="1604" y="2524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49" name="任意多边形 1102"/>
                        <wps:cNvSpPr/>
                        <wps:spPr>
                          <a:xfrm>
                            <a:off x="3177" y="2524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646" name="任意多边形 1102"/>
                        <wps:cNvSpPr/>
                        <wps:spPr>
                          <a:xfrm>
                            <a:off x="3177" y="2027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422" name="直线 1023"/>
                        <wps:cNvCnPr/>
                        <wps:spPr>
                          <a:xfrm>
                            <a:off x="1359" y="0"/>
                            <a:ext cx="0" cy="2932"/>
                          </a:xfrm>
                          <a:prstGeom prst="line">
                            <a:avLst/>
                          </a:prstGeom>
                          <a:ln w="2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3" name="直线 1024"/>
                        <wps:cNvCnPr/>
                        <wps:spPr>
                          <a:xfrm>
                            <a:off x="1359" y="2"/>
                            <a:ext cx="2530" cy="0"/>
                          </a:xfrm>
                          <a:prstGeom prst="line">
                            <a:avLst/>
                          </a:prstGeom>
                          <a:ln w="247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4" name="直线 1025"/>
                        <wps:cNvCnPr/>
                        <wps:spPr>
                          <a:xfrm>
                            <a:off x="3889" y="0"/>
                            <a:ext cx="0" cy="2935"/>
                          </a:xfrm>
                          <a:prstGeom prst="line">
                            <a:avLst/>
                          </a:prstGeom>
                          <a:ln w="266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5" name="直线 1026"/>
                        <wps:cNvCnPr/>
                        <wps:spPr>
                          <a:xfrm>
                            <a:off x="1868" y="244"/>
                            <a:ext cx="0" cy="615"/>
                          </a:xfrm>
                          <a:prstGeom prst="line">
                            <a:avLst/>
                          </a:prstGeom>
                          <a:ln w="2133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6" name="任意多边形 1027"/>
                        <wps:cNvSpPr/>
                        <wps:spPr>
                          <a:xfrm>
                            <a:off x="1851" y="844"/>
                            <a:ext cx="170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" h="34"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683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33"/>
                                </a:lnTo>
                                <a:lnTo>
                                  <a:pt x="1683" y="33"/>
                                </a:lnTo>
                                <a:lnTo>
                                  <a:pt x="1683" y="0"/>
                                </a:lnTo>
                                <a:close/>
                                <a:moveTo>
                                  <a:pt x="169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33"/>
                                </a:lnTo>
                                <a:lnTo>
                                  <a:pt x="1692" y="33"/>
                                </a:lnTo>
                                <a:lnTo>
                                  <a:pt x="1699" y="26"/>
                                </a:lnTo>
                                <a:lnTo>
                                  <a:pt x="1699" y="7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27" name="任意多边形 1028"/>
                        <wps:cNvSpPr/>
                        <wps:spPr>
                          <a:xfrm>
                            <a:off x="1851" y="243"/>
                            <a:ext cx="170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" h="635">
                                <a:moveTo>
                                  <a:pt x="1683" y="0"/>
                                </a:moveTo>
                                <a:lnTo>
                                  <a:pt x="1674" y="0"/>
                                </a:lnTo>
                                <a:lnTo>
                                  <a:pt x="1666" y="7"/>
                                </a:lnTo>
                                <a:lnTo>
                                  <a:pt x="1666" y="627"/>
                                </a:lnTo>
                                <a:lnTo>
                                  <a:pt x="1674" y="635"/>
                                </a:lnTo>
                                <a:lnTo>
                                  <a:pt x="1692" y="635"/>
                                </a:lnTo>
                                <a:lnTo>
                                  <a:pt x="1699" y="627"/>
                                </a:lnTo>
                                <a:lnTo>
                                  <a:pt x="1699" y="33"/>
                                </a:lnTo>
                                <a:lnTo>
                                  <a:pt x="1683" y="33"/>
                                </a:lnTo>
                                <a:lnTo>
                                  <a:pt x="1683" y="0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17" y="3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674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33"/>
                                </a:lnTo>
                                <a:lnTo>
                                  <a:pt x="1666" y="33"/>
                                </a:lnTo>
                                <a:lnTo>
                                  <a:pt x="1666" y="7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1692" y="0"/>
                                </a:moveTo>
                                <a:lnTo>
                                  <a:pt x="1683" y="0"/>
                                </a:lnTo>
                                <a:lnTo>
                                  <a:pt x="1683" y="33"/>
                                </a:lnTo>
                                <a:lnTo>
                                  <a:pt x="1699" y="33"/>
                                </a:lnTo>
                                <a:lnTo>
                                  <a:pt x="1699" y="7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28" name="图片 1029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" y="971"/>
                            <a:ext cx="109" cy="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图片 1030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4" y="970"/>
                            <a:ext cx="109" cy="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图片 1031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1" y="970"/>
                            <a:ext cx="109" cy="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图片 1032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3" y="959"/>
                            <a:ext cx="110" cy="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图片 1033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5" y="249"/>
                            <a:ext cx="109" cy="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图片 1034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5" y="508"/>
                            <a:ext cx="109" cy="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图片 1035" descr="D:\Documents\桌面\大幅度.png大幅度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45" y="753"/>
                            <a:ext cx="109" cy="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任意多边形 1036"/>
                        <wps:cNvSpPr/>
                        <wps:spPr>
                          <a:xfrm>
                            <a:off x="1827" y="1163"/>
                            <a:ext cx="255" cy="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" h="84">
                                <a:moveTo>
                                  <a:pt x="108" y="2"/>
                                </a:moveTo>
                                <a:lnTo>
                                  <a:pt x="86" y="2"/>
                                </a:lnTo>
                                <a:lnTo>
                                  <a:pt x="88" y="3"/>
                                </a:lnTo>
                                <a:lnTo>
                                  <a:pt x="91" y="6"/>
                                </a:lnTo>
                                <a:lnTo>
                                  <a:pt x="91" y="9"/>
                                </a:lnTo>
                                <a:lnTo>
                                  <a:pt x="91" y="57"/>
                                </a:lnTo>
                                <a:lnTo>
                                  <a:pt x="92" y="63"/>
                                </a:lnTo>
                                <a:lnTo>
                                  <a:pt x="95" y="72"/>
                                </a:lnTo>
                                <a:lnTo>
                                  <a:pt x="99" y="76"/>
                                </a:lnTo>
                                <a:lnTo>
                                  <a:pt x="103" y="79"/>
                                </a:lnTo>
                                <a:lnTo>
                                  <a:pt x="108" y="82"/>
                                </a:lnTo>
                                <a:lnTo>
                                  <a:pt x="114" y="84"/>
                                </a:lnTo>
                                <a:lnTo>
                                  <a:pt x="131" y="84"/>
                                </a:lnTo>
                                <a:lnTo>
                                  <a:pt x="137" y="82"/>
                                </a:lnTo>
                                <a:lnTo>
                                  <a:pt x="142" y="79"/>
                                </a:lnTo>
                                <a:lnTo>
                                  <a:pt x="120" y="79"/>
                                </a:lnTo>
                                <a:lnTo>
                                  <a:pt x="116" y="78"/>
                                </a:lnTo>
                                <a:lnTo>
                                  <a:pt x="114" y="77"/>
                                </a:lnTo>
                                <a:lnTo>
                                  <a:pt x="111" y="75"/>
                                </a:lnTo>
                                <a:lnTo>
                                  <a:pt x="108" y="73"/>
                                </a:lnTo>
                                <a:lnTo>
                                  <a:pt x="107" y="71"/>
                                </a:lnTo>
                                <a:lnTo>
                                  <a:pt x="105" y="69"/>
                                </a:lnTo>
                                <a:lnTo>
                                  <a:pt x="104" y="65"/>
                                </a:lnTo>
                                <a:lnTo>
                                  <a:pt x="104" y="61"/>
                                </a:lnTo>
                                <a:lnTo>
                                  <a:pt x="103" y="57"/>
                                </a:lnTo>
                                <a:lnTo>
                                  <a:pt x="103" y="53"/>
                                </a:lnTo>
                                <a:lnTo>
                                  <a:pt x="103" y="9"/>
                                </a:lnTo>
                                <a:lnTo>
                                  <a:pt x="103" y="7"/>
                                </a:lnTo>
                                <a:lnTo>
                                  <a:pt x="104" y="6"/>
                                </a:lnTo>
                                <a:lnTo>
                                  <a:pt x="105" y="3"/>
                                </a:lnTo>
                                <a:lnTo>
                                  <a:pt x="108" y="2"/>
                                </a:lnTo>
                                <a:close/>
                                <a:moveTo>
                                  <a:pt x="201" y="17"/>
                                </a:moveTo>
                                <a:lnTo>
                                  <a:pt x="187" y="17"/>
                                </a:lnTo>
                                <a:lnTo>
                                  <a:pt x="240" y="84"/>
                                </a:lnTo>
                                <a:lnTo>
                                  <a:pt x="242" y="84"/>
                                </a:lnTo>
                                <a:lnTo>
                                  <a:pt x="242" y="61"/>
                                </a:lnTo>
                                <a:lnTo>
                                  <a:pt x="237" y="61"/>
                                </a:lnTo>
                                <a:lnTo>
                                  <a:pt x="201" y="17"/>
                                </a:lnTo>
                                <a:close/>
                                <a:moveTo>
                                  <a:pt x="34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34" y="82"/>
                                </a:lnTo>
                                <a:lnTo>
                                  <a:pt x="34" y="79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31" y="44"/>
                                </a:lnTo>
                                <a:lnTo>
                                  <a:pt x="58" y="82"/>
                                </a:lnTo>
                                <a:lnTo>
                                  <a:pt x="80" y="82"/>
                                </a:lnTo>
                                <a:lnTo>
                                  <a:pt x="80" y="79"/>
                                </a:lnTo>
                                <a:lnTo>
                                  <a:pt x="75" y="79"/>
                                </a:lnTo>
                                <a:lnTo>
                                  <a:pt x="72" y="78"/>
                                </a:lnTo>
                                <a:lnTo>
                                  <a:pt x="69" y="76"/>
                                </a:lnTo>
                                <a:lnTo>
                                  <a:pt x="67" y="74"/>
                                </a:lnTo>
                                <a:lnTo>
                                  <a:pt x="63" y="71"/>
                                </a:lnTo>
                                <a:lnTo>
                                  <a:pt x="59" y="66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198" y="79"/>
                                </a:moveTo>
                                <a:lnTo>
                                  <a:pt x="170" y="79"/>
                                </a:lnTo>
                                <a:lnTo>
                                  <a:pt x="170" y="82"/>
                                </a:lnTo>
                                <a:lnTo>
                                  <a:pt x="198" y="82"/>
                                </a:lnTo>
                                <a:lnTo>
                                  <a:pt x="198" y="7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2"/>
                                </a:lnTo>
                                <a:lnTo>
                                  <a:pt x="8" y="3"/>
                                </a:lnTo>
                                <a:lnTo>
                                  <a:pt x="9" y="5"/>
                                </a:lnTo>
                                <a:lnTo>
                                  <a:pt x="10" y="6"/>
                                </a:lnTo>
                                <a:lnTo>
                                  <a:pt x="11" y="8"/>
                                </a:lnTo>
                                <a:lnTo>
                                  <a:pt x="11" y="73"/>
                                </a:lnTo>
                                <a:lnTo>
                                  <a:pt x="10" y="76"/>
                                </a:lnTo>
                                <a:lnTo>
                                  <a:pt x="8" y="78"/>
                                </a:lnTo>
                                <a:lnTo>
                                  <a:pt x="6" y="79"/>
                                </a:lnTo>
                                <a:lnTo>
                                  <a:pt x="28" y="79"/>
                                </a:lnTo>
                                <a:lnTo>
                                  <a:pt x="26" y="79"/>
                                </a:lnTo>
                                <a:lnTo>
                                  <a:pt x="23" y="76"/>
                                </a:lnTo>
                                <a:lnTo>
                                  <a:pt x="23" y="73"/>
                                </a:lnTo>
                                <a:lnTo>
                                  <a:pt x="22" y="44"/>
                                </a:lnTo>
                                <a:lnTo>
                                  <a:pt x="44" y="44"/>
                                </a:lnTo>
                                <a:lnTo>
                                  <a:pt x="43" y="42"/>
                                </a:lnTo>
                                <a:lnTo>
                                  <a:pt x="50" y="41"/>
                                </a:lnTo>
                                <a:lnTo>
                                  <a:pt x="51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6"/>
                                </a:lnTo>
                                <a:lnTo>
                                  <a:pt x="27" y="5"/>
                                </a:lnTo>
                                <a:lnTo>
                                  <a:pt x="55" y="5"/>
                                </a:lnTo>
                                <a:lnTo>
                                  <a:pt x="52" y="3"/>
                                </a:lnTo>
                                <a:lnTo>
                                  <a:pt x="48" y="2"/>
                                </a:lnTo>
                                <a:lnTo>
                                  <a:pt x="44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6" y="0"/>
                                </a:lnTo>
                                <a:lnTo>
                                  <a:pt x="166" y="2"/>
                                </a:lnTo>
                                <a:lnTo>
                                  <a:pt x="168" y="2"/>
                                </a:lnTo>
                                <a:lnTo>
                                  <a:pt x="170" y="3"/>
                                </a:lnTo>
                                <a:lnTo>
                                  <a:pt x="171" y="3"/>
                                </a:lnTo>
                                <a:lnTo>
                                  <a:pt x="173" y="4"/>
                                </a:lnTo>
                                <a:lnTo>
                                  <a:pt x="175" y="4"/>
                                </a:lnTo>
                                <a:lnTo>
                                  <a:pt x="176" y="6"/>
                                </a:lnTo>
                                <a:lnTo>
                                  <a:pt x="177" y="6"/>
                                </a:lnTo>
                                <a:lnTo>
                                  <a:pt x="182" y="11"/>
                                </a:lnTo>
                                <a:lnTo>
                                  <a:pt x="182" y="73"/>
                                </a:lnTo>
                                <a:lnTo>
                                  <a:pt x="181" y="75"/>
                                </a:lnTo>
                                <a:lnTo>
                                  <a:pt x="180" y="77"/>
                                </a:lnTo>
                                <a:lnTo>
                                  <a:pt x="179" y="79"/>
                                </a:lnTo>
                                <a:lnTo>
                                  <a:pt x="177" y="79"/>
                                </a:lnTo>
                                <a:lnTo>
                                  <a:pt x="192" y="79"/>
                                </a:lnTo>
                                <a:lnTo>
                                  <a:pt x="190" y="79"/>
                                </a:lnTo>
                                <a:lnTo>
                                  <a:pt x="189" y="77"/>
                                </a:lnTo>
                                <a:lnTo>
                                  <a:pt x="187" y="76"/>
                                </a:lnTo>
                                <a:lnTo>
                                  <a:pt x="187" y="73"/>
                                </a:lnTo>
                                <a:lnTo>
                                  <a:pt x="187" y="17"/>
                                </a:lnTo>
                                <a:lnTo>
                                  <a:pt x="201" y="17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159" y="2"/>
                                </a:moveTo>
                                <a:lnTo>
                                  <a:pt x="144" y="2"/>
                                </a:lnTo>
                                <a:lnTo>
                                  <a:pt x="146" y="3"/>
                                </a:lnTo>
                                <a:lnTo>
                                  <a:pt x="147" y="5"/>
                                </a:lnTo>
                                <a:lnTo>
                                  <a:pt x="148" y="6"/>
                                </a:lnTo>
                                <a:lnTo>
                                  <a:pt x="149" y="9"/>
                                </a:lnTo>
                                <a:lnTo>
                                  <a:pt x="149" y="57"/>
                                </a:lnTo>
                                <a:lnTo>
                                  <a:pt x="148" y="62"/>
                                </a:lnTo>
                                <a:lnTo>
                                  <a:pt x="146" y="66"/>
                                </a:lnTo>
                                <a:lnTo>
                                  <a:pt x="145" y="70"/>
                                </a:lnTo>
                                <a:lnTo>
                                  <a:pt x="142" y="73"/>
                                </a:lnTo>
                                <a:lnTo>
                                  <a:pt x="138" y="75"/>
                                </a:lnTo>
                                <a:lnTo>
                                  <a:pt x="134" y="78"/>
                                </a:lnTo>
                                <a:lnTo>
                                  <a:pt x="129" y="79"/>
                                </a:lnTo>
                                <a:lnTo>
                                  <a:pt x="142" y="79"/>
                                </a:lnTo>
                                <a:lnTo>
                                  <a:pt x="147" y="76"/>
                                </a:lnTo>
                                <a:lnTo>
                                  <a:pt x="150" y="72"/>
                                </a:lnTo>
                                <a:lnTo>
                                  <a:pt x="152" y="68"/>
                                </a:lnTo>
                                <a:lnTo>
                                  <a:pt x="153" y="63"/>
                                </a:lnTo>
                                <a:lnTo>
                                  <a:pt x="154" y="57"/>
                                </a:lnTo>
                                <a:lnTo>
                                  <a:pt x="154" y="8"/>
                                </a:lnTo>
                                <a:lnTo>
                                  <a:pt x="156" y="6"/>
                                </a:lnTo>
                                <a:lnTo>
                                  <a:pt x="157" y="4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247" y="2"/>
                                </a:moveTo>
                                <a:lnTo>
                                  <a:pt x="232" y="2"/>
                                </a:lnTo>
                                <a:lnTo>
                                  <a:pt x="234" y="3"/>
                                </a:lnTo>
                                <a:lnTo>
                                  <a:pt x="235" y="5"/>
                                </a:lnTo>
                                <a:lnTo>
                                  <a:pt x="236" y="6"/>
                                </a:lnTo>
                                <a:lnTo>
                                  <a:pt x="237" y="9"/>
                                </a:lnTo>
                                <a:lnTo>
                                  <a:pt x="237" y="61"/>
                                </a:lnTo>
                                <a:lnTo>
                                  <a:pt x="242" y="61"/>
                                </a:lnTo>
                                <a:lnTo>
                                  <a:pt x="242" y="9"/>
                                </a:lnTo>
                                <a:lnTo>
                                  <a:pt x="243" y="6"/>
                                </a:lnTo>
                                <a:lnTo>
                                  <a:pt x="244" y="6"/>
                                </a:lnTo>
                                <a:lnTo>
                                  <a:pt x="245" y="3"/>
                                </a:lnTo>
                                <a:lnTo>
                                  <a:pt x="247" y="2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37" y="5"/>
                                </a:lnTo>
                                <a:lnTo>
                                  <a:pt x="41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9" y="17"/>
                                </a:lnTo>
                                <a:lnTo>
                                  <a:pt x="49" y="27"/>
                                </a:lnTo>
                                <a:lnTo>
                                  <a:pt x="48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9"/>
                                </a:lnTo>
                                <a:lnTo>
                                  <a:pt x="34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38"/>
                                </a:lnTo>
                                <a:lnTo>
                                  <a:pt x="58" y="34"/>
                                </a:lnTo>
                                <a:lnTo>
                                  <a:pt x="61" y="30"/>
                                </a:lnTo>
                                <a:lnTo>
                                  <a:pt x="63" y="26"/>
                                </a:lnTo>
                                <a:lnTo>
                                  <a:pt x="63" y="16"/>
                                </a:lnTo>
                                <a:lnTo>
                                  <a:pt x="61" y="12"/>
                                </a:lnTo>
                                <a:lnTo>
                                  <a:pt x="58" y="9"/>
                                </a:lnTo>
                                <a:lnTo>
                                  <a:pt x="55" y="6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"/>
                                </a:lnTo>
                                <a:lnTo>
                                  <a:pt x="114" y="2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37" y="0"/>
                                </a:lnTo>
                                <a:lnTo>
                                  <a:pt x="137" y="2"/>
                                </a:lnTo>
                                <a:lnTo>
                                  <a:pt x="166" y="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25" y="0"/>
                                </a:lnTo>
                                <a:lnTo>
                                  <a:pt x="225" y="2"/>
                                </a:lnTo>
                                <a:lnTo>
                                  <a:pt x="254" y="2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6" name="任意多边形 1037"/>
                        <wps:cNvSpPr/>
                        <wps:spPr>
                          <a:xfrm>
                            <a:off x="2204" y="1158"/>
                            <a:ext cx="70" cy="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83">
                                <a:moveTo>
                                  <a:pt x="30" y="2"/>
                                </a:moveTo>
                                <a:lnTo>
                                  <a:pt x="6" y="2"/>
                                </a:lnTo>
                                <a:lnTo>
                                  <a:pt x="9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75"/>
                                </a:lnTo>
                                <a:lnTo>
                                  <a:pt x="10" y="77"/>
                                </a:lnTo>
                                <a:lnTo>
                                  <a:pt x="9" y="79"/>
                                </a:lnTo>
                                <a:lnTo>
                                  <a:pt x="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63" y="82"/>
                                </a:lnTo>
                                <a:lnTo>
                                  <a:pt x="64" y="77"/>
                                </a:lnTo>
                                <a:lnTo>
                                  <a:pt x="30" y="77"/>
                                </a:lnTo>
                                <a:lnTo>
                                  <a:pt x="27" y="77"/>
                                </a:lnTo>
                                <a:lnTo>
                                  <a:pt x="26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5"/>
                                </a:lnTo>
                                <a:lnTo>
                                  <a:pt x="24" y="73"/>
                                </a:lnTo>
                                <a:lnTo>
                                  <a:pt x="24" y="8"/>
                                </a:lnTo>
                                <a:lnTo>
                                  <a:pt x="24" y="7"/>
                                </a:lnTo>
                                <a:lnTo>
                                  <a:pt x="25" y="5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2"/>
                                </a:lnTo>
                                <a:close/>
                                <a:moveTo>
                                  <a:pt x="68" y="59"/>
                                </a:moveTo>
                                <a:lnTo>
                                  <a:pt x="66" y="65"/>
                                </a:lnTo>
                                <a:lnTo>
                                  <a:pt x="64" y="68"/>
                                </a:lnTo>
                                <a:lnTo>
                                  <a:pt x="62" y="70"/>
                                </a:lnTo>
                                <a:lnTo>
                                  <a:pt x="59" y="73"/>
                                </a:lnTo>
                                <a:lnTo>
                                  <a:pt x="57" y="74"/>
                                </a:lnTo>
                                <a:lnTo>
                                  <a:pt x="55" y="75"/>
                                </a:lnTo>
                                <a:lnTo>
                                  <a:pt x="52" y="77"/>
                                </a:lnTo>
                                <a:lnTo>
                                  <a:pt x="48" y="77"/>
                                </a:lnTo>
                                <a:lnTo>
                                  <a:pt x="64" y="77"/>
                                </a:lnTo>
                                <a:lnTo>
                                  <a:pt x="70" y="60"/>
                                </a:lnTo>
                                <a:lnTo>
                                  <a:pt x="68" y="59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7" name="任意多边形 1038"/>
                        <wps:cNvSpPr/>
                        <wps:spPr>
                          <a:xfrm>
                            <a:off x="2276" y="1154"/>
                            <a:ext cx="35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 h="88">
                                <a:moveTo>
                                  <a:pt x="35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88"/>
                                </a:lnTo>
                                <a:lnTo>
                                  <a:pt x="5" y="8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8" name="任意多边形 1039"/>
                        <wps:cNvSpPr/>
                        <wps:spPr>
                          <a:xfrm>
                            <a:off x="2312" y="1158"/>
                            <a:ext cx="82" cy="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" h="83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" y="2"/>
                                </a:lnTo>
                                <a:lnTo>
                                  <a:pt x="9" y="3"/>
                                </a:lnTo>
                                <a:lnTo>
                                  <a:pt x="11" y="5"/>
                                </a:lnTo>
                                <a:lnTo>
                                  <a:pt x="12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72"/>
                                </a:lnTo>
                                <a:lnTo>
                                  <a:pt x="12" y="75"/>
                                </a:lnTo>
                                <a:lnTo>
                                  <a:pt x="11" y="77"/>
                                </a:lnTo>
                                <a:lnTo>
                                  <a:pt x="9" y="79"/>
                                </a:lnTo>
                                <a:lnTo>
                                  <a:pt x="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53" y="82"/>
                                </a:lnTo>
                                <a:lnTo>
                                  <a:pt x="64" y="78"/>
                                </a:lnTo>
                                <a:lnTo>
                                  <a:pt x="33" y="78"/>
                                </a:lnTo>
                                <a:lnTo>
                                  <a:pt x="29" y="77"/>
                                </a:lnTo>
                                <a:lnTo>
                                  <a:pt x="24" y="76"/>
                                </a:lnTo>
                                <a:lnTo>
                                  <a:pt x="24" y="6"/>
                                </a:lnTo>
                                <a:lnTo>
                                  <a:pt x="28" y="5"/>
                                </a:lnTo>
                                <a:lnTo>
                                  <a:pt x="32" y="5"/>
                                </a:lnTo>
                                <a:lnTo>
                                  <a:pt x="62" y="5"/>
                                </a:lnTo>
                                <a:lnTo>
                                  <a:pt x="61" y="4"/>
                                </a:lnTo>
                                <a:lnTo>
                                  <a:pt x="55" y="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2" y="5"/>
                                </a:moveTo>
                                <a:lnTo>
                                  <a:pt x="45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4"/>
                                </a:lnTo>
                                <a:lnTo>
                                  <a:pt x="65" y="21"/>
                                </a:lnTo>
                                <a:lnTo>
                                  <a:pt x="69" y="30"/>
                                </a:lnTo>
                                <a:lnTo>
                                  <a:pt x="69" y="53"/>
                                </a:lnTo>
                                <a:lnTo>
                                  <a:pt x="65" y="61"/>
                                </a:lnTo>
                                <a:lnTo>
                                  <a:pt x="60" y="68"/>
                                </a:lnTo>
                                <a:lnTo>
                                  <a:pt x="53" y="74"/>
                                </a:lnTo>
                                <a:lnTo>
                                  <a:pt x="45" y="78"/>
                                </a:lnTo>
                                <a:lnTo>
                                  <a:pt x="64" y="78"/>
                                </a:lnTo>
                                <a:lnTo>
                                  <a:pt x="72" y="69"/>
                                </a:lnTo>
                                <a:lnTo>
                                  <a:pt x="79" y="62"/>
                                </a:lnTo>
                                <a:lnTo>
                                  <a:pt x="82" y="52"/>
                                </a:lnTo>
                                <a:lnTo>
                                  <a:pt x="82" y="32"/>
                                </a:lnTo>
                                <a:lnTo>
                                  <a:pt x="80" y="25"/>
                                </a:lnTo>
                                <a:lnTo>
                                  <a:pt x="76" y="18"/>
                                </a:lnTo>
                                <a:lnTo>
                                  <a:pt x="72" y="11"/>
                                </a:lnTo>
                                <a:lnTo>
                                  <a:pt x="67" y="7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9" name="任意多边形 1040"/>
                        <wps:cNvSpPr/>
                        <wps:spPr>
                          <a:xfrm>
                            <a:off x="2398" y="1154"/>
                            <a:ext cx="34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88">
                                <a:moveTo>
                                  <a:pt x="34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88"/>
                                </a:lnTo>
                                <a:lnTo>
                                  <a:pt x="4" y="8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0" name="任意多边形 1041"/>
                        <wps:cNvSpPr/>
                        <wps:spPr>
                          <a:xfrm>
                            <a:off x="2436" y="1156"/>
                            <a:ext cx="73" cy="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" h="86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27" y="1"/>
                                </a:lnTo>
                                <a:lnTo>
                                  <a:pt x="20" y="5"/>
                                </a:lnTo>
                                <a:lnTo>
                                  <a:pt x="14" y="9"/>
                                </a:lnTo>
                                <a:lnTo>
                                  <a:pt x="9" y="14"/>
                                </a:lnTo>
                                <a:lnTo>
                                  <a:pt x="6" y="21"/>
                                </a:lnTo>
                                <a:lnTo>
                                  <a:pt x="1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54"/>
                                </a:lnTo>
                                <a:lnTo>
                                  <a:pt x="3" y="62"/>
                                </a:lnTo>
                                <a:lnTo>
                                  <a:pt x="8" y="70"/>
                                </a:lnTo>
                                <a:lnTo>
                                  <a:pt x="16" y="80"/>
                                </a:lnTo>
                                <a:lnTo>
                                  <a:pt x="26" y="85"/>
                                </a:lnTo>
                                <a:lnTo>
                                  <a:pt x="47" y="85"/>
                                </a:lnTo>
                                <a:lnTo>
                                  <a:pt x="53" y="83"/>
                                </a:lnTo>
                                <a:lnTo>
                                  <a:pt x="58" y="80"/>
                                </a:lnTo>
                                <a:lnTo>
                                  <a:pt x="38" y="80"/>
                                </a:lnTo>
                                <a:lnTo>
                                  <a:pt x="32" y="78"/>
                                </a:lnTo>
                                <a:lnTo>
                                  <a:pt x="28" y="75"/>
                                </a:lnTo>
                                <a:lnTo>
                                  <a:pt x="23" y="73"/>
                                </a:lnTo>
                                <a:lnTo>
                                  <a:pt x="19" y="68"/>
                                </a:lnTo>
                                <a:lnTo>
                                  <a:pt x="17" y="62"/>
                                </a:lnTo>
                                <a:lnTo>
                                  <a:pt x="15" y="57"/>
                                </a:lnTo>
                                <a:lnTo>
                                  <a:pt x="13" y="51"/>
                                </a:lnTo>
                                <a:lnTo>
                                  <a:pt x="13" y="34"/>
                                </a:lnTo>
                                <a:lnTo>
                                  <a:pt x="15" y="27"/>
                                </a:lnTo>
                                <a:lnTo>
                                  <a:pt x="17" y="21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lnTo>
                                  <a:pt x="28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4"/>
                                </a:lnTo>
                                <a:lnTo>
                                  <a:pt x="58" y="4"/>
                                </a:lnTo>
                                <a:lnTo>
                                  <a:pt x="53" y="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71" y="63"/>
                                </a:moveTo>
                                <a:lnTo>
                                  <a:pt x="66" y="70"/>
                                </a:lnTo>
                                <a:lnTo>
                                  <a:pt x="62" y="74"/>
                                </a:lnTo>
                                <a:lnTo>
                                  <a:pt x="54" y="79"/>
                                </a:lnTo>
                                <a:lnTo>
                                  <a:pt x="49" y="80"/>
                                </a:lnTo>
                                <a:lnTo>
                                  <a:pt x="58" y="80"/>
                                </a:lnTo>
                                <a:lnTo>
                                  <a:pt x="64" y="76"/>
                                </a:lnTo>
                                <a:lnTo>
                                  <a:pt x="69" y="71"/>
                                </a:lnTo>
                                <a:lnTo>
                                  <a:pt x="73" y="64"/>
                                </a:lnTo>
                                <a:lnTo>
                                  <a:pt x="71" y="63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49" y="4"/>
                                </a:lnTo>
                                <a:lnTo>
                                  <a:pt x="54" y="5"/>
                                </a:lnTo>
                                <a:lnTo>
                                  <a:pt x="58" y="9"/>
                                </a:lnTo>
                                <a:lnTo>
                                  <a:pt x="63" y="13"/>
                                </a:lnTo>
                                <a:lnTo>
                                  <a:pt x="66" y="19"/>
                                </a:lnTo>
                                <a:lnTo>
                                  <a:pt x="69" y="27"/>
                                </a:lnTo>
                                <a:lnTo>
                                  <a:pt x="71" y="27"/>
                                </a:lnTo>
                                <a:lnTo>
                                  <a:pt x="70" y="5"/>
                                </a:lnTo>
                                <a:lnTo>
                                  <a:pt x="61" y="5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7" y="0"/>
                                </a:lnTo>
                                <a:lnTo>
                                  <a:pt x="66" y="1"/>
                                </a:lnTo>
                                <a:lnTo>
                                  <a:pt x="66" y="3"/>
                                </a:lnTo>
                                <a:lnTo>
                                  <a:pt x="65" y="4"/>
                                </a:lnTo>
                                <a:lnTo>
                                  <a:pt x="64" y="5"/>
                                </a:lnTo>
                                <a:lnTo>
                                  <a:pt x="63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1" name="任意多边形 1042"/>
                        <wps:cNvSpPr/>
                        <wps:spPr>
                          <a:xfrm>
                            <a:off x="2595" y="1158"/>
                            <a:ext cx="266" cy="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" h="84">
                                <a:moveTo>
                                  <a:pt x="3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35" y="82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2"/>
                                </a:lnTo>
                                <a:lnTo>
                                  <a:pt x="7" y="3"/>
                                </a:lnTo>
                                <a:lnTo>
                                  <a:pt x="9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73"/>
                                </a:lnTo>
                                <a:lnTo>
                                  <a:pt x="11" y="75"/>
                                </a:lnTo>
                                <a:lnTo>
                                  <a:pt x="11" y="77"/>
                                </a:lnTo>
                                <a:lnTo>
                                  <a:pt x="9" y="79"/>
                                </a:lnTo>
                                <a:lnTo>
                                  <a:pt x="7" y="80"/>
                                </a:lnTo>
                                <a:lnTo>
                                  <a:pt x="30" y="80"/>
                                </a:lnTo>
                                <a:lnTo>
                                  <a:pt x="28" y="79"/>
                                </a:lnTo>
                                <a:lnTo>
                                  <a:pt x="27" y="78"/>
                                </a:lnTo>
                                <a:lnTo>
                                  <a:pt x="25" y="78"/>
                                </a:lnTo>
                                <a:lnTo>
                                  <a:pt x="24" y="77"/>
                                </a:lnTo>
                                <a:lnTo>
                                  <a:pt x="24" y="75"/>
                                </a:lnTo>
                                <a:lnTo>
                                  <a:pt x="24" y="74"/>
                                </a:lnTo>
                                <a:lnTo>
                                  <a:pt x="23" y="71"/>
                                </a:lnTo>
                                <a:lnTo>
                                  <a:pt x="23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37"/>
                                </a:lnTo>
                                <a:lnTo>
                                  <a:pt x="23" y="37"/>
                                </a:lnTo>
                                <a:lnTo>
                                  <a:pt x="23" y="5"/>
                                </a:lnTo>
                                <a:lnTo>
                                  <a:pt x="61" y="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51" y="42"/>
                                </a:move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3"/>
                                </a:lnTo>
                                <a:lnTo>
                                  <a:pt x="46" y="44"/>
                                </a:lnTo>
                                <a:lnTo>
                                  <a:pt x="46" y="45"/>
                                </a:lnTo>
                                <a:lnTo>
                                  <a:pt x="48" y="46"/>
                                </a:lnTo>
                                <a:lnTo>
                                  <a:pt x="48" y="47"/>
                                </a:lnTo>
                                <a:lnTo>
                                  <a:pt x="49" y="50"/>
                                </a:lnTo>
                                <a:lnTo>
                                  <a:pt x="49" y="53"/>
                                </a:lnTo>
                                <a:lnTo>
                                  <a:pt x="51" y="53"/>
                                </a:lnTo>
                                <a:lnTo>
                                  <a:pt x="51" y="42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49" y="25"/>
                                </a:lnTo>
                                <a:lnTo>
                                  <a:pt x="48" y="30"/>
                                </a:lnTo>
                                <a:lnTo>
                                  <a:pt x="47" y="33"/>
                                </a:lnTo>
                                <a:lnTo>
                                  <a:pt x="45" y="34"/>
                                </a:lnTo>
                                <a:lnTo>
                                  <a:pt x="44" y="36"/>
                                </a:lnTo>
                                <a:lnTo>
                                  <a:pt x="41" y="37"/>
                                </a:lnTo>
                                <a:lnTo>
                                  <a:pt x="51" y="37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61" y="5"/>
                                </a:moveTo>
                                <a:lnTo>
                                  <a:pt x="49" y="5"/>
                                </a:lnTo>
                                <a:lnTo>
                                  <a:pt x="50" y="6"/>
                                </a:lnTo>
                                <a:lnTo>
                                  <a:pt x="53" y="6"/>
                                </a:lnTo>
                                <a:lnTo>
                                  <a:pt x="55" y="8"/>
                                </a:lnTo>
                                <a:lnTo>
                                  <a:pt x="55" y="10"/>
                                </a:lnTo>
                                <a:lnTo>
                                  <a:pt x="57" y="11"/>
                                </a:lnTo>
                                <a:lnTo>
                                  <a:pt x="58" y="14"/>
                                </a:lnTo>
                                <a:lnTo>
                                  <a:pt x="59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5"/>
                                </a:lnTo>
                                <a:close/>
                                <a:moveTo>
                                  <a:pt x="94" y="2"/>
                                </a:moveTo>
                                <a:lnTo>
                                  <a:pt x="72" y="2"/>
                                </a:lnTo>
                                <a:lnTo>
                                  <a:pt x="74" y="4"/>
                                </a:lnTo>
                                <a:lnTo>
                                  <a:pt x="75" y="4"/>
                                </a:lnTo>
                                <a:lnTo>
                                  <a:pt x="76" y="5"/>
                                </a:lnTo>
                                <a:lnTo>
                                  <a:pt x="76" y="7"/>
                                </a:lnTo>
                                <a:lnTo>
                                  <a:pt x="77" y="8"/>
                                </a:lnTo>
                                <a:lnTo>
                                  <a:pt x="78" y="11"/>
                                </a:lnTo>
                                <a:lnTo>
                                  <a:pt x="80" y="16"/>
                                </a:lnTo>
                                <a:lnTo>
                                  <a:pt x="104" y="84"/>
                                </a:lnTo>
                                <a:lnTo>
                                  <a:pt x="106" y="84"/>
                                </a:lnTo>
                                <a:lnTo>
                                  <a:pt x="114" y="63"/>
                                </a:lnTo>
                                <a:lnTo>
                                  <a:pt x="109" y="63"/>
                                </a:lnTo>
                                <a:lnTo>
                                  <a:pt x="91" y="12"/>
                                </a:lnTo>
                                <a:lnTo>
                                  <a:pt x="90" y="9"/>
                                </a:lnTo>
                                <a:lnTo>
                                  <a:pt x="90" y="5"/>
                                </a:lnTo>
                                <a:lnTo>
                                  <a:pt x="91" y="4"/>
                                </a:lnTo>
                                <a:lnTo>
                                  <a:pt x="93" y="3"/>
                                </a:lnTo>
                                <a:lnTo>
                                  <a:pt x="94" y="2"/>
                                </a:lnTo>
                                <a:close/>
                                <a:moveTo>
                                  <a:pt x="136" y="32"/>
                                </a:moveTo>
                                <a:lnTo>
                                  <a:pt x="125" y="32"/>
                                </a:lnTo>
                                <a:lnTo>
                                  <a:pt x="143" y="84"/>
                                </a:lnTo>
                                <a:lnTo>
                                  <a:pt x="145" y="84"/>
                                </a:lnTo>
                                <a:lnTo>
                                  <a:pt x="153" y="63"/>
                                </a:lnTo>
                                <a:lnTo>
                                  <a:pt x="148" y="63"/>
                                </a:lnTo>
                                <a:lnTo>
                                  <a:pt x="136" y="32"/>
                                </a:lnTo>
                                <a:close/>
                                <a:moveTo>
                                  <a:pt x="133" y="2"/>
                                </a:moveTo>
                                <a:lnTo>
                                  <a:pt x="110" y="2"/>
                                </a:lnTo>
                                <a:lnTo>
                                  <a:pt x="111" y="3"/>
                                </a:lnTo>
                                <a:lnTo>
                                  <a:pt x="113" y="4"/>
                                </a:lnTo>
                                <a:lnTo>
                                  <a:pt x="114" y="5"/>
                                </a:lnTo>
                                <a:lnTo>
                                  <a:pt x="115" y="6"/>
                                </a:lnTo>
                                <a:lnTo>
                                  <a:pt x="116" y="8"/>
                                </a:lnTo>
                                <a:lnTo>
                                  <a:pt x="117" y="9"/>
                                </a:lnTo>
                                <a:lnTo>
                                  <a:pt x="118" y="11"/>
                                </a:lnTo>
                                <a:lnTo>
                                  <a:pt x="120" y="17"/>
                                </a:lnTo>
                                <a:lnTo>
                                  <a:pt x="122" y="24"/>
                                </a:lnTo>
                                <a:lnTo>
                                  <a:pt x="109" y="63"/>
                                </a:lnTo>
                                <a:lnTo>
                                  <a:pt x="114" y="63"/>
                                </a:lnTo>
                                <a:lnTo>
                                  <a:pt x="125" y="32"/>
                                </a:lnTo>
                                <a:lnTo>
                                  <a:pt x="136" y="32"/>
                                </a:lnTo>
                                <a:lnTo>
                                  <a:pt x="132" y="18"/>
                                </a:lnTo>
                                <a:lnTo>
                                  <a:pt x="130" y="13"/>
                                </a:lnTo>
                                <a:lnTo>
                                  <a:pt x="130" y="10"/>
                                </a:lnTo>
                                <a:lnTo>
                                  <a:pt x="130" y="6"/>
                                </a:lnTo>
                                <a:lnTo>
                                  <a:pt x="130" y="5"/>
                                </a:lnTo>
                                <a:lnTo>
                                  <a:pt x="131" y="4"/>
                                </a:lnTo>
                                <a:lnTo>
                                  <a:pt x="132" y="3"/>
                                </a:lnTo>
                                <a:lnTo>
                                  <a:pt x="133" y="2"/>
                                </a:lnTo>
                                <a:close/>
                                <a:moveTo>
                                  <a:pt x="177" y="2"/>
                                </a:moveTo>
                                <a:lnTo>
                                  <a:pt x="161" y="2"/>
                                </a:lnTo>
                                <a:lnTo>
                                  <a:pt x="163" y="3"/>
                                </a:lnTo>
                                <a:lnTo>
                                  <a:pt x="163" y="4"/>
                                </a:lnTo>
                                <a:lnTo>
                                  <a:pt x="164" y="4"/>
                                </a:lnTo>
                                <a:lnTo>
                                  <a:pt x="165" y="5"/>
                                </a:lnTo>
                                <a:lnTo>
                                  <a:pt x="165" y="5"/>
                                </a:lnTo>
                                <a:lnTo>
                                  <a:pt x="165" y="10"/>
                                </a:lnTo>
                                <a:lnTo>
                                  <a:pt x="165" y="13"/>
                                </a:lnTo>
                                <a:lnTo>
                                  <a:pt x="163" y="18"/>
                                </a:lnTo>
                                <a:lnTo>
                                  <a:pt x="148" y="63"/>
                                </a:lnTo>
                                <a:lnTo>
                                  <a:pt x="153" y="63"/>
                                </a:lnTo>
                                <a:lnTo>
                                  <a:pt x="168" y="18"/>
                                </a:lnTo>
                                <a:lnTo>
                                  <a:pt x="170" y="13"/>
                                </a:lnTo>
                                <a:lnTo>
                                  <a:pt x="171" y="9"/>
                                </a:lnTo>
                                <a:lnTo>
                                  <a:pt x="172" y="8"/>
                                </a:lnTo>
                                <a:lnTo>
                                  <a:pt x="173" y="6"/>
                                </a:lnTo>
                                <a:lnTo>
                                  <a:pt x="175" y="4"/>
                                </a:lnTo>
                                <a:lnTo>
                                  <a:pt x="175" y="4"/>
                                </a:lnTo>
                                <a:lnTo>
                                  <a:pt x="177" y="2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2"/>
                                </a:lnTo>
                                <a:lnTo>
                                  <a:pt x="98" y="2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2"/>
                                </a:lnTo>
                                <a:lnTo>
                                  <a:pt x="138" y="2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2"/>
                                </a:lnTo>
                                <a:lnTo>
                                  <a:pt x="181" y="2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29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2"/>
                                </a:lnTo>
                                <a:lnTo>
                                  <a:pt x="190" y="2"/>
                                </a:lnTo>
                                <a:lnTo>
                                  <a:pt x="192" y="3"/>
                                </a:lnTo>
                                <a:lnTo>
                                  <a:pt x="194" y="5"/>
                                </a:lnTo>
                                <a:lnTo>
                                  <a:pt x="195" y="6"/>
                                </a:lnTo>
                                <a:lnTo>
                                  <a:pt x="196" y="9"/>
                                </a:lnTo>
                                <a:lnTo>
                                  <a:pt x="196" y="72"/>
                                </a:lnTo>
                                <a:lnTo>
                                  <a:pt x="195" y="75"/>
                                </a:lnTo>
                                <a:lnTo>
                                  <a:pt x="194" y="77"/>
                                </a:lnTo>
                                <a:lnTo>
                                  <a:pt x="193" y="79"/>
                                </a:lnTo>
                                <a:lnTo>
                                  <a:pt x="190" y="80"/>
                                </a:lnTo>
                                <a:lnTo>
                                  <a:pt x="184" y="80"/>
                                </a:lnTo>
                                <a:lnTo>
                                  <a:pt x="184" y="82"/>
                                </a:lnTo>
                                <a:lnTo>
                                  <a:pt x="236" y="82"/>
                                </a:lnTo>
                                <a:lnTo>
                                  <a:pt x="247" y="78"/>
                                </a:lnTo>
                                <a:lnTo>
                                  <a:pt x="216" y="78"/>
                                </a:lnTo>
                                <a:lnTo>
                                  <a:pt x="212" y="77"/>
                                </a:lnTo>
                                <a:lnTo>
                                  <a:pt x="207" y="76"/>
                                </a:lnTo>
                                <a:lnTo>
                                  <a:pt x="207" y="6"/>
                                </a:lnTo>
                                <a:lnTo>
                                  <a:pt x="211" y="5"/>
                                </a:lnTo>
                                <a:lnTo>
                                  <a:pt x="215" y="5"/>
                                </a:lnTo>
                                <a:lnTo>
                                  <a:pt x="246" y="5"/>
                                </a:lnTo>
                                <a:lnTo>
                                  <a:pt x="244" y="4"/>
                                </a:lnTo>
                                <a:lnTo>
                                  <a:pt x="238" y="1"/>
                                </a:lnTo>
                                <a:lnTo>
                                  <a:pt x="229" y="0"/>
                                </a:lnTo>
                                <a:close/>
                                <a:moveTo>
                                  <a:pt x="246" y="5"/>
                                </a:moveTo>
                                <a:lnTo>
                                  <a:pt x="229" y="5"/>
                                </a:lnTo>
                                <a:lnTo>
                                  <a:pt x="236" y="8"/>
                                </a:lnTo>
                                <a:lnTo>
                                  <a:pt x="243" y="14"/>
                                </a:lnTo>
                                <a:lnTo>
                                  <a:pt x="248" y="21"/>
                                </a:lnTo>
                                <a:lnTo>
                                  <a:pt x="252" y="30"/>
                                </a:lnTo>
                                <a:lnTo>
                                  <a:pt x="252" y="53"/>
                                </a:lnTo>
                                <a:lnTo>
                                  <a:pt x="248" y="61"/>
                                </a:lnTo>
                                <a:lnTo>
                                  <a:pt x="243" y="68"/>
                                </a:lnTo>
                                <a:lnTo>
                                  <a:pt x="236" y="74"/>
                                </a:lnTo>
                                <a:lnTo>
                                  <a:pt x="229" y="78"/>
                                </a:lnTo>
                                <a:lnTo>
                                  <a:pt x="247" y="78"/>
                                </a:lnTo>
                                <a:lnTo>
                                  <a:pt x="255" y="69"/>
                                </a:lnTo>
                                <a:lnTo>
                                  <a:pt x="262" y="62"/>
                                </a:lnTo>
                                <a:lnTo>
                                  <a:pt x="265" y="52"/>
                                </a:lnTo>
                                <a:lnTo>
                                  <a:pt x="265" y="32"/>
                                </a:lnTo>
                                <a:lnTo>
                                  <a:pt x="263" y="25"/>
                                </a:lnTo>
                                <a:lnTo>
                                  <a:pt x="260" y="18"/>
                                </a:lnTo>
                                <a:lnTo>
                                  <a:pt x="256" y="11"/>
                                </a:lnTo>
                                <a:lnTo>
                                  <a:pt x="251" y="7"/>
                                </a:lnTo>
                                <a:lnTo>
                                  <a:pt x="2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2" name="任意多边形 1043"/>
                        <wps:cNvSpPr/>
                        <wps:spPr>
                          <a:xfrm>
                            <a:off x="2865" y="1154"/>
                            <a:ext cx="35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 h="88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88"/>
                                </a:lnTo>
                                <a:lnTo>
                                  <a:pt x="5" y="8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3" name="任意多边形 1044"/>
                        <wps:cNvSpPr/>
                        <wps:spPr>
                          <a:xfrm>
                            <a:off x="2900" y="1158"/>
                            <a:ext cx="242" cy="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" h="84">
                                <a:moveTo>
                                  <a:pt x="35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82"/>
                                </a:lnTo>
                                <a:lnTo>
                                  <a:pt x="35" y="82"/>
                                </a:lnTo>
                                <a:lnTo>
                                  <a:pt x="35" y="80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32" y="44"/>
                                </a:lnTo>
                                <a:lnTo>
                                  <a:pt x="59" y="82"/>
                                </a:lnTo>
                                <a:lnTo>
                                  <a:pt x="81" y="82"/>
                                </a:lnTo>
                                <a:lnTo>
                                  <a:pt x="81" y="80"/>
                                </a:lnTo>
                                <a:lnTo>
                                  <a:pt x="76" y="79"/>
                                </a:lnTo>
                                <a:lnTo>
                                  <a:pt x="73" y="78"/>
                                </a:lnTo>
                                <a:lnTo>
                                  <a:pt x="70" y="77"/>
                                </a:lnTo>
                                <a:lnTo>
                                  <a:pt x="67" y="75"/>
                                </a:lnTo>
                                <a:lnTo>
                                  <a:pt x="64" y="71"/>
                                </a:lnTo>
                                <a:lnTo>
                                  <a:pt x="60" y="66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6" y="2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lnTo>
                                  <a:pt x="11" y="6"/>
                                </a:lnTo>
                                <a:lnTo>
                                  <a:pt x="12" y="9"/>
                                </a:lnTo>
                                <a:lnTo>
                                  <a:pt x="12" y="73"/>
                                </a:lnTo>
                                <a:lnTo>
                                  <a:pt x="11" y="75"/>
                                </a:lnTo>
                                <a:lnTo>
                                  <a:pt x="10" y="77"/>
                                </a:lnTo>
                                <a:lnTo>
                                  <a:pt x="9" y="79"/>
                                </a:lnTo>
                                <a:lnTo>
                                  <a:pt x="7" y="80"/>
                                </a:lnTo>
                                <a:lnTo>
                                  <a:pt x="28" y="80"/>
                                </a:lnTo>
                                <a:lnTo>
                                  <a:pt x="26" y="79"/>
                                </a:lnTo>
                                <a:lnTo>
                                  <a:pt x="25" y="77"/>
                                </a:lnTo>
                                <a:lnTo>
                                  <a:pt x="24" y="76"/>
                                </a:lnTo>
                                <a:lnTo>
                                  <a:pt x="23" y="73"/>
                                </a:lnTo>
                                <a:lnTo>
                                  <a:pt x="23" y="44"/>
                                </a:lnTo>
                                <a:lnTo>
                                  <a:pt x="44" y="44"/>
                                </a:lnTo>
                                <a:lnTo>
                                  <a:pt x="43" y="42"/>
                                </a:lnTo>
                                <a:lnTo>
                                  <a:pt x="50" y="41"/>
                                </a:lnTo>
                                <a:lnTo>
                                  <a:pt x="51" y="40"/>
                                </a:lnTo>
                                <a:lnTo>
                                  <a:pt x="23" y="40"/>
                                </a:lnTo>
                                <a:lnTo>
                                  <a:pt x="23" y="6"/>
                                </a:lnTo>
                                <a:lnTo>
                                  <a:pt x="27" y="5"/>
                                </a:lnTo>
                                <a:lnTo>
                                  <a:pt x="30" y="5"/>
                                </a:lnTo>
                                <a:lnTo>
                                  <a:pt x="55" y="5"/>
                                </a:lnTo>
                                <a:lnTo>
                                  <a:pt x="53" y="3"/>
                                </a:lnTo>
                                <a:lnTo>
                                  <a:pt x="48" y="2"/>
                                </a:lnTo>
                                <a:lnTo>
                                  <a:pt x="44" y="1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2" y="44"/>
                                </a:moveTo>
                                <a:lnTo>
                                  <a:pt x="23" y="44"/>
                                </a:lnTo>
                                <a:lnTo>
                                  <a:pt x="24" y="44"/>
                                </a:lnTo>
                                <a:lnTo>
                                  <a:pt x="29" y="44"/>
                                </a:lnTo>
                                <a:lnTo>
                                  <a:pt x="32" y="44"/>
                                </a:lnTo>
                                <a:close/>
                                <a:moveTo>
                                  <a:pt x="55" y="5"/>
                                </a:moveTo>
                                <a:lnTo>
                                  <a:pt x="37" y="5"/>
                                </a:lnTo>
                                <a:lnTo>
                                  <a:pt x="42" y="6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lnTo>
                                  <a:pt x="48" y="32"/>
                                </a:lnTo>
                                <a:lnTo>
                                  <a:pt x="44" y="35"/>
                                </a:lnTo>
                                <a:lnTo>
                                  <a:pt x="40" y="38"/>
                                </a:lnTo>
                                <a:lnTo>
                                  <a:pt x="34" y="40"/>
                                </a:lnTo>
                                <a:lnTo>
                                  <a:pt x="51" y="40"/>
                                </a:lnTo>
                                <a:lnTo>
                                  <a:pt x="55" y="38"/>
                                </a:lnTo>
                                <a:lnTo>
                                  <a:pt x="59" y="34"/>
                                </a:lnTo>
                                <a:lnTo>
                                  <a:pt x="61" y="30"/>
                                </a:lnTo>
                                <a:lnTo>
                                  <a:pt x="63" y="26"/>
                                </a:lnTo>
                                <a:lnTo>
                                  <a:pt x="63" y="17"/>
                                </a:lnTo>
                                <a:lnTo>
                                  <a:pt x="62" y="12"/>
                                </a:lnTo>
                                <a:lnTo>
                                  <a:pt x="59" y="9"/>
                                </a:lnTo>
                                <a:lnTo>
                                  <a:pt x="56" y="6"/>
                                </a:lnTo>
                                <a:lnTo>
                                  <a:pt x="55" y="5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"/>
                                </a:lnTo>
                                <a:lnTo>
                                  <a:pt x="88" y="2"/>
                                </a:lnTo>
                                <a:lnTo>
                                  <a:pt x="90" y="3"/>
                                </a:lnTo>
                                <a:lnTo>
                                  <a:pt x="92" y="5"/>
                                </a:lnTo>
                                <a:lnTo>
                                  <a:pt x="93" y="6"/>
                                </a:lnTo>
                                <a:lnTo>
                                  <a:pt x="94" y="9"/>
                                </a:lnTo>
                                <a:lnTo>
                                  <a:pt x="94" y="71"/>
                                </a:lnTo>
                                <a:lnTo>
                                  <a:pt x="93" y="74"/>
                                </a:lnTo>
                                <a:lnTo>
                                  <a:pt x="92" y="75"/>
                                </a:lnTo>
                                <a:lnTo>
                                  <a:pt x="92" y="77"/>
                                </a:lnTo>
                                <a:lnTo>
                                  <a:pt x="92" y="78"/>
                                </a:lnTo>
                                <a:lnTo>
                                  <a:pt x="89" y="79"/>
                                </a:lnTo>
                                <a:lnTo>
                                  <a:pt x="87" y="80"/>
                                </a:lnTo>
                                <a:lnTo>
                                  <a:pt x="82" y="80"/>
                                </a:lnTo>
                                <a:lnTo>
                                  <a:pt x="82" y="82"/>
                                </a:lnTo>
                                <a:lnTo>
                                  <a:pt x="144" y="82"/>
                                </a:lnTo>
                                <a:lnTo>
                                  <a:pt x="146" y="78"/>
                                </a:lnTo>
                                <a:lnTo>
                                  <a:pt x="110" y="78"/>
                                </a:lnTo>
                                <a:lnTo>
                                  <a:pt x="108" y="77"/>
                                </a:lnTo>
                                <a:lnTo>
                                  <a:pt x="107" y="77"/>
                                </a:lnTo>
                                <a:lnTo>
                                  <a:pt x="106" y="77"/>
                                </a:lnTo>
                                <a:lnTo>
                                  <a:pt x="106" y="76"/>
                                </a:lnTo>
                                <a:lnTo>
                                  <a:pt x="106" y="75"/>
                                </a:lnTo>
                                <a:lnTo>
                                  <a:pt x="105" y="74"/>
                                </a:lnTo>
                                <a:lnTo>
                                  <a:pt x="105" y="41"/>
                                </a:lnTo>
                                <a:lnTo>
                                  <a:pt x="137" y="41"/>
                                </a:lnTo>
                                <a:lnTo>
                                  <a:pt x="137" y="37"/>
                                </a:lnTo>
                                <a:lnTo>
                                  <a:pt x="105" y="37"/>
                                </a:lnTo>
                                <a:lnTo>
                                  <a:pt x="105" y="5"/>
                                </a:lnTo>
                                <a:lnTo>
                                  <a:pt x="144" y="5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51" y="62"/>
                                </a:moveTo>
                                <a:lnTo>
                                  <a:pt x="149" y="62"/>
                                </a:lnTo>
                                <a:lnTo>
                                  <a:pt x="146" y="66"/>
                                </a:lnTo>
                                <a:lnTo>
                                  <a:pt x="144" y="70"/>
                                </a:lnTo>
                                <a:lnTo>
                                  <a:pt x="139" y="75"/>
                                </a:lnTo>
                                <a:lnTo>
                                  <a:pt x="137" y="76"/>
                                </a:lnTo>
                                <a:lnTo>
                                  <a:pt x="135" y="77"/>
                                </a:lnTo>
                                <a:lnTo>
                                  <a:pt x="134" y="77"/>
                                </a:lnTo>
                                <a:lnTo>
                                  <a:pt x="130" y="78"/>
                                </a:lnTo>
                                <a:lnTo>
                                  <a:pt x="146" y="78"/>
                                </a:lnTo>
                                <a:lnTo>
                                  <a:pt x="151" y="62"/>
                                </a:lnTo>
                                <a:close/>
                                <a:moveTo>
                                  <a:pt x="137" y="41"/>
                                </a:moveTo>
                                <a:lnTo>
                                  <a:pt x="126" y="41"/>
                                </a:lnTo>
                                <a:lnTo>
                                  <a:pt x="128" y="42"/>
                                </a:lnTo>
                                <a:lnTo>
                                  <a:pt x="130" y="42"/>
                                </a:lnTo>
                                <a:lnTo>
                                  <a:pt x="132" y="44"/>
                                </a:lnTo>
                                <a:lnTo>
                                  <a:pt x="133" y="45"/>
                                </a:lnTo>
                                <a:lnTo>
                                  <a:pt x="134" y="46"/>
                                </a:lnTo>
                                <a:lnTo>
                                  <a:pt x="134" y="47"/>
                                </a:lnTo>
                                <a:lnTo>
                                  <a:pt x="135" y="50"/>
                                </a:lnTo>
                                <a:lnTo>
                                  <a:pt x="135" y="54"/>
                                </a:lnTo>
                                <a:lnTo>
                                  <a:pt x="137" y="54"/>
                                </a:lnTo>
                                <a:lnTo>
                                  <a:pt x="137" y="41"/>
                                </a:lnTo>
                                <a:close/>
                                <a:moveTo>
                                  <a:pt x="137" y="25"/>
                                </a:moveTo>
                                <a:lnTo>
                                  <a:pt x="135" y="25"/>
                                </a:lnTo>
                                <a:lnTo>
                                  <a:pt x="135" y="30"/>
                                </a:lnTo>
                                <a:lnTo>
                                  <a:pt x="134" y="33"/>
                                </a:lnTo>
                                <a:lnTo>
                                  <a:pt x="132" y="35"/>
                                </a:lnTo>
                                <a:lnTo>
                                  <a:pt x="131" y="36"/>
                                </a:lnTo>
                                <a:lnTo>
                                  <a:pt x="127" y="37"/>
                                </a:lnTo>
                                <a:lnTo>
                                  <a:pt x="137" y="37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144" y="5"/>
                                </a:moveTo>
                                <a:lnTo>
                                  <a:pt x="134" y="5"/>
                                </a:lnTo>
                                <a:lnTo>
                                  <a:pt x="136" y="5"/>
                                </a:lnTo>
                                <a:lnTo>
                                  <a:pt x="137" y="6"/>
                                </a:lnTo>
                                <a:lnTo>
                                  <a:pt x="139" y="8"/>
                                </a:lnTo>
                                <a:lnTo>
                                  <a:pt x="140" y="9"/>
                                </a:lnTo>
                                <a:lnTo>
                                  <a:pt x="141" y="11"/>
                                </a:lnTo>
                                <a:lnTo>
                                  <a:pt x="142" y="14"/>
                                </a:lnTo>
                                <a:lnTo>
                                  <a:pt x="143" y="18"/>
                                </a:lnTo>
                                <a:lnTo>
                                  <a:pt x="145" y="18"/>
                                </a:lnTo>
                                <a:lnTo>
                                  <a:pt x="144" y="5"/>
                                </a:lnTo>
                                <a:close/>
                                <a:moveTo>
                                  <a:pt x="184" y="2"/>
                                </a:moveTo>
                                <a:lnTo>
                                  <a:pt x="157" y="2"/>
                                </a:lnTo>
                                <a:lnTo>
                                  <a:pt x="160" y="3"/>
                                </a:lnTo>
                                <a:lnTo>
                                  <a:pt x="161" y="4"/>
                                </a:lnTo>
                                <a:lnTo>
                                  <a:pt x="163" y="4"/>
                                </a:lnTo>
                                <a:lnTo>
                                  <a:pt x="164" y="5"/>
                                </a:lnTo>
                                <a:lnTo>
                                  <a:pt x="165" y="6"/>
                                </a:lnTo>
                                <a:lnTo>
                                  <a:pt x="167" y="10"/>
                                </a:lnTo>
                                <a:lnTo>
                                  <a:pt x="168" y="13"/>
                                </a:lnTo>
                                <a:lnTo>
                                  <a:pt x="198" y="84"/>
                                </a:lnTo>
                                <a:lnTo>
                                  <a:pt x="201" y="84"/>
                                </a:lnTo>
                                <a:lnTo>
                                  <a:pt x="208" y="65"/>
                                </a:lnTo>
                                <a:lnTo>
                                  <a:pt x="202" y="65"/>
                                </a:lnTo>
                                <a:lnTo>
                                  <a:pt x="182" y="17"/>
                                </a:lnTo>
                                <a:lnTo>
                                  <a:pt x="180" y="13"/>
                                </a:lnTo>
                                <a:lnTo>
                                  <a:pt x="179" y="10"/>
                                </a:lnTo>
                                <a:lnTo>
                                  <a:pt x="179" y="6"/>
                                </a:lnTo>
                                <a:lnTo>
                                  <a:pt x="179" y="5"/>
                                </a:lnTo>
                                <a:lnTo>
                                  <a:pt x="181" y="4"/>
                                </a:lnTo>
                                <a:lnTo>
                                  <a:pt x="184" y="2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2"/>
                                </a:lnTo>
                                <a:lnTo>
                                  <a:pt x="217" y="2"/>
                                </a:lnTo>
                                <a:lnTo>
                                  <a:pt x="222" y="4"/>
                                </a:lnTo>
                                <a:lnTo>
                                  <a:pt x="223" y="5"/>
                                </a:lnTo>
                                <a:lnTo>
                                  <a:pt x="224" y="6"/>
                                </a:lnTo>
                                <a:lnTo>
                                  <a:pt x="224" y="7"/>
                                </a:lnTo>
                                <a:lnTo>
                                  <a:pt x="224" y="10"/>
                                </a:lnTo>
                                <a:lnTo>
                                  <a:pt x="223" y="13"/>
                                </a:lnTo>
                                <a:lnTo>
                                  <a:pt x="222" y="18"/>
                                </a:lnTo>
                                <a:lnTo>
                                  <a:pt x="202" y="65"/>
                                </a:lnTo>
                                <a:lnTo>
                                  <a:pt x="208" y="65"/>
                                </a:lnTo>
                                <a:lnTo>
                                  <a:pt x="230" y="10"/>
                                </a:lnTo>
                                <a:lnTo>
                                  <a:pt x="232" y="7"/>
                                </a:lnTo>
                                <a:lnTo>
                                  <a:pt x="234" y="5"/>
                                </a:lnTo>
                                <a:lnTo>
                                  <a:pt x="236" y="4"/>
                                </a:lnTo>
                                <a:lnTo>
                                  <a:pt x="238" y="3"/>
                                </a:lnTo>
                                <a:lnTo>
                                  <a:pt x="241" y="2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55" y="0"/>
                                </a:lnTo>
                                <a:lnTo>
                                  <a:pt x="155" y="2"/>
                                </a:lnTo>
                                <a:lnTo>
                                  <a:pt x="188" y="2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4" name="任意多边形 1045"/>
                        <wps:cNvSpPr/>
                        <wps:spPr>
                          <a:xfrm>
                            <a:off x="3204" y="1146"/>
                            <a:ext cx="319" cy="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" h="85">
                                <a:moveTo>
                                  <a:pt x="50" y="80"/>
                                </a:moveTo>
                                <a:lnTo>
                                  <a:pt x="16" y="80"/>
                                </a:lnTo>
                                <a:lnTo>
                                  <a:pt x="16" y="82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close/>
                                <a:moveTo>
                                  <a:pt x="39" y="5"/>
                                </a:moveTo>
                                <a:lnTo>
                                  <a:pt x="27" y="5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6" y="77"/>
                                </a:lnTo>
                                <a:lnTo>
                                  <a:pt x="24" y="79"/>
                                </a:lnTo>
                                <a:lnTo>
                                  <a:pt x="22" y="80"/>
                                </a:lnTo>
                                <a:lnTo>
                                  <a:pt x="44" y="80"/>
                                </a:lnTo>
                                <a:lnTo>
                                  <a:pt x="42" y="79"/>
                                </a:lnTo>
                                <a:lnTo>
                                  <a:pt x="40" y="78"/>
                                </a:lnTo>
                                <a:lnTo>
                                  <a:pt x="39" y="77"/>
                                </a:lnTo>
                                <a:lnTo>
                                  <a:pt x="39" y="73"/>
                                </a:lnTo>
                                <a:lnTo>
                                  <a:pt x="39" y="5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16"/>
                                </a:lnTo>
                                <a:lnTo>
                                  <a:pt x="3" y="13"/>
                                </a:lnTo>
                                <a:lnTo>
                                  <a:pt x="4" y="11"/>
                                </a:lnTo>
                                <a:lnTo>
                                  <a:pt x="6" y="9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4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66" y="5"/>
                                </a:moveTo>
                                <a:lnTo>
                                  <a:pt x="54" y="5"/>
                                </a:lnTo>
                                <a:lnTo>
                                  <a:pt x="56" y="6"/>
                                </a:lnTo>
                                <a:lnTo>
                                  <a:pt x="58" y="7"/>
                                </a:lnTo>
                                <a:lnTo>
                                  <a:pt x="60" y="8"/>
                                </a:lnTo>
                                <a:lnTo>
                                  <a:pt x="62" y="10"/>
                                </a:lnTo>
                                <a:lnTo>
                                  <a:pt x="63" y="12"/>
                                </a:lnTo>
                                <a:lnTo>
                                  <a:pt x="64" y="14"/>
                                </a:lnTo>
                                <a:lnTo>
                                  <a:pt x="64" y="16"/>
                                </a:lnTo>
                                <a:lnTo>
                                  <a:pt x="65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5"/>
                                </a:lnTo>
                                <a:close/>
                                <a:moveTo>
                                  <a:pt x="99" y="2"/>
                                </a:moveTo>
                                <a:lnTo>
                                  <a:pt x="77" y="2"/>
                                </a:lnTo>
                                <a:lnTo>
                                  <a:pt x="79" y="4"/>
                                </a:lnTo>
                                <a:lnTo>
                                  <a:pt x="82" y="6"/>
                                </a:lnTo>
                                <a:lnTo>
                                  <a:pt x="82" y="10"/>
                                </a:lnTo>
                                <a:lnTo>
                                  <a:pt x="82" y="58"/>
                                </a:lnTo>
                                <a:lnTo>
                                  <a:pt x="83" y="63"/>
                                </a:lnTo>
                                <a:lnTo>
                                  <a:pt x="85" y="68"/>
                                </a:lnTo>
                                <a:lnTo>
                                  <a:pt x="87" y="73"/>
                                </a:lnTo>
                                <a:lnTo>
                                  <a:pt x="90" y="77"/>
                                </a:lnTo>
                                <a:lnTo>
                                  <a:pt x="94" y="80"/>
                                </a:lnTo>
                                <a:lnTo>
                                  <a:pt x="99" y="83"/>
                                </a:lnTo>
                                <a:lnTo>
                                  <a:pt x="105" y="85"/>
                                </a:lnTo>
                                <a:lnTo>
                                  <a:pt x="122" y="85"/>
                                </a:lnTo>
                                <a:lnTo>
                                  <a:pt x="129" y="83"/>
                                </a:lnTo>
                                <a:lnTo>
                                  <a:pt x="134" y="79"/>
                                </a:lnTo>
                                <a:lnTo>
                                  <a:pt x="111" y="79"/>
                                </a:lnTo>
                                <a:lnTo>
                                  <a:pt x="108" y="78"/>
                                </a:lnTo>
                                <a:lnTo>
                                  <a:pt x="105" y="77"/>
                                </a:lnTo>
                                <a:lnTo>
                                  <a:pt x="102" y="75"/>
                                </a:lnTo>
                                <a:lnTo>
                                  <a:pt x="99" y="74"/>
                                </a:lnTo>
                                <a:lnTo>
                                  <a:pt x="98" y="71"/>
                                </a:lnTo>
                                <a:lnTo>
                                  <a:pt x="97" y="69"/>
                                </a:lnTo>
                                <a:lnTo>
                                  <a:pt x="96" y="66"/>
                                </a:lnTo>
                                <a:lnTo>
                                  <a:pt x="94" y="54"/>
                                </a:lnTo>
                                <a:lnTo>
                                  <a:pt x="94" y="10"/>
                                </a:lnTo>
                                <a:lnTo>
                                  <a:pt x="94" y="8"/>
                                </a:lnTo>
                                <a:lnTo>
                                  <a:pt x="96" y="6"/>
                                </a:lnTo>
                                <a:lnTo>
                                  <a:pt x="97" y="4"/>
                                </a:lnTo>
                                <a:lnTo>
                                  <a:pt x="99" y="2"/>
                                </a:lnTo>
                                <a:close/>
                                <a:moveTo>
                                  <a:pt x="193" y="18"/>
                                </a:moveTo>
                                <a:lnTo>
                                  <a:pt x="178" y="18"/>
                                </a:lnTo>
                                <a:lnTo>
                                  <a:pt x="231" y="84"/>
                                </a:lnTo>
                                <a:lnTo>
                                  <a:pt x="234" y="84"/>
                                </a:lnTo>
                                <a:lnTo>
                                  <a:pt x="234" y="62"/>
                                </a:lnTo>
                                <a:lnTo>
                                  <a:pt x="228" y="62"/>
                                </a:lnTo>
                                <a:lnTo>
                                  <a:pt x="193" y="18"/>
                                </a:lnTo>
                                <a:close/>
                                <a:moveTo>
                                  <a:pt x="189" y="80"/>
                                </a:moveTo>
                                <a:lnTo>
                                  <a:pt x="162" y="80"/>
                                </a:lnTo>
                                <a:lnTo>
                                  <a:pt x="162" y="82"/>
                                </a:lnTo>
                                <a:lnTo>
                                  <a:pt x="189" y="82"/>
                                </a:lnTo>
                                <a:lnTo>
                                  <a:pt x="189" y="8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2"/>
                                </a:lnTo>
                                <a:lnTo>
                                  <a:pt x="159" y="2"/>
                                </a:lnTo>
                                <a:lnTo>
                                  <a:pt x="161" y="3"/>
                                </a:lnTo>
                                <a:lnTo>
                                  <a:pt x="162" y="3"/>
                                </a:lnTo>
                                <a:lnTo>
                                  <a:pt x="164" y="4"/>
                                </a:lnTo>
                                <a:lnTo>
                                  <a:pt x="166" y="5"/>
                                </a:lnTo>
                                <a:lnTo>
                                  <a:pt x="167" y="6"/>
                                </a:lnTo>
                                <a:lnTo>
                                  <a:pt x="168" y="6"/>
                                </a:lnTo>
                                <a:lnTo>
                                  <a:pt x="171" y="8"/>
                                </a:lnTo>
                                <a:lnTo>
                                  <a:pt x="173" y="11"/>
                                </a:lnTo>
                                <a:lnTo>
                                  <a:pt x="173" y="74"/>
                                </a:lnTo>
                                <a:lnTo>
                                  <a:pt x="172" y="76"/>
                                </a:lnTo>
                                <a:lnTo>
                                  <a:pt x="171" y="77"/>
                                </a:lnTo>
                                <a:lnTo>
                                  <a:pt x="170" y="79"/>
                                </a:lnTo>
                                <a:lnTo>
                                  <a:pt x="168" y="80"/>
                                </a:lnTo>
                                <a:lnTo>
                                  <a:pt x="184" y="80"/>
                                </a:lnTo>
                                <a:lnTo>
                                  <a:pt x="181" y="79"/>
                                </a:lnTo>
                                <a:lnTo>
                                  <a:pt x="180" y="78"/>
                                </a:lnTo>
                                <a:lnTo>
                                  <a:pt x="179" y="77"/>
                                </a:lnTo>
                                <a:lnTo>
                                  <a:pt x="178" y="74"/>
                                </a:lnTo>
                                <a:lnTo>
                                  <a:pt x="178" y="18"/>
                                </a:lnTo>
                                <a:lnTo>
                                  <a:pt x="193" y="18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51" y="2"/>
                                </a:moveTo>
                                <a:lnTo>
                                  <a:pt x="135" y="2"/>
                                </a:lnTo>
                                <a:lnTo>
                                  <a:pt x="137" y="4"/>
                                </a:lnTo>
                                <a:lnTo>
                                  <a:pt x="138" y="5"/>
                                </a:lnTo>
                                <a:lnTo>
                                  <a:pt x="139" y="6"/>
                                </a:lnTo>
                                <a:lnTo>
                                  <a:pt x="140" y="10"/>
                                </a:lnTo>
                                <a:lnTo>
                                  <a:pt x="140" y="58"/>
                                </a:lnTo>
                                <a:lnTo>
                                  <a:pt x="139" y="63"/>
                                </a:lnTo>
                                <a:lnTo>
                                  <a:pt x="138" y="67"/>
                                </a:lnTo>
                                <a:lnTo>
                                  <a:pt x="136" y="70"/>
                                </a:lnTo>
                                <a:lnTo>
                                  <a:pt x="134" y="73"/>
                                </a:lnTo>
                                <a:lnTo>
                                  <a:pt x="129" y="75"/>
                                </a:lnTo>
                                <a:lnTo>
                                  <a:pt x="125" y="78"/>
                                </a:lnTo>
                                <a:lnTo>
                                  <a:pt x="120" y="79"/>
                                </a:lnTo>
                                <a:lnTo>
                                  <a:pt x="134" y="79"/>
                                </a:lnTo>
                                <a:lnTo>
                                  <a:pt x="138" y="76"/>
                                </a:lnTo>
                                <a:lnTo>
                                  <a:pt x="142" y="73"/>
                                </a:lnTo>
                                <a:lnTo>
                                  <a:pt x="143" y="68"/>
                                </a:lnTo>
                                <a:lnTo>
                                  <a:pt x="144" y="63"/>
                                </a:lnTo>
                                <a:lnTo>
                                  <a:pt x="146" y="58"/>
                                </a:lnTo>
                                <a:lnTo>
                                  <a:pt x="146" y="11"/>
                                </a:lnTo>
                                <a:lnTo>
                                  <a:pt x="146" y="8"/>
                                </a:lnTo>
                                <a:lnTo>
                                  <a:pt x="147" y="6"/>
                                </a:lnTo>
                                <a:lnTo>
                                  <a:pt x="148" y="4"/>
                                </a:lnTo>
                                <a:lnTo>
                                  <a:pt x="151" y="2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223" y="2"/>
                                </a:lnTo>
                                <a:lnTo>
                                  <a:pt x="225" y="4"/>
                                </a:lnTo>
                                <a:lnTo>
                                  <a:pt x="226" y="5"/>
                                </a:lnTo>
                                <a:lnTo>
                                  <a:pt x="228" y="6"/>
                                </a:lnTo>
                                <a:lnTo>
                                  <a:pt x="228" y="10"/>
                                </a:lnTo>
                                <a:lnTo>
                                  <a:pt x="228" y="62"/>
                                </a:lnTo>
                                <a:lnTo>
                                  <a:pt x="234" y="62"/>
                                </a:lnTo>
                                <a:lnTo>
                                  <a:pt x="234" y="7"/>
                                </a:lnTo>
                                <a:lnTo>
                                  <a:pt x="235" y="6"/>
                                </a:lnTo>
                                <a:lnTo>
                                  <a:pt x="236" y="4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2"/>
                                </a:lnTo>
                                <a:lnTo>
                                  <a:pt x="106" y="2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2"/>
                                </a:lnTo>
                                <a:lnTo>
                                  <a:pt x="157" y="2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17" y="0"/>
                                </a:lnTo>
                                <a:lnTo>
                                  <a:pt x="217" y="2"/>
                                </a:lnTo>
                                <a:lnTo>
                                  <a:pt x="245" y="2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49" y="0"/>
                                </a:lnTo>
                                <a:lnTo>
                                  <a:pt x="249" y="2"/>
                                </a:lnTo>
                                <a:lnTo>
                                  <a:pt x="255" y="2"/>
                                </a:lnTo>
                                <a:lnTo>
                                  <a:pt x="258" y="4"/>
                                </a:lnTo>
                                <a:lnTo>
                                  <a:pt x="259" y="5"/>
                                </a:lnTo>
                                <a:lnTo>
                                  <a:pt x="261" y="6"/>
                                </a:lnTo>
                                <a:lnTo>
                                  <a:pt x="261" y="75"/>
                                </a:lnTo>
                                <a:lnTo>
                                  <a:pt x="259" y="78"/>
                                </a:lnTo>
                                <a:lnTo>
                                  <a:pt x="258" y="79"/>
                                </a:lnTo>
                                <a:lnTo>
                                  <a:pt x="256" y="80"/>
                                </a:lnTo>
                                <a:lnTo>
                                  <a:pt x="249" y="80"/>
                                </a:lnTo>
                                <a:lnTo>
                                  <a:pt x="249" y="82"/>
                                </a:lnTo>
                                <a:lnTo>
                                  <a:pt x="312" y="82"/>
                                </a:lnTo>
                                <a:lnTo>
                                  <a:pt x="313" y="78"/>
                                </a:lnTo>
                                <a:lnTo>
                                  <a:pt x="275" y="78"/>
                                </a:lnTo>
                                <a:lnTo>
                                  <a:pt x="274" y="77"/>
                                </a:lnTo>
                                <a:lnTo>
                                  <a:pt x="273" y="76"/>
                                </a:lnTo>
                                <a:lnTo>
                                  <a:pt x="273" y="75"/>
                                </a:lnTo>
                                <a:lnTo>
                                  <a:pt x="273" y="42"/>
                                </a:lnTo>
                                <a:lnTo>
                                  <a:pt x="305" y="42"/>
                                </a:lnTo>
                                <a:lnTo>
                                  <a:pt x="305" y="37"/>
                                </a:lnTo>
                                <a:lnTo>
                                  <a:pt x="273" y="37"/>
                                </a:lnTo>
                                <a:lnTo>
                                  <a:pt x="273" y="5"/>
                                </a:lnTo>
                                <a:lnTo>
                                  <a:pt x="312" y="5"/>
                                </a:lnTo>
                                <a:lnTo>
                                  <a:pt x="312" y="0"/>
                                </a:lnTo>
                                <a:close/>
                                <a:moveTo>
                                  <a:pt x="318" y="62"/>
                                </a:moveTo>
                                <a:lnTo>
                                  <a:pt x="316" y="62"/>
                                </a:lnTo>
                                <a:lnTo>
                                  <a:pt x="313" y="67"/>
                                </a:lnTo>
                                <a:lnTo>
                                  <a:pt x="311" y="71"/>
                                </a:lnTo>
                                <a:lnTo>
                                  <a:pt x="308" y="73"/>
                                </a:lnTo>
                                <a:lnTo>
                                  <a:pt x="306" y="75"/>
                                </a:lnTo>
                                <a:lnTo>
                                  <a:pt x="305" y="77"/>
                                </a:lnTo>
                                <a:lnTo>
                                  <a:pt x="300" y="78"/>
                                </a:lnTo>
                                <a:lnTo>
                                  <a:pt x="313" y="78"/>
                                </a:lnTo>
                                <a:lnTo>
                                  <a:pt x="318" y="62"/>
                                </a:lnTo>
                                <a:close/>
                                <a:moveTo>
                                  <a:pt x="305" y="42"/>
                                </a:moveTo>
                                <a:lnTo>
                                  <a:pt x="294" y="42"/>
                                </a:lnTo>
                                <a:lnTo>
                                  <a:pt x="296" y="42"/>
                                </a:lnTo>
                                <a:lnTo>
                                  <a:pt x="299" y="44"/>
                                </a:lnTo>
                                <a:lnTo>
                                  <a:pt x="300" y="45"/>
                                </a:lnTo>
                                <a:lnTo>
                                  <a:pt x="301" y="46"/>
                                </a:lnTo>
                                <a:lnTo>
                                  <a:pt x="301" y="47"/>
                                </a:lnTo>
                                <a:lnTo>
                                  <a:pt x="302" y="50"/>
                                </a:lnTo>
                                <a:lnTo>
                                  <a:pt x="303" y="54"/>
                                </a:lnTo>
                                <a:lnTo>
                                  <a:pt x="305" y="54"/>
                                </a:lnTo>
                                <a:lnTo>
                                  <a:pt x="305" y="42"/>
                                </a:lnTo>
                                <a:close/>
                                <a:moveTo>
                                  <a:pt x="305" y="25"/>
                                </a:moveTo>
                                <a:lnTo>
                                  <a:pt x="303" y="25"/>
                                </a:lnTo>
                                <a:lnTo>
                                  <a:pt x="303" y="30"/>
                                </a:lnTo>
                                <a:lnTo>
                                  <a:pt x="301" y="33"/>
                                </a:lnTo>
                                <a:lnTo>
                                  <a:pt x="299" y="35"/>
                                </a:lnTo>
                                <a:lnTo>
                                  <a:pt x="297" y="37"/>
                                </a:lnTo>
                                <a:lnTo>
                                  <a:pt x="294" y="37"/>
                                </a:lnTo>
                                <a:lnTo>
                                  <a:pt x="305" y="37"/>
                                </a:lnTo>
                                <a:lnTo>
                                  <a:pt x="305" y="25"/>
                                </a:lnTo>
                                <a:close/>
                                <a:moveTo>
                                  <a:pt x="312" y="5"/>
                                </a:moveTo>
                                <a:lnTo>
                                  <a:pt x="299" y="5"/>
                                </a:lnTo>
                                <a:lnTo>
                                  <a:pt x="301" y="5"/>
                                </a:lnTo>
                                <a:lnTo>
                                  <a:pt x="303" y="6"/>
                                </a:lnTo>
                                <a:lnTo>
                                  <a:pt x="305" y="6"/>
                                </a:lnTo>
                                <a:lnTo>
                                  <a:pt x="306" y="8"/>
                                </a:lnTo>
                                <a:lnTo>
                                  <a:pt x="307" y="9"/>
                                </a:lnTo>
                                <a:lnTo>
                                  <a:pt x="308" y="11"/>
                                </a:lnTo>
                                <a:lnTo>
                                  <a:pt x="309" y="14"/>
                                </a:lnTo>
                                <a:lnTo>
                                  <a:pt x="310" y="18"/>
                                </a:lnTo>
                                <a:lnTo>
                                  <a:pt x="312" y="18"/>
                                </a:lnTo>
                                <a:lnTo>
                                  <a:pt x="31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5" name="任意多边形 1046"/>
                        <wps:cNvSpPr/>
                        <wps:spPr>
                          <a:xfrm>
                            <a:off x="3526" y="1142"/>
                            <a:ext cx="34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88"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88"/>
                                </a:lnTo>
                                <a:lnTo>
                                  <a:pt x="6" y="8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6" name="任意多边形 1047"/>
                        <wps:cNvSpPr/>
                        <wps:spPr>
                          <a:xfrm>
                            <a:off x="3564" y="1144"/>
                            <a:ext cx="149" cy="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" h="87">
                                <a:moveTo>
                                  <a:pt x="51" y="81"/>
                                </a:moveTo>
                                <a:lnTo>
                                  <a:pt x="16" y="81"/>
                                </a:lnTo>
                                <a:lnTo>
                                  <a:pt x="16" y="83"/>
                                </a:lnTo>
                                <a:lnTo>
                                  <a:pt x="51" y="83"/>
                                </a:lnTo>
                                <a:lnTo>
                                  <a:pt x="51" y="81"/>
                                </a:lnTo>
                                <a:close/>
                                <a:moveTo>
                                  <a:pt x="40" y="6"/>
                                </a:moveTo>
                                <a:lnTo>
                                  <a:pt x="28" y="6"/>
                                </a:lnTo>
                                <a:lnTo>
                                  <a:pt x="28" y="74"/>
                                </a:lnTo>
                                <a:lnTo>
                                  <a:pt x="28" y="77"/>
                                </a:lnTo>
                                <a:lnTo>
                                  <a:pt x="27" y="78"/>
                                </a:lnTo>
                                <a:lnTo>
                                  <a:pt x="25" y="80"/>
                                </a:lnTo>
                                <a:lnTo>
                                  <a:pt x="22" y="81"/>
                                </a:lnTo>
                                <a:lnTo>
                                  <a:pt x="45" y="81"/>
                                </a:lnTo>
                                <a:lnTo>
                                  <a:pt x="43" y="80"/>
                                </a:lnTo>
                                <a:lnTo>
                                  <a:pt x="41" y="79"/>
                                </a:lnTo>
                                <a:lnTo>
                                  <a:pt x="40" y="78"/>
                                </a:lnTo>
                                <a:lnTo>
                                  <a:pt x="40" y="74"/>
                                </a:lnTo>
                                <a:lnTo>
                                  <a:pt x="40" y="6"/>
                                </a:lnTo>
                                <a:close/>
                                <a:moveTo>
                                  <a:pt x="67" y="1"/>
                                </a:moveTo>
                                <a:lnTo>
                                  <a:pt x="1" y="1"/>
                                </a:lnTo>
                                <a:lnTo>
                                  <a:pt x="0" y="21"/>
                                </a:lnTo>
                                <a:lnTo>
                                  <a:pt x="2" y="21"/>
                                </a:lnTo>
                                <a:lnTo>
                                  <a:pt x="3" y="17"/>
                                </a:lnTo>
                                <a:lnTo>
                                  <a:pt x="3" y="14"/>
                                </a:lnTo>
                                <a:lnTo>
                                  <a:pt x="5" y="12"/>
                                </a:lnTo>
                                <a:lnTo>
                                  <a:pt x="7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7"/>
                                </a:lnTo>
                                <a:lnTo>
                                  <a:pt x="15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1"/>
                                </a:lnTo>
                                <a:close/>
                                <a:moveTo>
                                  <a:pt x="67" y="6"/>
                                </a:moveTo>
                                <a:lnTo>
                                  <a:pt x="55" y="6"/>
                                </a:lnTo>
                                <a:lnTo>
                                  <a:pt x="57" y="7"/>
                                </a:lnTo>
                                <a:lnTo>
                                  <a:pt x="59" y="8"/>
                                </a:lnTo>
                                <a:lnTo>
                                  <a:pt x="61" y="9"/>
                                </a:lnTo>
                                <a:lnTo>
                                  <a:pt x="62" y="11"/>
                                </a:lnTo>
                                <a:lnTo>
                                  <a:pt x="64" y="13"/>
                                </a:lnTo>
                                <a:lnTo>
                                  <a:pt x="65" y="15"/>
                                </a:lnTo>
                                <a:lnTo>
                                  <a:pt x="65" y="17"/>
                                </a:lnTo>
                                <a:lnTo>
                                  <a:pt x="66" y="21"/>
                                </a:lnTo>
                                <a:lnTo>
                                  <a:pt x="68" y="21"/>
                                </a:lnTo>
                                <a:lnTo>
                                  <a:pt x="67" y="6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09" y="0"/>
                                </a:lnTo>
                                <a:lnTo>
                                  <a:pt x="102" y="1"/>
                                </a:lnTo>
                                <a:lnTo>
                                  <a:pt x="90" y="9"/>
                                </a:lnTo>
                                <a:lnTo>
                                  <a:pt x="85" y="14"/>
                                </a:lnTo>
                                <a:lnTo>
                                  <a:pt x="81" y="21"/>
                                </a:lnTo>
                                <a:lnTo>
                                  <a:pt x="77" y="28"/>
                                </a:lnTo>
                                <a:lnTo>
                                  <a:pt x="76" y="35"/>
                                </a:lnTo>
                                <a:lnTo>
                                  <a:pt x="76" y="54"/>
                                </a:lnTo>
                                <a:lnTo>
                                  <a:pt x="78" y="63"/>
                                </a:lnTo>
                                <a:lnTo>
                                  <a:pt x="83" y="70"/>
                                </a:lnTo>
                                <a:lnTo>
                                  <a:pt x="91" y="80"/>
                                </a:lnTo>
                                <a:lnTo>
                                  <a:pt x="102" y="86"/>
                                </a:lnTo>
                                <a:lnTo>
                                  <a:pt x="122" y="86"/>
                                </a:lnTo>
                                <a:lnTo>
                                  <a:pt x="128" y="84"/>
                                </a:lnTo>
                                <a:lnTo>
                                  <a:pt x="135" y="80"/>
                                </a:lnTo>
                                <a:lnTo>
                                  <a:pt x="113" y="80"/>
                                </a:lnTo>
                                <a:lnTo>
                                  <a:pt x="108" y="79"/>
                                </a:lnTo>
                                <a:lnTo>
                                  <a:pt x="103" y="76"/>
                                </a:lnTo>
                                <a:lnTo>
                                  <a:pt x="98" y="73"/>
                                </a:lnTo>
                                <a:lnTo>
                                  <a:pt x="95" y="69"/>
                                </a:lnTo>
                                <a:lnTo>
                                  <a:pt x="93" y="63"/>
                                </a:lnTo>
                                <a:lnTo>
                                  <a:pt x="90" y="58"/>
                                </a:lnTo>
                                <a:lnTo>
                                  <a:pt x="89" y="51"/>
                                </a:lnTo>
                                <a:lnTo>
                                  <a:pt x="89" y="35"/>
                                </a:lnTo>
                                <a:lnTo>
                                  <a:pt x="90" y="27"/>
                                </a:lnTo>
                                <a:lnTo>
                                  <a:pt x="93" y="21"/>
                                </a:lnTo>
                                <a:lnTo>
                                  <a:pt x="95" y="15"/>
                                </a:lnTo>
                                <a:lnTo>
                                  <a:pt x="99" y="11"/>
                                </a:lnTo>
                                <a:lnTo>
                                  <a:pt x="103" y="8"/>
                                </a:lnTo>
                                <a:lnTo>
                                  <a:pt x="107" y="5"/>
                                </a:lnTo>
                                <a:lnTo>
                                  <a:pt x="112" y="4"/>
                                </a:lnTo>
                                <a:lnTo>
                                  <a:pt x="134" y="4"/>
                                </a:lnTo>
                                <a:lnTo>
                                  <a:pt x="128" y="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47" y="63"/>
                                </a:moveTo>
                                <a:lnTo>
                                  <a:pt x="142" y="69"/>
                                </a:lnTo>
                                <a:lnTo>
                                  <a:pt x="137" y="74"/>
                                </a:lnTo>
                                <a:lnTo>
                                  <a:pt x="133" y="76"/>
                                </a:lnTo>
                                <a:lnTo>
                                  <a:pt x="129" y="79"/>
                                </a:lnTo>
                                <a:lnTo>
                                  <a:pt x="124" y="80"/>
                                </a:lnTo>
                                <a:lnTo>
                                  <a:pt x="135" y="80"/>
                                </a:lnTo>
                                <a:lnTo>
                                  <a:pt x="139" y="77"/>
                                </a:lnTo>
                                <a:lnTo>
                                  <a:pt x="144" y="71"/>
                                </a:lnTo>
                                <a:lnTo>
                                  <a:pt x="148" y="64"/>
                                </a:lnTo>
                                <a:lnTo>
                                  <a:pt x="147" y="63"/>
                                </a:lnTo>
                                <a:close/>
                                <a:moveTo>
                                  <a:pt x="134" y="4"/>
                                </a:moveTo>
                                <a:lnTo>
                                  <a:pt x="124" y="4"/>
                                </a:lnTo>
                                <a:lnTo>
                                  <a:pt x="130" y="6"/>
                                </a:lnTo>
                                <a:lnTo>
                                  <a:pt x="134" y="9"/>
                                </a:lnTo>
                                <a:lnTo>
                                  <a:pt x="139" y="13"/>
                                </a:lnTo>
                                <a:lnTo>
                                  <a:pt x="142" y="19"/>
                                </a:lnTo>
                                <a:lnTo>
                                  <a:pt x="144" y="27"/>
                                </a:lnTo>
                                <a:lnTo>
                                  <a:pt x="147" y="27"/>
                                </a:lnTo>
                                <a:lnTo>
                                  <a:pt x="145" y="5"/>
                                </a:lnTo>
                                <a:lnTo>
                                  <a:pt x="137" y="5"/>
                                </a:lnTo>
                                <a:lnTo>
                                  <a:pt x="136" y="5"/>
                                </a:lnTo>
                                <a:lnTo>
                                  <a:pt x="134" y="4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2"/>
                                </a:lnTo>
                                <a:lnTo>
                                  <a:pt x="142" y="3"/>
                                </a:lnTo>
                                <a:lnTo>
                                  <a:pt x="140" y="4"/>
                                </a:lnTo>
                                <a:lnTo>
                                  <a:pt x="139" y="5"/>
                                </a:lnTo>
                                <a:lnTo>
                                  <a:pt x="139" y="5"/>
                                </a:lnTo>
                                <a:lnTo>
                                  <a:pt x="145" y="5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7" name="图片 1048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263" y="326"/>
                            <a:ext cx="210" cy="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图片 1049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242" y="326"/>
                            <a:ext cx="210" cy="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图片 1050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2551" y="326"/>
                            <a:ext cx="210" cy="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图片 1051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944" y="326"/>
                            <a:ext cx="210" cy="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任意多边形 1052"/>
                        <wps:cNvSpPr/>
                        <wps:spPr>
                          <a:xfrm>
                            <a:off x="2821" y="695"/>
                            <a:ext cx="35" cy="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" h="39">
                                <a:moveTo>
                                  <a:pt x="2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0"/>
                                </a:lnTo>
                                <a:lnTo>
                                  <a:pt x="7" y="38"/>
                                </a:lnTo>
                                <a:lnTo>
                                  <a:pt x="26" y="38"/>
                                </a:lnTo>
                                <a:lnTo>
                                  <a:pt x="34" y="30"/>
                                </a:lnTo>
                                <a:lnTo>
                                  <a:pt x="34" y="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52" name="任意多边形 1053"/>
                        <wps:cNvSpPr/>
                        <wps:spPr>
                          <a:xfrm>
                            <a:off x="2820" y="693"/>
                            <a:ext cx="38" cy="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43">
                                <a:moveTo>
                                  <a:pt x="8" y="34"/>
                                </a:moveTo>
                                <a:lnTo>
                                  <a:pt x="9" y="35"/>
                                </a:lnTo>
                                <a:lnTo>
                                  <a:pt x="9" y="36"/>
                                </a:lnTo>
                                <a:lnTo>
                                  <a:pt x="8" y="38"/>
                                </a:lnTo>
                                <a:lnTo>
                                  <a:pt x="6" y="38"/>
                                </a:lnTo>
                                <a:lnTo>
                                  <a:pt x="9" y="41"/>
                                </a:lnTo>
                                <a:lnTo>
                                  <a:pt x="14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39"/>
                                </a:lnTo>
                                <a:lnTo>
                                  <a:pt x="15" y="39"/>
                                </a:lnTo>
                                <a:lnTo>
                                  <a:pt x="11" y="38"/>
                                </a:lnTo>
                                <a:lnTo>
                                  <a:pt x="8" y="34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27" y="38"/>
                                </a:lnTo>
                                <a:lnTo>
                                  <a:pt x="23" y="39"/>
                                </a:lnTo>
                                <a:lnTo>
                                  <a:pt x="19" y="39"/>
                                </a:lnTo>
                                <a:lnTo>
                                  <a:pt x="19" y="43"/>
                                </a:lnTo>
                                <a:lnTo>
                                  <a:pt x="24" y="43"/>
                                </a:lnTo>
                                <a:lnTo>
                                  <a:pt x="28" y="41"/>
                                </a:lnTo>
                                <a:lnTo>
                                  <a:pt x="32" y="37"/>
                                </a:lnTo>
                                <a:lnTo>
                                  <a:pt x="31" y="36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5" y="37"/>
                                </a:moveTo>
                                <a:lnTo>
                                  <a:pt x="6" y="38"/>
                                </a:lnTo>
                                <a:lnTo>
                                  <a:pt x="6" y="38"/>
                                </a:lnTo>
                                <a:lnTo>
                                  <a:pt x="5" y="37"/>
                                </a:lnTo>
                                <a:close/>
                                <a:moveTo>
                                  <a:pt x="8" y="34"/>
                                </a:moveTo>
                                <a:lnTo>
                                  <a:pt x="7" y="36"/>
                                </a:lnTo>
                                <a:lnTo>
                                  <a:pt x="5" y="37"/>
                                </a:lnTo>
                                <a:lnTo>
                                  <a:pt x="6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36"/>
                                </a:lnTo>
                                <a:lnTo>
                                  <a:pt x="9" y="35"/>
                                </a:lnTo>
                                <a:lnTo>
                                  <a:pt x="8" y="34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8"/>
                                </a:lnTo>
                                <a:lnTo>
                                  <a:pt x="2" y="33"/>
                                </a:lnTo>
                                <a:lnTo>
                                  <a:pt x="5" y="37"/>
                                </a:lnTo>
                                <a:lnTo>
                                  <a:pt x="8" y="34"/>
                                </a:lnTo>
                                <a:lnTo>
                                  <a:pt x="5" y="31"/>
                                </a:lnTo>
                                <a:lnTo>
                                  <a:pt x="4" y="27"/>
                                </a:lnTo>
                                <a:lnTo>
                                  <a:pt x="4" y="17"/>
                                </a:lnTo>
                                <a:lnTo>
                                  <a:pt x="5" y="12"/>
                                </a:lnTo>
                                <a:lnTo>
                                  <a:pt x="7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8" y="34"/>
                                </a:moveTo>
                                <a:lnTo>
                                  <a:pt x="5" y="37"/>
                                </a:lnTo>
                                <a:lnTo>
                                  <a:pt x="7" y="36"/>
                                </a:lnTo>
                                <a:lnTo>
                                  <a:pt x="8" y="34"/>
                                </a:lnTo>
                                <a:close/>
                                <a:moveTo>
                                  <a:pt x="30" y="34"/>
                                </a:moveTo>
                                <a:lnTo>
                                  <a:pt x="31" y="36"/>
                                </a:lnTo>
                                <a:lnTo>
                                  <a:pt x="32" y="37"/>
                                </a:lnTo>
                                <a:lnTo>
                                  <a:pt x="30" y="34"/>
                                </a:lnTo>
                                <a:close/>
                                <a:moveTo>
                                  <a:pt x="31" y="34"/>
                                </a:move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5"/>
                                </a:lnTo>
                                <a:lnTo>
                                  <a:pt x="31" y="34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32" y="37"/>
                                </a:lnTo>
                                <a:lnTo>
                                  <a:pt x="33" y="36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35" y="34"/>
                                </a:moveTo>
                                <a:lnTo>
                                  <a:pt x="31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5" y="34"/>
                                </a:lnTo>
                                <a:close/>
                                <a:moveTo>
                                  <a:pt x="32" y="7"/>
                                </a:moveTo>
                                <a:lnTo>
                                  <a:pt x="30" y="10"/>
                                </a:lnTo>
                                <a:lnTo>
                                  <a:pt x="32" y="12"/>
                                </a:lnTo>
                                <a:lnTo>
                                  <a:pt x="34" y="17"/>
                                </a:lnTo>
                                <a:lnTo>
                                  <a:pt x="34" y="27"/>
                                </a:lnTo>
                                <a:lnTo>
                                  <a:pt x="32" y="31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35" y="34"/>
                                </a:lnTo>
                                <a:lnTo>
                                  <a:pt x="35" y="33"/>
                                </a:lnTo>
                                <a:lnTo>
                                  <a:pt x="38" y="28"/>
                                </a:lnTo>
                                <a:lnTo>
                                  <a:pt x="38" y="16"/>
                                </a:lnTo>
                                <a:lnTo>
                                  <a:pt x="35" y="11"/>
                                </a:lnTo>
                                <a:lnTo>
                                  <a:pt x="32" y="7"/>
                                </a:lnTo>
                                <a:close/>
                                <a:moveTo>
                                  <a:pt x="5" y="7"/>
                                </a:moveTo>
                                <a:lnTo>
                                  <a:pt x="5" y="8"/>
                                </a:lnTo>
                                <a:lnTo>
                                  <a:pt x="5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0"/>
                                </a:ln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5" y="7"/>
                                </a:lnTo>
                                <a:close/>
                                <a:moveTo>
                                  <a:pt x="8" y="10"/>
                                </a:moveTo>
                                <a:lnTo>
                                  <a:pt x="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4" y="0"/>
                                </a:lnTo>
                                <a:lnTo>
                                  <a:pt x="9" y="3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1" y="6"/>
                                </a:lnTo>
                                <a:lnTo>
                                  <a:pt x="15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5"/>
                                </a:lnTo>
                                <a:lnTo>
                                  <a:pt x="23" y="5"/>
                                </a:lnTo>
                                <a:lnTo>
                                  <a:pt x="27" y="6"/>
                                </a:lnTo>
                                <a:lnTo>
                                  <a:pt x="30" y="10"/>
                                </a:lnTo>
                                <a:lnTo>
                                  <a:pt x="32" y="7"/>
                                </a:lnTo>
                                <a:lnTo>
                                  <a:pt x="28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55" name="直线 1056"/>
                        <wps:cNvCnPr/>
                        <wps:spPr>
                          <a:xfrm>
                            <a:off x="1359" y="1294"/>
                            <a:ext cx="2530" cy="0"/>
                          </a:xfrm>
                          <a:prstGeom prst="line">
                            <a:avLst/>
                          </a:prstGeom>
                          <a:ln w="247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7" name="任意多边形 1058"/>
                        <wps:cNvSpPr/>
                        <wps:spPr>
                          <a:xfrm>
                            <a:off x="1732" y="1601"/>
                            <a:ext cx="176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" h="65">
                                <a:moveTo>
                                  <a:pt x="26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63"/>
                                </a:lnTo>
                                <a:lnTo>
                                  <a:pt x="26" y="63"/>
                                </a:lnTo>
                                <a:lnTo>
                                  <a:pt x="26" y="62"/>
                                </a:lnTo>
                                <a:close/>
                                <a:moveTo>
                                  <a:pt x="28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5" y="4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9" y="6"/>
                                </a:lnTo>
                                <a:lnTo>
                                  <a:pt x="9" y="58"/>
                                </a:lnTo>
                                <a:lnTo>
                                  <a:pt x="8" y="59"/>
                                </a:lnTo>
                                <a:lnTo>
                                  <a:pt x="7" y="61"/>
                                </a:lnTo>
                                <a:lnTo>
                                  <a:pt x="5" y="62"/>
                                </a:lnTo>
                                <a:lnTo>
                                  <a:pt x="22" y="62"/>
                                </a:lnTo>
                                <a:lnTo>
                                  <a:pt x="20" y="61"/>
                                </a:lnTo>
                                <a:lnTo>
                                  <a:pt x="19" y="60"/>
                                </a:lnTo>
                                <a:lnTo>
                                  <a:pt x="18" y="59"/>
                                </a:lnTo>
                                <a:lnTo>
                                  <a:pt x="18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3"/>
                                </a:lnTo>
                                <a:lnTo>
                                  <a:pt x="21" y="33"/>
                                </a:lnTo>
                                <a:lnTo>
                                  <a:pt x="19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2" y="5"/>
                                </a:lnTo>
                                <a:lnTo>
                                  <a:pt x="39" y="5"/>
                                </a:lnTo>
                                <a:lnTo>
                                  <a:pt x="38" y="5"/>
                                </a:lnTo>
                                <a:lnTo>
                                  <a:pt x="35" y="4"/>
                                </a:lnTo>
                                <a:lnTo>
                                  <a:pt x="32" y="3"/>
                                </a:lnTo>
                                <a:lnTo>
                                  <a:pt x="28" y="2"/>
                                </a:lnTo>
                                <a:close/>
                                <a:moveTo>
                                  <a:pt x="38" y="34"/>
                                </a:moveTo>
                                <a:lnTo>
                                  <a:pt x="18" y="34"/>
                                </a:lnTo>
                                <a:lnTo>
                                  <a:pt x="19" y="35"/>
                                </a:lnTo>
                                <a:lnTo>
                                  <a:pt x="21" y="35"/>
                                </a:lnTo>
                                <a:lnTo>
                                  <a:pt x="23" y="36"/>
                                </a:lnTo>
                                <a:lnTo>
                                  <a:pt x="34" y="36"/>
                                </a:lnTo>
                                <a:lnTo>
                                  <a:pt x="38" y="34"/>
                                </a:lnTo>
                                <a:close/>
                                <a:moveTo>
                                  <a:pt x="39" y="5"/>
                                </a:moveTo>
                                <a:lnTo>
                                  <a:pt x="26" y="5"/>
                                </a:lnTo>
                                <a:lnTo>
                                  <a:pt x="28" y="6"/>
                                </a:lnTo>
                                <a:lnTo>
                                  <a:pt x="30" y="7"/>
                                </a:lnTo>
                                <a:lnTo>
                                  <a:pt x="32" y="8"/>
                                </a:lnTo>
                                <a:lnTo>
                                  <a:pt x="34" y="10"/>
                                </a:lnTo>
                                <a:lnTo>
                                  <a:pt x="35" y="12"/>
                                </a:lnTo>
                                <a:lnTo>
                                  <a:pt x="36" y="15"/>
                                </a:lnTo>
                                <a:lnTo>
                                  <a:pt x="37" y="17"/>
                                </a:lnTo>
                                <a:lnTo>
                                  <a:pt x="37" y="24"/>
                                </a:lnTo>
                                <a:lnTo>
                                  <a:pt x="35" y="27"/>
                                </a:lnTo>
                                <a:lnTo>
                                  <a:pt x="31" y="32"/>
                                </a:lnTo>
                                <a:lnTo>
                                  <a:pt x="2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1"/>
                                </a:lnTo>
                                <a:lnTo>
                                  <a:pt x="45" y="28"/>
                                </a:lnTo>
                                <a:lnTo>
                                  <a:pt x="46" y="24"/>
                                </a:lnTo>
                                <a:lnTo>
                                  <a:pt x="46" y="15"/>
                                </a:lnTo>
                                <a:lnTo>
                                  <a:pt x="46" y="12"/>
                                </a:lnTo>
                                <a:lnTo>
                                  <a:pt x="43" y="9"/>
                                </a:lnTo>
                                <a:lnTo>
                                  <a:pt x="41" y="6"/>
                                </a:lnTo>
                                <a:lnTo>
                                  <a:pt x="39" y="5"/>
                                </a:lnTo>
                                <a:close/>
                                <a:moveTo>
                                  <a:pt x="77" y="62"/>
                                </a:moveTo>
                                <a:lnTo>
                                  <a:pt x="51" y="62"/>
                                </a:lnTo>
                                <a:lnTo>
                                  <a:pt x="51" y="63"/>
                                </a:lnTo>
                                <a:lnTo>
                                  <a:pt x="77" y="63"/>
                                </a:lnTo>
                                <a:lnTo>
                                  <a:pt x="77" y="62"/>
                                </a:lnTo>
                                <a:close/>
                                <a:moveTo>
                                  <a:pt x="85" y="34"/>
                                </a:moveTo>
                                <a:lnTo>
                                  <a:pt x="75" y="34"/>
                                </a:lnTo>
                                <a:lnTo>
                                  <a:pt x="96" y="63"/>
                                </a:lnTo>
                                <a:lnTo>
                                  <a:pt x="112" y="63"/>
                                </a:lnTo>
                                <a:lnTo>
                                  <a:pt x="112" y="62"/>
                                </a:lnTo>
                                <a:lnTo>
                                  <a:pt x="108" y="61"/>
                                </a:lnTo>
                                <a:lnTo>
                                  <a:pt x="105" y="61"/>
                                </a:lnTo>
                                <a:lnTo>
                                  <a:pt x="104" y="59"/>
                                </a:lnTo>
                                <a:lnTo>
                                  <a:pt x="101" y="58"/>
                                </a:lnTo>
                                <a:lnTo>
                                  <a:pt x="99" y="55"/>
                                </a:lnTo>
                                <a:lnTo>
                                  <a:pt x="96" y="51"/>
                                </a:lnTo>
                                <a:lnTo>
                                  <a:pt x="85" y="34"/>
                                </a:lnTo>
                                <a:close/>
                                <a:moveTo>
                                  <a:pt x="80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4"/>
                                </a:lnTo>
                                <a:lnTo>
                                  <a:pt x="56" y="4"/>
                                </a:lnTo>
                                <a:lnTo>
                                  <a:pt x="58" y="4"/>
                                </a:lnTo>
                                <a:lnTo>
                                  <a:pt x="59" y="5"/>
                                </a:lnTo>
                                <a:lnTo>
                                  <a:pt x="59" y="6"/>
                                </a:lnTo>
                                <a:lnTo>
                                  <a:pt x="60" y="9"/>
                                </a:lnTo>
                                <a:lnTo>
                                  <a:pt x="60" y="58"/>
                                </a:lnTo>
                                <a:lnTo>
                                  <a:pt x="59" y="59"/>
                                </a:lnTo>
                                <a:lnTo>
                                  <a:pt x="58" y="61"/>
                                </a:lnTo>
                                <a:lnTo>
                                  <a:pt x="56" y="62"/>
                                </a:lnTo>
                                <a:lnTo>
                                  <a:pt x="72" y="62"/>
                                </a:lnTo>
                                <a:lnTo>
                                  <a:pt x="71" y="61"/>
                                </a:lnTo>
                                <a:lnTo>
                                  <a:pt x="70" y="60"/>
                                </a:lnTo>
                                <a:lnTo>
                                  <a:pt x="69" y="59"/>
                                </a:lnTo>
                                <a:lnTo>
                                  <a:pt x="68" y="56"/>
                                </a:lnTo>
                                <a:lnTo>
                                  <a:pt x="68" y="34"/>
                                </a:lnTo>
                                <a:lnTo>
                                  <a:pt x="85" y="34"/>
                                </a:lnTo>
                                <a:lnTo>
                                  <a:pt x="84" y="33"/>
                                </a:lnTo>
                                <a:lnTo>
                                  <a:pt x="89" y="32"/>
                                </a:lnTo>
                                <a:lnTo>
                                  <a:pt x="90" y="32"/>
                                </a:lnTo>
                                <a:lnTo>
                                  <a:pt x="68" y="32"/>
                                </a:lnTo>
                                <a:lnTo>
                                  <a:pt x="68" y="6"/>
                                </a:lnTo>
                                <a:lnTo>
                                  <a:pt x="71" y="5"/>
                                </a:lnTo>
                                <a:lnTo>
                                  <a:pt x="92" y="5"/>
                                </a:lnTo>
                                <a:lnTo>
                                  <a:pt x="91" y="4"/>
                                </a:lnTo>
                                <a:lnTo>
                                  <a:pt x="88" y="3"/>
                                </a:lnTo>
                                <a:lnTo>
                                  <a:pt x="84" y="3"/>
                                </a:lnTo>
                                <a:lnTo>
                                  <a:pt x="80" y="2"/>
                                </a:lnTo>
                                <a:close/>
                                <a:moveTo>
                                  <a:pt x="92" y="5"/>
                                </a:moveTo>
                                <a:lnTo>
                                  <a:pt x="79" y="5"/>
                                </a:lnTo>
                                <a:lnTo>
                                  <a:pt x="82" y="6"/>
                                </a:lnTo>
                                <a:lnTo>
                                  <a:pt x="85" y="9"/>
                                </a:lnTo>
                                <a:lnTo>
                                  <a:pt x="87" y="11"/>
                                </a:lnTo>
                                <a:lnTo>
                                  <a:pt x="88" y="14"/>
                                </a:lnTo>
                                <a:lnTo>
                                  <a:pt x="88" y="22"/>
                                </a:lnTo>
                                <a:lnTo>
                                  <a:pt x="87" y="25"/>
                                </a:lnTo>
                                <a:lnTo>
                                  <a:pt x="84" y="28"/>
                                </a:lnTo>
                                <a:lnTo>
                                  <a:pt x="81" y="30"/>
                                </a:lnTo>
                                <a:lnTo>
                                  <a:pt x="77" y="32"/>
                                </a:lnTo>
                                <a:lnTo>
                                  <a:pt x="90" y="32"/>
                                </a:lnTo>
                                <a:lnTo>
                                  <a:pt x="92" y="30"/>
                                </a:lnTo>
                                <a:lnTo>
                                  <a:pt x="97" y="25"/>
                                </a:lnTo>
                                <a:lnTo>
                                  <a:pt x="98" y="21"/>
                                </a:lnTo>
                                <a:lnTo>
                                  <a:pt x="98" y="14"/>
                                </a:lnTo>
                                <a:lnTo>
                                  <a:pt x="97" y="11"/>
                                </a:lnTo>
                                <a:lnTo>
                                  <a:pt x="96" y="9"/>
                                </a:lnTo>
                                <a:lnTo>
                                  <a:pt x="93" y="6"/>
                                </a:lnTo>
                                <a:lnTo>
                                  <a:pt x="92" y="5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40" y="0"/>
                                </a:lnTo>
                                <a:lnTo>
                                  <a:pt x="135" y="2"/>
                                </a:lnTo>
                                <a:lnTo>
                                  <a:pt x="130" y="4"/>
                                </a:lnTo>
                                <a:lnTo>
                                  <a:pt x="125" y="8"/>
                                </a:lnTo>
                                <a:lnTo>
                                  <a:pt x="121" y="12"/>
                                </a:lnTo>
                                <a:lnTo>
                                  <a:pt x="115" y="23"/>
                                </a:lnTo>
                                <a:lnTo>
                                  <a:pt x="114" y="28"/>
                                </a:lnTo>
                                <a:lnTo>
                                  <a:pt x="114" y="41"/>
                                </a:lnTo>
                                <a:lnTo>
                                  <a:pt x="116" y="48"/>
                                </a:lnTo>
                                <a:lnTo>
                                  <a:pt x="121" y="53"/>
                                </a:lnTo>
                                <a:lnTo>
                                  <a:pt x="127" y="61"/>
                                </a:lnTo>
                                <a:lnTo>
                                  <a:pt x="136" y="65"/>
                                </a:lnTo>
                                <a:lnTo>
                                  <a:pt x="151" y="65"/>
                                </a:lnTo>
                                <a:lnTo>
                                  <a:pt x="155" y="64"/>
                                </a:lnTo>
                                <a:lnTo>
                                  <a:pt x="159" y="63"/>
                                </a:lnTo>
                                <a:lnTo>
                                  <a:pt x="162" y="62"/>
                                </a:lnTo>
                                <a:lnTo>
                                  <a:pt x="164" y="62"/>
                                </a:lnTo>
                                <a:lnTo>
                                  <a:pt x="144" y="62"/>
                                </a:lnTo>
                                <a:lnTo>
                                  <a:pt x="140" y="61"/>
                                </a:lnTo>
                                <a:lnTo>
                                  <a:pt x="137" y="58"/>
                                </a:lnTo>
                                <a:lnTo>
                                  <a:pt x="133" y="56"/>
                                </a:lnTo>
                                <a:lnTo>
                                  <a:pt x="130" y="53"/>
                                </a:lnTo>
                                <a:lnTo>
                                  <a:pt x="125" y="43"/>
                                </a:lnTo>
                                <a:lnTo>
                                  <a:pt x="124" y="37"/>
                                </a:lnTo>
                                <a:lnTo>
                                  <a:pt x="124" y="24"/>
                                </a:lnTo>
                                <a:lnTo>
                                  <a:pt x="126" y="18"/>
                                </a:lnTo>
                                <a:lnTo>
                                  <a:pt x="129" y="13"/>
                                </a:lnTo>
                                <a:lnTo>
                                  <a:pt x="133" y="6"/>
                                </a:lnTo>
                                <a:lnTo>
                                  <a:pt x="139" y="4"/>
                                </a:lnTo>
                                <a:lnTo>
                                  <a:pt x="160" y="4"/>
                                </a:lnTo>
                                <a:lnTo>
                                  <a:pt x="157" y="2"/>
                                </a:lnTo>
                                <a:lnTo>
                                  <a:pt x="154" y="1"/>
                                </a:lnTo>
                                <a:lnTo>
                                  <a:pt x="152" y="1"/>
                                </a:lnTo>
                                <a:lnTo>
                                  <a:pt x="150" y="1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72" y="32"/>
                                </a:moveTo>
                                <a:lnTo>
                                  <a:pt x="157" y="32"/>
                                </a:lnTo>
                                <a:lnTo>
                                  <a:pt x="157" y="32"/>
                                </a:lnTo>
                                <a:lnTo>
                                  <a:pt x="158" y="33"/>
                                </a:lnTo>
                                <a:lnTo>
                                  <a:pt x="159" y="33"/>
                                </a:lnTo>
                                <a:lnTo>
                                  <a:pt x="160" y="36"/>
                                </a:lnTo>
                                <a:lnTo>
                                  <a:pt x="160" y="58"/>
                                </a:lnTo>
                                <a:lnTo>
                                  <a:pt x="158" y="60"/>
                                </a:lnTo>
                                <a:lnTo>
                                  <a:pt x="156" y="60"/>
                                </a:lnTo>
                                <a:lnTo>
                                  <a:pt x="154" y="61"/>
                                </a:lnTo>
                                <a:lnTo>
                                  <a:pt x="152" y="61"/>
                                </a:lnTo>
                                <a:lnTo>
                                  <a:pt x="150" y="62"/>
                                </a:lnTo>
                                <a:lnTo>
                                  <a:pt x="164" y="62"/>
                                </a:lnTo>
                                <a:lnTo>
                                  <a:pt x="166" y="61"/>
                                </a:lnTo>
                                <a:lnTo>
                                  <a:pt x="169" y="60"/>
                                </a:lnTo>
                                <a:lnTo>
                                  <a:pt x="169" y="35"/>
                                </a:lnTo>
                                <a:lnTo>
                                  <a:pt x="169" y="34"/>
                                </a:lnTo>
                                <a:lnTo>
                                  <a:pt x="171" y="32"/>
                                </a:lnTo>
                                <a:lnTo>
                                  <a:pt x="172" y="32"/>
                                </a:lnTo>
                                <a:close/>
                                <a:moveTo>
                                  <a:pt x="176" y="30"/>
                                </a:moveTo>
                                <a:lnTo>
                                  <a:pt x="152" y="30"/>
                                </a:lnTo>
                                <a:lnTo>
                                  <a:pt x="152" y="32"/>
                                </a:lnTo>
                                <a:lnTo>
                                  <a:pt x="176" y="32"/>
                                </a:lnTo>
                                <a:lnTo>
                                  <a:pt x="176" y="30"/>
                                </a:lnTo>
                                <a:close/>
                                <a:moveTo>
                                  <a:pt x="160" y="4"/>
                                </a:moveTo>
                                <a:lnTo>
                                  <a:pt x="153" y="4"/>
                                </a:lnTo>
                                <a:lnTo>
                                  <a:pt x="157" y="5"/>
                                </a:lnTo>
                                <a:lnTo>
                                  <a:pt x="161" y="9"/>
                                </a:lnTo>
                                <a:lnTo>
                                  <a:pt x="163" y="12"/>
                                </a:lnTo>
                                <a:lnTo>
                                  <a:pt x="166" y="15"/>
                                </a:lnTo>
                                <a:lnTo>
                                  <a:pt x="167" y="20"/>
                                </a:lnTo>
                                <a:lnTo>
                                  <a:pt x="169" y="20"/>
                                </a:lnTo>
                                <a:lnTo>
                                  <a:pt x="168" y="4"/>
                                </a:lnTo>
                                <a:lnTo>
                                  <a:pt x="162" y="4"/>
                                </a:lnTo>
                                <a:lnTo>
                                  <a:pt x="160" y="4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66" y="0"/>
                                </a:lnTo>
                                <a:lnTo>
                                  <a:pt x="165" y="1"/>
                                </a:lnTo>
                                <a:lnTo>
                                  <a:pt x="165" y="3"/>
                                </a:lnTo>
                                <a:lnTo>
                                  <a:pt x="164" y="4"/>
                                </a:lnTo>
                                <a:lnTo>
                                  <a:pt x="164" y="4"/>
                                </a:lnTo>
                                <a:lnTo>
                                  <a:pt x="168" y="4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58" name="任意多边形 1059"/>
                        <wps:cNvSpPr/>
                        <wps:spPr>
                          <a:xfrm>
                            <a:off x="1738" y="1712"/>
                            <a:ext cx="164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" h="65">
                                <a:moveTo>
                                  <a:pt x="4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5"/>
                                </a:lnTo>
                                <a:lnTo>
                                  <a:pt x="8" y="5"/>
                                </a:lnTo>
                                <a:lnTo>
                                  <a:pt x="8" y="57"/>
                                </a:lnTo>
                                <a:lnTo>
                                  <a:pt x="8" y="58"/>
                                </a:lnTo>
                                <a:lnTo>
                                  <a:pt x="8" y="59"/>
                                </a:lnTo>
                                <a:lnTo>
                                  <a:pt x="7" y="60"/>
                                </a:lnTo>
                                <a:lnTo>
                                  <a:pt x="6" y="60"/>
                                </a:lnTo>
                                <a:lnTo>
                                  <a:pt x="5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62"/>
                                </a:lnTo>
                                <a:lnTo>
                                  <a:pt x="47" y="62"/>
                                </a:lnTo>
                                <a:lnTo>
                                  <a:pt x="48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59"/>
                                </a:lnTo>
                                <a:lnTo>
                                  <a:pt x="18" y="59"/>
                                </a:lnTo>
                                <a:lnTo>
                                  <a:pt x="17" y="58"/>
                                </a:lnTo>
                                <a:lnTo>
                                  <a:pt x="17" y="57"/>
                                </a:lnTo>
                                <a:lnTo>
                                  <a:pt x="17" y="56"/>
                                </a:lnTo>
                                <a:lnTo>
                                  <a:pt x="17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29"/>
                                </a:lnTo>
                                <a:lnTo>
                                  <a:pt x="17" y="29"/>
                                </a:lnTo>
                                <a:lnTo>
                                  <a:pt x="1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1"/>
                                </a:lnTo>
                                <a:close/>
                                <a:moveTo>
                                  <a:pt x="52" y="47"/>
                                </a:moveTo>
                                <a:lnTo>
                                  <a:pt x="50" y="47"/>
                                </a:lnTo>
                                <a:lnTo>
                                  <a:pt x="48" y="51"/>
                                </a:lnTo>
                                <a:lnTo>
                                  <a:pt x="46" y="54"/>
                                </a:lnTo>
                                <a:lnTo>
                                  <a:pt x="44" y="56"/>
                                </a:lnTo>
                                <a:lnTo>
                                  <a:pt x="43" y="57"/>
                                </a:lnTo>
                                <a:lnTo>
                                  <a:pt x="40" y="59"/>
                                </a:lnTo>
                                <a:lnTo>
                                  <a:pt x="38" y="59"/>
                                </a:lnTo>
                                <a:lnTo>
                                  <a:pt x="48" y="59"/>
                                </a:lnTo>
                                <a:lnTo>
                                  <a:pt x="52" y="47"/>
                                </a:lnTo>
                                <a:close/>
                                <a:moveTo>
                                  <a:pt x="41" y="32"/>
                                </a:moveTo>
                                <a:lnTo>
                                  <a:pt x="35" y="32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38" y="35"/>
                                </a:lnTo>
                                <a:lnTo>
                                  <a:pt x="38" y="36"/>
                                </a:lnTo>
                                <a:lnTo>
                                  <a:pt x="39" y="36"/>
                                </a:lnTo>
                                <a:lnTo>
                                  <a:pt x="40" y="39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32"/>
                                </a:lnTo>
                                <a:close/>
                                <a:moveTo>
                                  <a:pt x="41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23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6" y="28"/>
                                </a:lnTo>
                                <a:lnTo>
                                  <a:pt x="34" y="29"/>
                                </a:lnTo>
                                <a:lnTo>
                                  <a:pt x="41" y="29"/>
                                </a:lnTo>
                                <a:lnTo>
                                  <a:pt x="41" y="20"/>
                                </a:lnTo>
                                <a:close/>
                                <a:moveTo>
                                  <a:pt x="47" y="5"/>
                                </a:move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0" y="5"/>
                                </a:lnTo>
                                <a:lnTo>
                                  <a:pt x="41" y="6"/>
                                </a:lnTo>
                                <a:lnTo>
                                  <a:pt x="43" y="7"/>
                                </a:lnTo>
                                <a:lnTo>
                                  <a:pt x="44" y="8"/>
                                </a:lnTo>
                                <a:lnTo>
                                  <a:pt x="44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5"/>
                                </a:lnTo>
                                <a:close/>
                                <a:moveTo>
                                  <a:pt x="62" y="43"/>
                                </a:moveTo>
                                <a:lnTo>
                                  <a:pt x="60" y="43"/>
                                </a:lnTo>
                                <a:lnTo>
                                  <a:pt x="60" y="64"/>
                                </a:lnTo>
                                <a:lnTo>
                                  <a:pt x="62" y="64"/>
                                </a:lnTo>
                                <a:lnTo>
                                  <a:pt x="62" y="62"/>
                                </a:lnTo>
                                <a:lnTo>
                                  <a:pt x="63" y="61"/>
                                </a:lnTo>
                                <a:lnTo>
                                  <a:pt x="64" y="61"/>
                                </a:lnTo>
                                <a:lnTo>
                                  <a:pt x="93" y="61"/>
                                </a:lnTo>
                                <a:lnTo>
                                  <a:pt x="93" y="60"/>
                                </a:lnTo>
                                <a:lnTo>
                                  <a:pt x="77" y="60"/>
                                </a:lnTo>
                                <a:lnTo>
                                  <a:pt x="74" y="60"/>
                                </a:lnTo>
                                <a:lnTo>
                                  <a:pt x="71" y="59"/>
                                </a:lnTo>
                                <a:lnTo>
                                  <a:pt x="68" y="57"/>
                                </a:lnTo>
                                <a:lnTo>
                                  <a:pt x="66" y="55"/>
                                </a:lnTo>
                                <a:lnTo>
                                  <a:pt x="65" y="53"/>
                                </a:lnTo>
                                <a:lnTo>
                                  <a:pt x="64" y="50"/>
                                </a:lnTo>
                                <a:lnTo>
                                  <a:pt x="62" y="47"/>
                                </a:lnTo>
                                <a:lnTo>
                                  <a:pt x="62" y="43"/>
                                </a:lnTo>
                                <a:close/>
                                <a:moveTo>
                                  <a:pt x="93" y="61"/>
                                </a:moveTo>
                                <a:lnTo>
                                  <a:pt x="67" y="61"/>
                                </a:lnTo>
                                <a:lnTo>
                                  <a:pt x="71" y="62"/>
                                </a:lnTo>
                                <a:lnTo>
                                  <a:pt x="73" y="63"/>
                                </a:lnTo>
                                <a:lnTo>
                                  <a:pt x="75" y="64"/>
                                </a:lnTo>
                                <a:lnTo>
                                  <a:pt x="77" y="64"/>
                                </a:lnTo>
                                <a:lnTo>
                                  <a:pt x="79" y="64"/>
                                </a:lnTo>
                                <a:lnTo>
                                  <a:pt x="86" y="64"/>
                                </a:lnTo>
                                <a:lnTo>
                                  <a:pt x="91" y="62"/>
                                </a:lnTo>
                                <a:lnTo>
                                  <a:pt x="93" y="61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2"/>
                                </a:lnTo>
                                <a:lnTo>
                                  <a:pt x="61" y="8"/>
                                </a:lnTo>
                                <a:lnTo>
                                  <a:pt x="60" y="12"/>
                                </a:lnTo>
                                <a:lnTo>
                                  <a:pt x="60" y="19"/>
                                </a:lnTo>
                                <a:lnTo>
                                  <a:pt x="60" y="21"/>
                                </a:lnTo>
                                <a:lnTo>
                                  <a:pt x="61" y="23"/>
                                </a:lnTo>
                                <a:lnTo>
                                  <a:pt x="62" y="25"/>
                                </a:lnTo>
                                <a:lnTo>
                                  <a:pt x="64" y="27"/>
                                </a:lnTo>
                                <a:lnTo>
                                  <a:pt x="66" y="29"/>
                                </a:lnTo>
                                <a:lnTo>
                                  <a:pt x="69" y="31"/>
                                </a:lnTo>
                                <a:lnTo>
                                  <a:pt x="72" y="33"/>
                                </a:lnTo>
                                <a:lnTo>
                                  <a:pt x="77" y="36"/>
                                </a:lnTo>
                                <a:lnTo>
                                  <a:pt x="86" y="41"/>
                                </a:lnTo>
                                <a:lnTo>
                                  <a:pt x="87" y="41"/>
                                </a:lnTo>
                                <a:lnTo>
                                  <a:pt x="89" y="43"/>
                                </a:lnTo>
                                <a:lnTo>
                                  <a:pt x="90" y="44"/>
                                </a:lnTo>
                                <a:lnTo>
                                  <a:pt x="91" y="46"/>
                                </a:lnTo>
                                <a:lnTo>
                                  <a:pt x="92" y="48"/>
                                </a:lnTo>
                                <a:lnTo>
                                  <a:pt x="92" y="49"/>
                                </a:lnTo>
                                <a:lnTo>
                                  <a:pt x="92" y="53"/>
                                </a:lnTo>
                                <a:lnTo>
                                  <a:pt x="91" y="56"/>
                                </a:lnTo>
                                <a:lnTo>
                                  <a:pt x="89" y="57"/>
                                </a:lnTo>
                                <a:lnTo>
                                  <a:pt x="87" y="60"/>
                                </a:lnTo>
                                <a:lnTo>
                                  <a:pt x="83" y="60"/>
                                </a:lnTo>
                                <a:lnTo>
                                  <a:pt x="93" y="60"/>
                                </a:lnTo>
                                <a:lnTo>
                                  <a:pt x="95" y="59"/>
                                </a:lnTo>
                                <a:lnTo>
                                  <a:pt x="98" y="56"/>
                                </a:lnTo>
                                <a:lnTo>
                                  <a:pt x="100" y="52"/>
                                </a:lnTo>
                                <a:lnTo>
                                  <a:pt x="100" y="44"/>
                                </a:lnTo>
                                <a:lnTo>
                                  <a:pt x="99" y="42"/>
                                </a:lnTo>
                                <a:lnTo>
                                  <a:pt x="98" y="40"/>
                                </a:lnTo>
                                <a:lnTo>
                                  <a:pt x="97" y="38"/>
                                </a:lnTo>
                                <a:lnTo>
                                  <a:pt x="94" y="34"/>
                                </a:lnTo>
                                <a:lnTo>
                                  <a:pt x="92" y="32"/>
                                </a:lnTo>
                                <a:lnTo>
                                  <a:pt x="87" y="30"/>
                                </a:lnTo>
                                <a:lnTo>
                                  <a:pt x="82" y="27"/>
                                </a:lnTo>
                                <a:lnTo>
                                  <a:pt x="75" y="23"/>
                                </a:lnTo>
                                <a:lnTo>
                                  <a:pt x="71" y="20"/>
                                </a:lnTo>
                                <a:lnTo>
                                  <a:pt x="69" y="18"/>
                                </a:lnTo>
                                <a:lnTo>
                                  <a:pt x="68" y="16"/>
                                </a:lnTo>
                                <a:lnTo>
                                  <a:pt x="67" y="15"/>
                                </a:lnTo>
                                <a:lnTo>
                                  <a:pt x="67" y="11"/>
                                </a:lnTo>
                                <a:lnTo>
                                  <a:pt x="68" y="8"/>
                                </a:lnTo>
                                <a:lnTo>
                                  <a:pt x="70" y="6"/>
                                </a:lnTo>
                                <a:lnTo>
                                  <a:pt x="72" y="5"/>
                                </a:lnTo>
                                <a:lnTo>
                                  <a:pt x="74" y="3"/>
                                </a:lnTo>
                                <a:lnTo>
                                  <a:pt x="90" y="3"/>
                                </a:lnTo>
                                <a:lnTo>
                                  <a:pt x="89" y="3"/>
                                </a:lnTo>
                                <a:lnTo>
                                  <a:pt x="87" y="2"/>
                                </a:lnTo>
                                <a:lnTo>
                                  <a:pt x="84" y="0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"/>
                                </a:lnTo>
                                <a:lnTo>
                                  <a:pt x="94" y="2"/>
                                </a:lnTo>
                                <a:lnTo>
                                  <a:pt x="92" y="3"/>
                                </a:lnTo>
                                <a:lnTo>
                                  <a:pt x="80" y="3"/>
                                </a:lnTo>
                                <a:lnTo>
                                  <a:pt x="83" y="5"/>
                                </a:lnTo>
                                <a:lnTo>
                                  <a:pt x="86" y="5"/>
                                </a:lnTo>
                                <a:lnTo>
                                  <a:pt x="88" y="7"/>
                                </a:lnTo>
                                <a:lnTo>
                                  <a:pt x="90" y="9"/>
                                </a:lnTo>
                                <a:lnTo>
                                  <a:pt x="92" y="11"/>
                                </a:lnTo>
                                <a:lnTo>
                                  <a:pt x="94" y="17"/>
                                </a:lnTo>
                                <a:lnTo>
                                  <a:pt x="94" y="21"/>
                                </a:lnTo>
                                <a:lnTo>
                                  <a:pt x="96" y="21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4" y="0"/>
                                </a:lnTo>
                                <a:lnTo>
                                  <a:pt x="128" y="1"/>
                                </a:lnTo>
                                <a:lnTo>
                                  <a:pt x="123" y="4"/>
                                </a:lnTo>
                                <a:lnTo>
                                  <a:pt x="119" y="7"/>
                                </a:lnTo>
                                <a:lnTo>
                                  <a:pt x="115" y="11"/>
                                </a:lnTo>
                                <a:lnTo>
                                  <a:pt x="113" y="16"/>
                                </a:lnTo>
                                <a:lnTo>
                                  <a:pt x="110" y="21"/>
                                </a:lnTo>
                                <a:lnTo>
                                  <a:pt x="108" y="26"/>
                                </a:lnTo>
                                <a:lnTo>
                                  <a:pt x="108" y="40"/>
                                </a:lnTo>
                                <a:lnTo>
                                  <a:pt x="110" y="47"/>
                                </a:lnTo>
                                <a:lnTo>
                                  <a:pt x="114" y="53"/>
                                </a:lnTo>
                                <a:lnTo>
                                  <a:pt x="120" y="60"/>
                                </a:lnTo>
                                <a:lnTo>
                                  <a:pt x="128" y="64"/>
                                </a:lnTo>
                                <a:lnTo>
                                  <a:pt x="143" y="64"/>
                                </a:lnTo>
                                <a:lnTo>
                                  <a:pt x="148" y="62"/>
                                </a:lnTo>
                                <a:lnTo>
                                  <a:pt x="152" y="60"/>
                                </a:lnTo>
                                <a:lnTo>
                                  <a:pt x="136" y="60"/>
                                </a:lnTo>
                                <a:lnTo>
                                  <a:pt x="132" y="59"/>
                                </a:lnTo>
                                <a:lnTo>
                                  <a:pt x="129" y="57"/>
                                </a:lnTo>
                                <a:lnTo>
                                  <a:pt x="125" y="55"/>
                                </a:lnTo>
                                <a:lnTo>
                                  <a:pt x="123" y="52"/>
                                </a:lnTo>
                                <a:lnTo>
                                  <a:pt x="121" y="48"/>
                                </a:lnTo>
                                <a:lnTo>
                                  <a:pt x="119" y="43"/>
                                </a:lnTo>
                                <a:lnTo>
                                  <a:pt x="118" y="39"/>
                                </a:lnTo>
                                <a:lnTo>
                                  <a:pt x="118" y="26"/>
                                </a:lnTo>
                                <a:lnTo>
                                  <a:pt x="119" y="20"/>
                                </a:lnTo>
                                <a:lnTo>
                                  <a:pt x="121" y="16"/>
                                </a:lnTo>
                                <a:lnTo>
                                  <a:pt x="123" y="11"/>
                                </a:lnTo>
                                <a:lnTo>
                                  <a:pt x="125" y="8"/>
                                </a:lnTo>
                                <a:lnTo>
                                  <a:pt x="129" y="6"/>
                                </a:lnTo>
                                <a:lnTo>
                                  <a:pt x="132" y="4"/>
                                </a:lnTo>
                                <a:lnTo>
                                  <a:pt x="136" y="3"/>
                                </a:lnTo>
                                <a:lnTo>
                                  <a:pt x="152" y="3"/>
                                </a:lnTo>
                                <a:lnTo>
                                  <a:pt x="148" y="1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61" y="47"/>
                                </a:moveTo>
                                <a:lnTo>
                                  <a:pt x="158" y="52"/>
                                </a:lnTo>
                                <a:lnTo>
                                  <a:pt x="155" y="56"/>
                                </a:lnTo>
                                <a:lnTo>
                                  <a:pt x="152" y="57"/>
                                </a:lnTo>
                                <a:lnTo>
                                  <a:pt x="148" y="59"/>
                                </a:lnTo>
                                <a:lnTo>
                                  <a:pt x="145" y="60"/>
                                </a:lnTo>
                                <a:lnTo>
                                  <a:pt x="152" y="60"/>
                                </a:lnTo>
                                <a:lnTo>
                                  <a:pt x="156" y="58"/>
                                </a:lnTo>
                                <a:lnTo>
                                  <a:pt x="160" y="54"/>
                                </a:lnTo>
                                <a:lnTo>
                                  <a:pt x="163" y="48"/>
                                </a:lnTo>
                                <a:lnTo>
                                  <a:pt x="161" y="47"/>
                                </a:lnTo>
                                <a:close/>
                                <a:moveTo>
                                  <a:pt x="152" y="3"/>
                                </a:moveTo>
                                <a:lnTo>
                                  <a:pt x="145" y="3"/>
                                </a:lnTo>
                                <a:lnTo>
                                  <a:pt x="149" y="5"/>
                                </a:lnTo>
                                <a:lnTo>
                                  <a:pt x="152" y="7"/>
                                </a:lnTo>
                                <a:lnTo>
                                  <a:pt x="156" y="10"/>
                                </a:lnTo>
                                <a:lnTo>
                                  <a:pt x="158" y="15"/>
                                </a:lnTo>
                                <a:lnTo>
                                  <a:pt x="160" y="21"/>
                                </a:lnTo>
                                <a:lnTo>
                                  <a:pt x="161" y="21"/>
                                </a:lnTo>
                                <a:lnTo>
                                  <a:pt x="160" y="4"/>
                                </a:lnTo>
                                <a:lnTo>
                                  <a:pt x="153" y="4"/>
                                </a:lnTo>
                                <a:lnTo>
                                  <a:pt x="152" y="3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1"/>
                                </a:lnTo>
                                <a:lnTo>
                                  <a:pt x="158" y="2"/>
                                </a:lnTo>
                                <a:lnTo>
                                  <a:pt x="157" y="3"/>
                                </a:lnTo>
                                <a:lnTo>
                                  <a:pt x="156" y="4"/>
                                </a:lnTo>
                                <a:lnTo>
                                  <a:pt x="160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59" name="任意多边形 1060"/>
                        <wps:cNvSpPr/>
                        <wps:spPr>
                          <a:xfrm>
                            <a:off x="3525" y="430"/>
                            <a:ext cx="1109" cy="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" h="112">
                                <a:moveTo>
                                  <a:pt x="1" y="108"/>
                                </a:moveTo>
                                <a:lnTo>
                                  <a:pt x="0" y="108"/>
                                </a:lnTo>
                                <a:lnTo>
                                  <a:pt x="0" y="109"/>
                                </a:lnTo>
                                <a:lnTo>
                                  <a:pt x="0" y="111"/>
                                </a:lnTo>
                                <a:lnTo>
                                  <a:pt x="1" y="112"/>
                                </a:lnTo>
                                <a:lnTo>
                                  <a:pt x="1" y="112"/>
                                </a:lnTo>
                                <a:lnTo>
                                  <a:pt x="1" y="108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" y="108"/>
                                </a:lnTo>
                                <a:lnTo>
                                  <a:pt x="1" y="112"/>
                                </a:lnTo>
                                <a:lnTo>
                                  <a:pt x="1107" y="4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08" y="0"/>
                                </a:moveTo>
                                <a:lnTo>
                                  <a:pt x="1107" y="0"/>
                                </a:lnTo>
                                <a:lnTo>
                                  <a:pt x="1107" y="4"/>
                                </a:lnTo>
                                <a:lnTo>
                                  <a:pt x="1108" y="4"/>
                                </a:lnTo>
                                <a:lnTo>
                                  <a:pt x="1109" y="3"/>
                                </a:lnTo>
                                <a:lnTo>
                                  <a:pt x="1109" y="1"/>
                                </a:lnTo>
                                <a:lnTo>
                                  <a:pt x="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0" name="矩形 1061"/>
                        <wps:cNvSpPr/>
                        <wps:spPr>
                          <a:xfrm>
                            <a:off x="3568" y="110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1" name="矩形 1062"/>
                        <wps:cNvSpPr/>
                        <wps:spPr>
                          <a:xfrm>
                            <a:off x="3568" y="10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2" name="直线 1063"/>
                        <wps:cNvCnPr/>
                        <wps:spPr>
                          <a:xfrm>
                            <a:off x="3570" y="1100"/>
                            <a:ext cx="1063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3" name="矩形 1064"/>
                        <wps:cNvSpPr/>
                        <wps:spPr>
                          <a:xfrm>
                            <a:off x="4632" y="110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4" name="矩形 1065"/>
                        <wps:cNvSpPr/>
                        <wps:spPr>
                          <a:xfrm>
                            <a:off x="4632" y="10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5" name="任意多边形 1066"/>
                        <wps:cNvSpPr/>
                        <wps:spPr>
                          <a:xfrm>
                            <a:off x="634" y="474"/>
                            <a:ext cx="803" cy="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" h="49">
                                <a:moveTo>
                                  <a:pt x="1" y="0"/>
                                </a:moveTo>
                                <a:lnTo>
                                  <a:pt x="1" y="4"/>
                                </a:lnTo>
                                <a:lnTo>
                                  <a:pt x="800" y="49"/>
                                </a:lnTo>
                                <a:lnTo>
                                  <a:pt x="800" y="45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801" y="45"/>
                                </a:moveTo>
                                <a:lnTo>
                                  <a:pt x="800" y="45"/>
                                </a:lnTo>
                                <a:lnTo>
                                  <a:pt x="800" y="49"/>
                                </a:lnTo>
                                <a:lnTo>
                                  <a:pt x="801" y="49"/>
                                </a:lnTo>
                                <a:lnTo>
                                  <a:pt x="802" y="49"/>
                                </a:lnTo>
                                <a:lnTo>
                                  <a:pt x="802" y="46"/>
                                </a:lnTo>
                                <a:lnTo>
                                  <a:pt x="801" y="45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1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6" name="矩形 1067"/>
                        <wps:cNvSpPr/>
                        <wps:spPr>
                          <a:xfrm>
                            <a:off x="3606" y="1696"/>
                            <a:ext cx="2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7" name="直线 1068"/>
                        <wps:cNvCnPr/>
                        <wps:spPr>
                          <a:xfrm>
                            <a:off x="3608" y="1698"/>
                            <a:ext cx="919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8" name="矩形 1069"/>
                        <wps:cNvSpPr/>
                        <wps:spPr>
                          <a:xfrm>
                            <a:off x="4526" y="1696"/>
                            <a:ext cx="2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9" name="矩形 1070"/>
                        <wps:cNvSpPr/>
                        <wps:spPr>
                          <a:xfrm>
                            <a:off x="3623" y="2722"/>
                            <a:ext cx="2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0" name="直线 1071"/>
                        <wps:cNvCnPr/>
                        <wps:spPr>
                          <a:xfrm>
                            <a:off x="3625" y="2724"/>
                            <a:ext cx="1135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1" name="矩形 1072"/>
                        <wps:cNvSpPr/>
                        <wps:spPr>
                          <a:xfrm>
                            <a:off x="4760" y="2722"/>
                            <a:ext cx="2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2" name="矩形 1073"/>
                        <wps:cNvSpPr/>
                        <wps:spPr>
                          <a:xfrm>
                            <a:off x="379" y="168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3" name="矩形 1074"/>
                        <wps:cNvSpPr/>
                        <wps:spPr>
                          <a:xfrm>
                            <a:off x="379" y="168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5" name="矩形 1076"/>
                        <wps:cNvSpPr/>
                        <wps:spPr>
                          <a:xfrm>
                            <a:off x="1594" y="1684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6" name="矩形 1077"/>
                        <wps:cNvSpPr/>
                        <wps:spPr>
                          <a:xfrm>
                            <a:off x="1594" y="168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7" name="矩形 1078"/>
                        <wps:cNvSpPr/>
                        <wps:spPr>
                          <a:xfrm>
                            <a:off x="379" y="272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8" name="矩形 1079"/>
                        <wps:cNvSpPr/>
                        <wps:spPr>
                          <a:xfrm>
                            <a:off x="379" y="272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9" name="直线 1080"/>
                        <wps:cNvCnPr/>
                        <wps:spPr>
                          <a:xfrm>
                            <a:off x="381" y="2724"/>
                            <a:ext cx="1220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0" name="矩形 1081"/>
                        <wps:cNvSpPr/>
                        <wps:spPr>
                          <a:xfrm>
                            <a:off x="1600" y="2724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81" name="矩形 1082"/>
                        <wps:cNvSpPr/>
                        <wps:spPr>
                          <a:xfrm>
                            <a:off x="1600" y="272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83" name="直线 1084"/>
                        <wps:cNvCnPr/>
                        <wps:spPr>
                          <a:xfrm>
                            <a:off x="2944" y="3292"/>
                            <a:ext cx="1809" cy="6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4" name="矩形 1085"/>
                        <wps:cNvSpPr/>
                        <wps:spPr>
                          <a:xfrm>
                            <a:off x="4760" y="329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85" name="矩形 1086"/>
                        <wps:cNvSpPr/>
                        <wps:spPr>
                          <a:xfrm>
                            <a:off x="4760" y="329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86" name="图片 1087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4646" y="341"/>
                            <a:ext cx="233" cy="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图片 1088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4648" y="504"/>
                            <a:ext cx="232" cy="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图片 1089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4622" y="943"/>
                            <a:ext cx="352" cy="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图片 1090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4681" y="1104"/>
                            <a:ext cx="233" cy="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图片 1093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597" y="1600"/>
                            <a:ext cx="417" cy="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图片 1094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630" y="1744"/>
                            <a:ext cx="352" cy="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图片 109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4797" y="2573"/>
                            <a:ext cx="274" cy="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图片 1096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756" y="2737"/>
                            <a:ext cx="354" cy="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任意多边形 1097"/>
                        <wps:cNvSpPr/>
                        <wps:spPr>
                          <a:xfrm>
                            <a:off x="4791" y="3230"/>
                            <a:ext cx="357" cy="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" h="113">
                                <a:moveTo>
                                  <a:pt x="30" y="58"/>
                                </a:moveTo>
                                <a:lnTo>
                                  <a:pt x="24" y="58"/>
                                </a:lnTo>
                                <a:lnTo>
                                  <a:pt x="24" y="67"/>
                                </a:lnTo>
                                <a:lnTo>
                                  <a:pt x="24" y="85"/>
                                </a:lnTo>
                                <a:lnTo>
                                  <a:pt x="24" y="97"/>
                                </a:lnTo>
                                <a:lnTo>
                                  <a:pt x="23" y="112"/>
                                </a:lnTo>
                                <a:lnTo>
                                  <a:pt x="31" y="108"/>
                                </a:lnTo>
                                <a:lnTo>
                                  <a:pt x="31" y="85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close/>
                                <a:moveTo>
                                  <a:pt x="110" y="67"/>
                                </a:moveTo>
                                <a:lnTo>
                                  <a:pt x="99" y="67"/>
                                </a:lnTo>
                                <a:lnTo>
                                  <a:pt x="93" y="77"/>
                                </a:lnTo>
                                <a:lnTo>
                                  <a:pt x="88" y="84"/>
                                </a:lnTo>
                                <a:lnTo>
                                  <a:pt x="75" y="94"/>
                                </a:lnTo>
                                <a:lnTo>
                                  <a:pt x="68" y="99"/>
                                </a:lnTo>
                                <a:lnTo>
                                  <a:pt x="61" y="102"/>
                                </a:lnTo>
                                <a:lnTo>
                                  <a:pt x="53" y="106"/>
                                </a:lnTo>
                                <a:lnTo>
                                  <a:pt x="34" y="110"/>
                                </a:lnTo>
                                <a:lnTo>
                                  <a:pt x="34" y="112"/>
                                </a:lnTo>
                                <a:lnTo>
                                  <a:pt x="50" y="110"/>
                                </a:lnTo>
                                <a:lnTo>
                                  <a:pt x="62" y="107"/>
                                </a:lnTo>
                                <a:lnTo>
                                  <a:pt x="71" y="102"/>
                                </a:lnTo>
                                <a:lnTo>
                                  <a:pt x="80" y="97"/>
                                </a:lnTo>
                                <a:lnTo>
                                  <a:pt x="88" y="92"/>
                                </a:lnTo>
                                <a:lnTo>
                                  <a:pt x="93" y="86"/>
                                </a:lnTo>
                                <a:lnTo>
                                  <a:pt x="99" y="79"/>
                                </a:lnTo>
                                <a:lnTo>
                                  <a:pt x="103" y="73"/>
                                </a:lnTo>
                                <a:lnTo>
                                  <a:pt x="107" y="68"/>
                                </a:lnTo>
                                <a:lnTo>
                                  <a:pt x="110" y="67"/>
                                </a:lnTo>
                                <a:close/>
                                <a:moveTo>
                                  <a:pt x="67" y="75"/>
                                </a:moveTo>
                                <a:lnTo>
                                  <a:pt x="64" y="75"/>
                                </a:lnTo>
                                <a:lnTo>
                                  <a:pt x="67" y="80"/>
                                </a:lnTo>
                                <a:lnTo>
                                  <a:pt x="68" y="84"/>
                                </a:lnTo>
                                <a:lnTo>
                                  <a:pt x="70" y="88"/>
                                </a:lnTo>
                                <a:lnTo>
                                  <a:pt x="70" y="92"/>
                                </a:lnTo>
                                <a:lnTo>
                                  <a:pt x="72" y="93"/>
                                </a:lnTo>
                                <a:lnTo>
                                  <a:pt x="74" y="90"/>
                                </a:lnTo>
                                <a:lnTo>
                                  <a:pt x="76" y="87"/>
                                </a:lnTo>
                                <a:lnTo>
                                  <a:pt x="76" y="85"/>
                                </a:lnTo>
                                <a:lnTo>
                                  <a:pt x="75" y="82"/>
                                </a:lnTo>
                                <a:lnTo>
                                  <a:pt x="74" y="80"/>
                                </a:lnTo>
                                <a:lnTo>
                                  <a:pt x="70" y="77"/>
                                </a:lnTo>
                                <a:lnTo>
                                  <a:pt x="67" y="75"/>
                                </a:lnTo>
                                <a:close/>
                                <a:moveTo>
                                  <a:pt x="30" y="41"/>
                                </a:moveTo>
                                <a:lnTo>
                                  <a:pt x="23" y="41"/>
                                </a:lnTo>
                                <a:lnTo>
                                  <a:pt x="21" y="49"/>
                                </a:lnTo>
                                <a:lnTo>
                                  <a:pt x="18" y="56"/>
                                </a:lnTo>
                                <a:lnTo>
                                  <a:pt x="14" y="65"/>
                                </a:lnTo>
                                <a:lnTo>
                                  <a:pt x="9" y="75"/>
                                </a:lnTo>
                                <a:lnTo>
                                  <a:pt x="6" y="82"/>
                                </a:lnTo>
                                <a:lnTo>
                                  <a:pt x="0" y="90"/>
                                </a:lnTo>
                                <a:lnTo>
                                  <a:pt x="1" y="91"/>
                                </a:lnTo>
                                <a:lnTo>
                                  <a:pt x="10" y="83"/>
                                </a:lnTo>
                                <a:lnTo>
                                  <a:pt x="17" y="72"/>
                                </a:lnTo>
                                <a:lnTo>
                                  <a:pt x="24" y="58"/>
                                </a:lnTo>
                                <a:lnTo>
                                  <a:pt x="30" y="58"/>
                                </a:lnTo>
                                <a:lnTo>
                                  <a:pt x="30" y="54"/>
                                </a:lnTo>
                                <a:lnTo>
                                  <a:pt x="36" y="54"/>
                                </a:lnTo>
                                <a:lnTo>
                                  <a:pt x="30" y="52"/>
                                </a:lnTo>
                                <a:lnTo>
                                  <a:pt x="30" y="41"/>
                                </a:lnTo>
                                <a:close/>
                                <a:moveTo>
                                  <a:pt x="81" y="47"/>
                                </a:moveTo>
                                <a:lnTo>
                                  <a:pt x="77" y="54"/>
                                </a:lnTo>
                                <a:lnTo>
                                  <a:pt x="71" y="61"/>
                                </a:lnTo>
                                <a:lnTo>
                                  <a:pt x="64" y="68"/>
                                </a:lnTo>
                                <a:lnTo>
                                  <a:pt x="56" y="77"/>
                                </a:lnTo>
                                <a:lnTo>
                                  <a:pt x="50" y="82"/>
                                </a:lnTo>
                                <a:lnTo>
                                  <a:pt x="44" y="86"/>
                                </a:lnTo>
                                <a:lnTo>
                                  <a:pt x="44" y="88"/>
                                </a:lnTo>
                                <a:lnTo>
                                  <a:pt x="50" y="85"/>
                                </a:lnTo>
                                <a:lnTo>
                                  <a:pt x="56" y="81"/>
                                </a:lnTo>
                                <a:lnTo>
                                  <a:pt x="64" y="75"/>
                                </a:lnTo>
                                <a:lnTo>
                                  <a:pt x="67" y="75"/>
                                </a:lnTo>
                                <a:lnTo>
                                  <a:pt x="65" y="74"/>
                                </a:lnTo>
                                <a:lnTo>
                                  <a:pt x="74" y="67"/>
                                </a:lnTo>
                                <a:lnTo>
                                  <a:pt x="110" y="67"/>
                                </a:lnTo>
                                <a:lnTo>
                                  <a:pt x="107" y="64"/>
                                </a:lnTo>
                                <a:lnTo>
                                  <a:pt x="76" y="64"/>
                                </a:lnTo>
                                <a:lnTo>
                                  <a:pt x="81" y="59"/>
                                </a:lnTo>
                                <a:lnTo>
                                  <a:pt x="86" y="56"/>
                                </a:lnTo>
                                <a:lnTo>
                                  <a:pt x="89" y="54"/>
                                </a:lnTo>
                                <a:lnTo>
                                  <a:pt x="81" y="47"/>
                                </a:lnTo>
                                <a:close/>
                                <a:moveTo>
                                  <a:pt x="36" y="54"/>
                                </a:moveTo>
                                <a:lnTo>
                                  <a:pt x="30" y="54"/>
                                </a:lnTo>
                                <a:lnTo>
                                  <a:pt x="35" y="59"/>
                                </a:lnTo>
                                <a:lnTo>
                                  <a:pt x="38" y="64"/>
                                </a:lnTo>
                                <a:lnTo>
                                  <a:pt x="40" y="68"/>
                                </a:lnTo>
                                <a:lnTo>
                                  <a:pt x="42" y="72"/>
                                </a:lnTo>
                                <a:lnTo>
                                  <a:pt x="43" y="73"/>
                                </a:lnTo>
                                <a:lnTo>
                                  <a:pt x="45" y="68"/>
                                </a:lnTo>
                                <a:lnTo>
                                  <a:pt x="47" y="65"/>
                                </a:lnTo>
                                <a:lnTo>
                                  <a:pt x="47" y="62"/>
                                </a:lnTo>
                                <a:lnTo>
                                  <a:pt x="43" y="59"/>
                                </a:lnTo>
                                <a:lnTo>
                                  <a:pt x="40" y="56"/>
                                </a:lnTo>
                                <a:lnTo>
                                  <a:pt x="36" y="54"/>
                                </a:lnTo>
                                <a:close/>
                                <a:moveTo>
                                  <a:pt x="103" y="59"/>
                                </a:moveTo>
                                <a:lnTo>
                                  <a:pt x="99" y="64"/>
                                </a:lnTo>
                                <a:lnTo>
                                  <a:pt x="107" y="64"/>
                                </a:lnTo>
                                <a:lnTo>
                                  <a:pt x="103" y="59"/>
                                </a:lnTo>
                                <a:close/>
                                <a:moveTo>
                                  <a:pt x="105" y="21"/>
                                </a:moveTo>
                                <a:lnTo>
                                  <a:pt x="95" y="21"/>
                                </a:lnTo>
                                <a:lnTo>
                                  <a:pt x="89" y="28"/>
                                </a:lnTo>
                                <a:lnTo>
                                  <a:pt x="84" y="34"/>
                                </a:lnTo>
                                <a:lnTo>
                                  <a:pt x="78" y="39"/>
                                </a:lnTo>
                                <a:lnTo>
                                  <a:pt x="73" y="44"/>
                                </a:lnTo>
                                <a:lnTo>
                                  <a:pt x="68" y="48"/>
                                </a:lnTo>
                                <a:lnTo>
                                  <a:pt x="63" y="51"/>
                                </a:lnTo>
                                <a:lnTo>
                                  <a:pt x="58" y="55"/>
                                </a:lnTo>
                                <a:lnTo>
                                  <a:pt x="53" y="58"/>
                                </a:lnTo>
                                <a:lnTo>
                                  <a:pt x="47" y="61"/>
                                </a:lnTo>
                                <a:lnTo>
                                  <a:pt x="48" y="62"/>
                                </a:lnTo>
                                <a:lnTo>
                                  <a:pt x="58" y="58"/>
                                </a:lnTo>
                                <a:lnTo>
                                  <a:pt x="66" y="55"/>
                                </a:lnTo>
                                <a:lnTo>
                                  <a:pt x="72" y="50"/>
                                </a:lnTo>
                                <a:lnTo>
                                  <a:pt x="78" y="46"/>
                                </a:lnTo>
                                <a:lnTo>
                                  <a:pt x="83" y="42"/>
                                </a:lnTo>
                                <a:lnTo>
                                  <a:pt x="96" y="29"/>
                                </a:lnTo>
                                <a:lnTo>
                                  <a:pt x="101" y="22"/>
                                </a:lnTo>
                                <a:lnTo>
                                  <a:pt x="105" y="21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38" y="38"/>
                                </a:lnTo>
                                <a:lnTo>
                                  <a:pt x="0" y="38"/>
                                </a:lnTo>
                                <a:lnTo>
                                  <a:pt x="4" y="43"/>
                                </a:lnTo>
                                <a:lnTo>
                                  <a:pt x="8" y="42"/>
                                </a:lnTo>
                                <a:lnTo>
                                  <a:pt x="11" y="41"/>
                                </a:lnTo>
                                <a:lnTo>
                                  <a:pt x="51" y="41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67" y="25"/>
                                </a:moveTo>
                                <a:lnTo>
                                  <a:pt x="63" y="25"/>
                                </a:lnTo>
                                <a:lnTo>
                                  <a:pt x="66" y="29"/>
                                </a:lnTo>
                                <a:lnTo>
                                  <a:pt x="68" y="33"/>
                                </a:lnTo>
                                <a:lnTo>
                                  <a:pt x="70" y="37"/>
                                </a:lnTo>
                                <a:lnTo>
                                  <a:pt x="71" y="41"/>
                                </a:lnTo>
                                <a:lnTo>
                                  <a:pt x="72" y="41"/>
                                </a:lnTo>
                                <a:lnTo>
                                  <a:pt x="74" y="38"/>
                                </a:lnTo>
                                <a:lnTo>
                                  <a:pt x="76" y="35"/>
                                </a:lnTo>
                                <a:lnTo>
                                  <a:pt x="76" y="32"/>
                                </a:lnTo>
                                <a:lnTo>
                                  <a:pt x="74" y="30"/>
                                </a:lnTo>
                                <a:lnTo>
                                  <a:pt x="71" y="28"/>
                                </a:lnTo>
                                <a:lnTo>
                                  <a:pt x="68" y="25"/>
                                </a:lnTo>
                                <a:lnTo>
                                  <a:pt x="67" y="25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24" y="16"/>
                                </a:lnTo>
                                <a:lnTo>
                                  <a:pt x="24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71" y="1"/>
                                </a:moveTo>
                                <a:lnTo>
                                  <a:pt x="69" y="7"/>
                                </a:lnTo>
                                <a:lnTo>
                                  <a:pt x="65" y="13"/>
                                </a:lnTo>
                                <a:lnTo>
                                  <a:pt x="59" y="24"/>
                                </a:lnTo>
                                <a:lnTo>
                                  <a:pt x="54" y="29"/>
                                </a:lnTo>
                                <a:lnTo>
                                  <a:pt x="48" y="35"/>
                                </a:lnTo>
                                <a:lnTo>
                                  <a:pt x="50" y="37"/>
                                </a:lnTo>
                                <a:lnTo>
                                  <a:pt x="54" y="33"/>
                                </a:lnTo>
                                <a:lnTo>
                                  <a:pt x="59" y="29"/>
                                </a:lnTo>
                                <a:lnTo>
                                  <a:pt x="63" y="25"/>
                                </a:lnTo>
                                <a:lnTo>
                                  <a:pt x="67" y="25"/>
                                </a:lnTo>
                                <a:lnTo>
                                  <a:pt x="64" y="23"/>
                                </a:lnTo>
                                <a:lnTo>
                                  <a:pt x="67" y="21"/>
                                </a:lnTo>
                                <a:lnTo>
                                  <a:pt x="105" y="21"/>
                                </a:lnTo>
                                <a:lnTo>
                                  <a:pt x="102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1"/>
                                </a:lnTo>
                                <a:lnTo>
                                  <a:pt x="77" y="8"/>
                                </a:lnTo>
                                <a:lnTo>
                                  <a:pt x="80" y="8"/>
                                </a:lnTo>
                                <a:lnTo>
                                  <a:pt x="71" y="1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38" y="6"/>
                                </a:lnTo>
                                <a:lnTo>
                                  <a:pt x="32" y="8"/>
                                </a:lnTo>
                                <a:lnTo>
                                  <a:pt x="26" y="11"/>
                                </a:lnTo>
                                <a:lnTo>
                                  <a:pt x="19" y="13"/>
                                </a:lnTo>
                                <a:lnTo>
                                  <a:pt x="11" y="15"/>
                                </a:lnTo>
                                <a:lnTo>
                                  <a:pt x="4" y="16"/>
                                </a:lnTo>
                                <a:lnTo>
                                  <a:pt x="4" y="18"/>
                                </a:lnTo>
                                <a:lnTo>
                                  <a:pt x="8" y="18"/>
                                </a:lnTo>
                                <a:lnTo>
                                  <a:pt x="15" y="17"/>
                                </a:lnTo>
                                <a:lnTo>
                                  <a:pt x="24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14"/>
                                </a:lnTo>
                                <a:lnTo>
                                  <a:pt x="37" y="13"/>
                                </a:lnTo>
                                <a:lnTo>
                                  <a:pt x="42" y="12"/>
                                </a:lnTo>
                                <a:lnTo>
                                  <a:pt x="47" y="11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98" y="13"/>
                                </a:moveTo>
                                <a:lnTo>
                                  <a:pt x="95" y="18"/>
                                </a:lnTo>
                                <a:lnTo>
                                  <a:pt x="102" y="18"/>
                                </a:lnTo>
                                <a:lnTo>
                                  <a:pt x="98" y="13"/>
                                </a:lnTo>
                                <a:close/>
                                <a:moveTo>
                                  <a:pt x="147" y="41"/>
                                </a:moveTo>
                                <a:lnTo>
                                  <a:pt x="141" y="41"/>
                                </a:lnTo>
                                <a:lnTo>
                                  <a:pt x="141" y="100"/>
                                </a:lnTo>
                                <a:lnTo>
                                  <a:pt x="141" y="112"/>
                                </a:lnTo>
                                <a:lnTo>
                                  <a:pt x="148" y="108"/>
                                </a:lnTo>
                                <a:lnTo>
                                  <a:pt x="148" y="100"/>
                                </a:lnTo>
                                <a:lnTo>
                                  <a:pt x="147" y="81"/>
                                </a:lnTo>
                                <a:lnTo>
                                  <a:pt x="147" y="41"/>
                                </a:lnTo>
                                <a:close/>
                                <a:moveTo>
                                  <a:pt x="225" y="94"/>
                                </a:moveTo>
                                <a:lnTo>
                                  <a:pt x="218" y="101"/>
                                </a:lnTo>
                                <a:lnTo>
                                  <a:pt x="152" y="101"/>
                                </a:lnTo>
                                <a:lnTo>
                                  <a:pt x="157" y="106"/>
                                </a:lnTo>
                                <a:lnTo>
                                  <a:pt x="161" y="104"/>
                                </a:lnTo>
                                <a:lnTo>
                                  <a:pt x="164" y="104"/>
                                </a:lnTo>
                                <a:lnTo>
                                  <a:pt x="234" y="104"/>
                                </a:lnTo>
                                <a:lnTo>
                                  <a:pt x="225" y="94"/>
                                </a:lnTo>
                                <a:close/>
                                <a:moveTo>
                                  <a:pt x="207" y="37"/>
                                </a:moveTo>
                                <a:lnTo>
                                  <a:pt x="206" y="50"/>
                                </a:lnTo>
                                <a:lnTo>
                                  <a:pt x="203" y="63"/>
                                </a:lnTo>
                                <a:lnTo>
                                  <a:pt x="200" y="75"/>
                                </a:lnTo>
                                <a:lnTo>
                                  <a:pt x="196" y="89"/>
                                </a:lnTo>
                                <a:lnTo>
                                  <a:pt x="193" y="101"/>
                                </a:lnTo>
                                <a:lnTo>
                                  <a:pt x="196" y="101"/>
                                </a:lnTo>
                                <a:lnTo>
                                  <a:pt x="201" y="88"/>
                                </a:lnTo>
                                <a:lnTo>
                                  <a:pt x="204" y="77"/>
                                </a:lnTo>
                                <a:lnTo>
                                  <a:pt x="210" y="59"/>
                                </a:lnTo>
                                <a:lnTo>
                                  <a:pt x="213" y="50"/>
                                </a:lnTo>
                                <a:lnTo>
                                  <a:pt x="216" y="44"/>
                                </a:lnTo>
                                <a:lnTo>
                                  <a:pt x="218" y="43"/>
                                </a:lnTo>
                                <a:lnTo>
                                  <a:pt x="207" y="37"/>
                                </a:lnTo>
                                <a:close/>
                                <a:moveTo>
                                  <a:pt x="168" y="42"/>
                                </a:moveTo>
                                <a:lnTo>
                                  <a:pt x="166" y="43"/>
                                </a:lnTo>
                                <a:lnTo>
                                  <a:pt x="170" y="53"/>
                                </a:lnTo>
                                <a:lnTo>
                                  <a:pt x="173" y="61"/>
                                </a:lnTo>
                                <a:lnTo>
                                  <a:pt x="173" y="68"/>
                                </a:lnTo>
                                <a:lnTo>
                                  <a:pt x="175" y="75"/>
                                </a:lnTo>
                                <a:lnTo>
                                  <a:pt x="176" y="81"/>
                                </a:lnTo>
                                <a:lnTo>
                                  <a:pt x="176" y="89"/>
                                </a:lnTo>
                                <a:lnTo>
                                  <a:pt x="178" y="89"/>
                                </a:lnTo>
                                <a:lnTo>
                                  <a:pt x="184" y="82"/>
                                </a:lnTo>
                                <a:lnTo>
                                  <a:pt x="184" y="77"/>
                                </a:lnTo>
                                <a:lnTo>
                                  <a:pt x="183" y="71"/>
                                </a:lnTo>
                                <a:lnTo>
                                  <a:pt x="181" y="65"/>
                                </a:lnTo>
                                <a:lnTo>
                                  <a:pt x="176" y="55"/>
                                </a:lnTo>
                                <a:lnTo>
                                  <a:pt x="168" y="42"/>
                                </a:lnTo>
                                <a:close/>
                                <a:moveTo>
                                  <a:pt x="149" y="0"/>
                                </a:moveTo>
                                <a:lnTo>
                                  <a:pt x="147" y="11"/>
                                </a:lnTo>
                                <a:lnTo>
                                  <a:pt x="143" y="23"/>
                                </a:lnTo>
                                <a:lnTo>
                                  <a:pt x="138" y="34"/>
                                </a:lnTo>
                                <a:lnTo>
                                  <a:pt x="133" y="45"/>
                                </a:lnTo>
                                <a:lnTo>
                                  <a:pt x="128" y="56"/>
                                </a:lnTo>
                                <a:lnTo>
                                  <a:pt x="122" y="65"/>
                                </a:lnTo>
                                <a:lnTo>
                                  <a:pt x="123" y="66"/>
                                </a:lnTo>
                                <a:lnTo>
                                  <a:pt x="129" y="61"/>
                                </a:lnTo>
                                <a:lnTo>
                                  <a:pt x="134" y="52"/>
                                </a:lnTo>
                                <a:lnTo>
                                  <a:pt x="141" y="41"/>
                                </a:lnTo>
                                <a:lnTo>
                                  <a:pt x="147" y="41"/>
                                </a:lnTo>
                                <a:lnTo>
                                  <a:pt x="147" y="40"/>
                                </a:lnTo>
                                <a:lnTo>
                                  <a:pt x="152" y="37"/>
                                </a:lnTo>
                                <a:lnTo>
                                  <a:pt x="145" y="33"/>
                                </a:lnTo>
                                <a:lnTo>
                                  <a:pt x="147" y="28"/>
                                </a:lnTo>
                                <a:lnTo>
                                  <a:pt x="151" y="20"/>
                                </a:lnTo>
                                <a:lnTo>
                                  <a:pt x="156" y="8"/>
                                </a:lnTo>
                                <a:lnTo>
                                  <a:pt x="161" y="5"/>
                                </a:lnTo>
                                <a:lnTo>
                                  <a:pt x="149" y="0"/>
                                </a:lnTo>
                                <a:close/>
                                <a:moveTo>
                                  <a:pt x="220" y="22"/>
                                </a:moveTo>
                                <a:lnTo>
                                  <a:pt x="213" y="29"/>
                                </a:lnTo>
                                <a:lnTo>
                                  <a:pt x="155" y="29"/>
                                </a:lnTo>
                                <a:lnTo>
                                  <a:pt x="160" y="33"/>
                                </a:lnTo>
                                <a:lnTo>
                                  <a:pt x="163" y="32"/>
                                </a:lnTo>
                                <a:lnTo>
                                  <a:pt x="167" y="32"/>
                                </a:lnTo>
                                <a:lnTo>
                                  <a:pt x="229" y="32"/>
                                </a:lnTo>
                                <a:lnTo>
                                  <a:pt x="220" y="22"/>
                                </a:lnTo>
                                <a:close/>
                                <a:moveTo>
                                  <a:pt x="181" y="1"/>
                                </a:moveTo>
                                <a:lnTo>
                                  <a:pt x="180" y="2"/>
                                </a:lnTo>
                                <a:lnTo>
                                  <a:pt x="184" y="9"/>
                                </a:lnTo>
                                <a:lnTo>
                                  <a:pt x="186" y="14"/>
                                </a:lnTo>
                                <a:lnTo>
                                  <a:pt x="187" y="20"/>
                                </a:lnTo>
                                <a:lnTo>
                                  <a:pt x="188" y="24"/>
                                </a:lnTo>
                                <a:lnTo>
                                  <a:pt x="190" y="26"/>
                                </a:lnTo>
                                <a:lnTo>
                                  <a:pt x="192" y="24"/>
                                </a:lnTo>
                                <a:lnTo>
                                  <a:pt x="195" y="22"/>
                                </a:lnTo>
                                <a:lnTo>
                                  <a:pt x="195" y="20"/>
                                </a:lnTo>
                                <a:lnTo>
                                  <a:pt x="195" y="13"/>
                                </a:lnTo>
                                <a:lnTo>
                                  <a:pt x="191" y="8"/>
                                </a:lnTo>
                                <a:lnTo>
                                  <a:pt x="181" y="1"/>
                                </a:lnTo>
                                <a:close/>
                                <a:moveTo>
                                  <a:pt x="284" y="62"/>
                                </a:moveTo>
                                <a:lnTo>
                                  <a:pt x="283" y="63"/>
                                </a:lnTo>
                                <a:lnTo>
                                  <a:pt x="284" y="72"/>
                                </a:lnTo>
                                <a:lnTo>
                                  <a:pt x="287" y="80"/>
                                </a:lnTo>
                                <a:lnTo>
                                  <a:pt x="291" y="89"/>
                                </a:lnTo>
                                <a:lnTo>
                                  <a:pt x="284" y="98"/>
                                </a:lnTo>
                                <a:lnTo>
                                  <a:pt x="277" y="104"/>
                                </a:lnTo>
                                <a:lnTo>
                                  <a:pt x="266" y="110"/>
                                </a:lnTo>
                                <a:lnTo>
                                  <a:pt x="267" y="112"/>
                                </a:lnTo>
                                <a:lnTo>
                                  <a:pt x="278" y="107"/>
                                </a:lnTo>
                                <a:lnTo>
                                  <a:pt x="287" y="101"/>
                                </a:lnTo>
                                <a:lnTo>
                                  <a:pt x="293" y="94"/>
                                </a:lnTo>
                                <a:lnTo>
                                  <a:pt x="300" y="94"/>
                                </a:lnTo>
                                <a:lnTo>
                                  <a:pt x="296" y="89"/>
                                </a:lnTo>
                                <a:lnTo>
                                  <a:pt x="300" y="84"/>
                                </a:lnTo>
                                <a:lnTo>
                                  <a:pt x="293" y="84"/>
                                </a:lnTo>
                                <a:lnTo>
                                  <a:pt x="291" y="82"/>
                                </a:lnTo>
                                <a:lnTo>
                                  <a:pt x="288" y="74"/>
                                </a:lnTo>
                                <a:lnTo>
                                  <a:pt x="284" y="62"/>
                                </a:lnTo>
                                <a:close/>
                                <a:moveTo>
                                  <a:pt x="300" y="94"/>
                                </a:moveTo>
                                <a:lnTo>
                                  <a:pt x="293" y="94"/>
                                </a:lnTo>
                                <a:lnTo>
                                  <a:pt x="299" y="99"/>
                                </a:lnTo>
                                <a:lnTo>
                                  <a:pt x="305" y="104"/>
                                </a:lnTo>
                                <a:lnTo>
                                  <a:pt x="312" y="106"/>
                                </a:lnTo>
                                <a:lnTo>
                                  <a:pt x="319" y="107"/>
                                </a:lnTo>
                                <a:lnTo>
                                  <a:pt x="331" y="108"/>
                                </a:lnTo>
                                <a:lnTo>
                                  <a:pt x="347" y="109"/>
                                </a:lnTo>
                                <a:lnTo>
                                  <a:pt x="348" y="106"/>
                                </a:lnTo>
                                <a:lnTo>
                                  <a:pt x="351" y="103"/>
                                </a:lnTo>
                                <a:lnTo>
                                  <a:pt x="356" y="102"/>
                                </a:lnTo>
                                <a:lnTo>
                                  <a:pt x="356" y="101"/>
                                </a:lnTo>
                                <a:lnTo>
                                  <a:pt x="326" y="101"/>
                                </a:lnTo>
                                <a:lnTo>
                                  <a:pt x="317" y="101"/>
                                </a:lnTo>
                                <a:lnTo>
                                  <a:pt x="308" y="99"/>
                                </a:lnTo>
                                <a:lnTo>
                                  <a:pt x="302" y="95"/>
                                </a:lnTo>
                                <a:lnTo>
                                  <a:pt x="300" y="94"/>
                                </a:lnTo>
                                <a:close/>
                                <a:moveTo>
                                  <a:pt x="266" y="65"/>
                                </a:moveTo>
                                <a:lnTo>
                                  <a:pt x="260" y="65"/>
                                </a:lnTo>
                                <a:lnTo>
                                  <a:pt x="260" y="95"/>
                                </a:lnTo>
                                <a:lnTo>
                                  <a:pt x="260" y="96"/>
                                </a:lnTo>
                                <a:lnTo>
                                  <a:pt x="258" y="98"/>
                                </a:lnTo>
                                <a:lnTo>
                                  <a:pt x="263" y="105"/>
                                </a:lnTo>
                                <a:lnTo>
                                  <a:pt x="265" y="101"/>
                                </a:lnTo>
                                <a:lnTo>
                                  <a:pt x="271" y="95"/>
                                </a:lnTo>
                                <a:lnTo>
                                  <a:pt x="273" y="93"/>
                                </a:lnTo>
                                <a:lnTo>
                                  <a:pt x="266" y="93"/>
                                </a:lnTo>
                                <a:lnTo>
                                  <a:pt x="266" y="65"/>
                                </a:lnTo>
                                <a:close/>
                                <a:moveTo>
                                  <a:pt x="356" y="101"/>
                                </a:moveTo>
                                <a:lnTo>
                                  <a:pt x="339" y="101"/>
                                </a:lnTo>
                                <a:lnTo>
                                  <a:pt x="356" y="101"/>
                                </a:lnTo>
                                <a:lnTo>
                                  <a:pt x="356" y="101"/>
                                </a:lnTo>
                                <a:close/>
                                <a:moveTo>
                                  <a:pt x="328" y="80"/>
                                </a:moveTo>
                                <a:lnTo>
                                  <a:pt x="322" y="80"/>
                                </a:lnTo>
                                <a:lnTo>
                                  <a:pt x="322" y="99"/>
                                </a:lnTo>
                                <a:lnTo>
                                  <a:pt x="328" y="96"/>
                                </a:lnTo>
                                <a:lnTo>
                                  <a:pt x="328" y="93"/>
                                </a:lnTo>
                                <a:lnTo>
                                  <a:pt x="328" y="80"/>
                                </a:lnTo>
                                <a:close/>
                                <a:moveTo>
                                  <a:pt x="279" y="84"/>
                                </a:moveTo>
                                <a:lnTo>
                                  <a:pt x="266" y="93"/>
                                </a:lnTo>
                                <a:lnTo>
                                  <a:pt x="273" y="93"/>
                                </a:lnTo>
                                <a:lnTo>
                                  <a:pt x="281" y="86"/>
                                </a:lnTo>
                                <a:lnTo>
                                  <a:pt x="279" y="84"/>
                                </a:lnTo>
                                <a:close/>
                                <a:moveTo>
                                  <a:pt x="307" y="50"/>
                                </a:moveTo>
                                <a:lnTo>
                                  <a:pt x="300" y="50"/>
                                </a:lnTo>
                                <a:lnTo>
                                  <a:pt x="298" y="66"/>
                                </a:lnTo>
                                <a:lnTo>
                                  <a:pt x="296" y="77"/>
                                </a:lnTo>
                                <a:lnTo>
                                  <a:pt x="293" y="84"/>
                                </a:lnTo>
                                <a:lnTo>
                                  <a:pt x="300" y="84"/>
                                </a:lnTo>
                                <a:lnTo>
                                  <a:pt x="300" y="83"/>
                                </a:lnTo>
                                <a:lnTo>
                                  <a:pt x="303" y="70"/>
                                </a:lnTo>
                                <a:lnTo>
                                  <a:pt x="305" y="52"/>
                                </a:lnTo>
                                <a:lnTo>
                                  <a:pt x="307" y="50"/>
                                </a:lnTo>
                                <a:close/>
                                <a:moveTo>
                                  <a:pt x="347" y="72"/>
                                </a:moveTo>
                                <a:lnTo>
                                  <a:pt x="342" y="77"/>
                                </a:lnTo>
                                <a:lnTo>
                                  <a:pt x="302" y="77"/>
                                </a:lnTo>
                                <a:lnTo>
                                  <a:pt x="306" y="81"/>
                                </a:lnTo>
                                <a:lnTo>
                                  <a:pt x="309" y="80"/>
                                </a:lnTo>
                                <a:lnTo>
                                  <a:pt x="314" y="80"/>
                                </a:lnTo>
                                <a:lnTo>
                                  <a:pt x="354" y="80"/>
                                </a:lnTo>
                                <a:lnTo>
                                  <a:pt x="347" y="72"/>
                                </a:lnTo>
                                <a:close/>
                                <a:moveTo>
                                  <a:pt x="328" y="63"/>
                                </a:moveTo>
                                <a:lnTo>
                                  <a:pt x="322" y="63"/>
                                </a:lnTo>
                                <a:lnTo>
                                  <a:pt x="322" y="77"/>
                                </a:lnTo>
                                <a:lnTo>
                                  <a:pt x="328" y="77"/>
                                </a:lnTo>
                                <a:lnTo>
                                  <a:pt x="328" y="63"/>
                                </a:lnTo>
                                <a:close/>
                                <a:moveTo>
                                  <a:pt x="275" y="57"/>
                                </a:moveTo>
                                <a:lnTo>
                                  <a:pt x="270" y="62"/>
                                </a:lnTo>
                                <a:lnTo>
                                  <a:pt x="244" y="62"/>
                                </a:lnTo>
                                <a:lnTo>
                                  <a:pt x="248" y="66"/>
                                </a:lnTo>
                                <a:lnTo>
                                  <a:pt x="251" y="65"/>
                                </a:lnTo>
                                <a:lnTo>
                                  <a:pt x="282" y="65"/>
                                </a:lnTo>
                                <a:lnTo>
                                  <a:pt x="275" y="57"/>
                                </a:lnTo>
                                <a:close/>
                                <a:moveTo>
                                  <a:pt x="344" y="56"/>
                                </a:moveTo>
                                <a:lnTo>
                                  <a:pt x="338" y="61"/>
                                </a:lnTo>
                                <a:lnTo>
                                  <a:pt x="305" y="61"/>
                                </a:lnTo>
                                <a:lnTo>
                                  <a:pt x="309" y="65"/>
                                </a:lnTo>
                                <a:lnTo>
                                  <a:pt x="313" y="64"/>
                                </a:lnTo>
                                <a:lnTo>
                                  <a:pt x="317" y="63"/>
                                </a:lnTo>
                                <a:lnTo>
                                  <a:pt x="350" y="63"/>
                                </a:lnTo>
                                <a:lnTo>
                                  <a:pt x="344" y="56"/>
                                </a:lnTo>
                                <a:close/>
                                <a:moveTo>
                                  <a:pt x="266" y="43"/>
                                </a:moveTo>
                                <a:lnTo>
                                  <a:pt x="260" y="43"/>
                                </a:lnTo>
                                <a:lnTo>
                                  <a:pt x="260" y="62"/>
                                </a:lnTo>
                                <a:lnTo>
                                  <a:pt x="266" y="62"/>
                                </a:lnTo>
                                <a:lnTo>
                                  <a:pt x="266" y="43"/>
                                </a:lnTo>
                                <a:close/>
                                <a:moveTo>
                                  <a:pt x="328" y="48"/>
                                </a:moveTo>
                                <a:lnTo>
                                  <a:pt x="322" y="48"/>
                                </a:lnTo>
                                <a:lnTo>
                                  <a:pt x="322" y="61"/>
                                </a:lnTo>
                                <a:lnTo>
                                  <a:pt x="328" y="61"/>
                                </a:lnTo>
                                <a:lnTo>
                                  <a:pt x="328" y="48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5" y="20"/>
                                </a:lnTo>
                                <a:lnTo>
                                  <a:pt x="286" y="46"/>
                                </a:lnTo>
                                <a:lnTo>
                                  <a:pt x="282" y="48"/>
                                </a:lnTo>
                                <a:lnTo>
                                  <a:pt x="287" y="54"/>
                                </a:lnTo>
                                <a:lnTo>
                                  <a:pt x="291" y="50"/>
                                </a:lnTo>
                                <a:lnTo>
                                  <a:pt x="307" y="50"/>
                                </a:lnTo>
                                <a:lnTo>
                                  <a:pt x="308" y="49"/>
                                </a:lnTo>
                                <a:lnTo>
                                  <a:pt x="307" y="47"/>
                                </a:lnTo>
                                <a:lnTo>
                                  <a:pt x="291" y="47"/>
                                </a:lnTo>
                                <a:lnTo>
                                  <a:pt x="300" y="2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345" y="48"/>
                                </a:moveTo>
                                <a:lnTo>
                                  <a:pt x="338" y="48"/>
                                </a:lnTo>
                                <a:lnTo>
                                  <a:pt x="338" y="52"/>
                                </a:lnTo>
                                <a:lnTo>
                                  <a:pt x="345" y="50"/>
                                </a:lnTo>
                                <a:lnTo>
                                  <a:pt x="345" y="48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258" y="14"/>
                                </a:lnTo>
                                <a:lnTo>
                                  <a:pt x="254" y="26"/>
                                </a:lnTo>
                                <a:lnTo>
                                  <a:pt x="249" y="38"/>
                                </a:lnTo>
                                <a:lnTo>
                                  <a:pt x="244" y="49"/>
                                </a:lnTo>
                                <a:lnTo>
                                  <a:pt x="245" y="50"/>
                                </a:lnTo>
                                <a:lnTo>
                                  <a:pt x="246" y="47"/>
                                </a:lnTo>
                                <a:lnTo>
                                  <a:pt x="249" y="45"/>
                                </a:lnTo>
                                <a:lnTo>
                                  <a:pt x="250" y="43"/>
                                </a:lnTo>
                                <a:lnTo>
                                  <a:pt x="281" y="43"/>
                                </a:lnTo>
                                <a:lnTo>
                                  <a:pt x="278" y="40"/>
                                </a:lnTo>
                                <a:lnTo>
                                  <a:pt x="252" y="40"/>
                                </a:lnTo>
                                <a:lnTo>
                                  <a:pt x="254" y="35"/>
                                </a:lnTo>
                                <a:lnTo>
                                  <a:pt x="260" y="24"/>
                                </a:lnTo>
                                <a:lnTo>
                                  <a:pt x="283" y="24"/>
                                </a:lnTo>
                                <a:lnTo>
                                  <a:pt x="280" y="21"/>
                                </a:lnTo>
                                <a:lnTo>
                                  <a:pt x="261" y="21"/>
                                </a:lnTo>
                                <a:lnTo>
                                  <a:pt x="263" y="17"/>
                                </a:lnTo>
                                <a:lnTo>
                                  <a:pt x="264" y="13"/>
                                </a:lnTo>
                                <a:lnTo>
                                  <a:pt x="266" y="8"/>
                                </a:lnTo>
                                <a:lnTo>
                                  <a:pt x="270" y="5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44" y="33"/>
                                </a:moveTo>
                                <a:lnTo>
                                  <a:pt x="338" y="33"/>
                                </a:lnTo>
                                <a:lnTo>
                                  <a:pt x="338" y="45"/>
                                </a:lnTo>
                                <a:lnTo>
                                  <a:pt x="308" y="45"/>
                                </a:lnTo>
                                <a:lnTo>
                                  <a:pt x="312" y="50"/>
                                </a:lnTo>
                                <a:lnTo>
                                  <a:pt x="316" y="49"/>
                                </a:lnTo>
                                <a:lnTo>
                                  <a:pt x="319" y="48"/>
                                </a:lnTo>
                                <a:lnTo>
                                  <a:pt x="345" y="48"/>
                                </a:lnTo>
                                <a:lnTo>
                                  <a:pt x="345" y="45"/>
                                </a:lnTo>
                                <a:lnTo>
                                  <a:pt x="344" y="40"/>
                                </a:lnTo>
                                <a:lnTo>
                                  <a:pt x="344" y="33"/>
                                </a:lnTo>
                                <a:close/>
                                <a:moveTo>
                                  <a:pt x="303" y="43"/>
                                </a:moveTo>
                                <a:lnTo>
                                  <a:pt x="299" y="47"/>
                                </a:lnTo>
                                <a:lnTo>
                                  <a:pt x="307" y="47"/>
                                </a:lnTo>
                                <a:lnTo>
                                  <a:pt x="303" y="43"/>
                                </a:lnTo>
                                <a:close/>
                                <a:moveTo>
                                  <a:pt x="328" y="33"/>
                                </a:moveTo>
                                <a:lnTo>
                                  <a:pt x="322" y="33"/>
                                </a:lnTo>
                                <a:lnTo>
                                  <a:pt x="322" y="45"/>
                                </a:lnTo>
                                <a:lnTo>
                                  <a:pt x="328" y="45"/>
                                </a:lnTo>
                                <a:lnTo>
                                  <a:pt x="328" y="33"/>
                                </a:lnTo>
                                <a:close/>
                                <a:moveTo>
                                  <a:pt x="273" y="35"/>
                                </a:moveTo>
                                <a:lnTo>
                                  <a:pt x="269" y="40"/>
                                </a:lnTo>
                                <a:lnTo>
                                  <a:pt x="278" y="40"/>
                                </a:lnTo>
                                <a:lnTo>
                                  <a:pt x="273" y="35"/>
                                </a:lnTo>
                                <a:close/>
                                <a:moveTo>
                                  <a:pt x="350" y="26"/>
                                </a:moveTo>
                                <a:lnTo>
                                  <a:pt x="345" y="30"/>
                                </a:lnTo>
                                <a:lnTo>
                                  <a:pt x="302" y="30"/>
                                </a:lnTo>
                                <a:lnTo>
                                  <a:pt x="305" y="34"/>
                                </a:lnTo>
                                <a:lnTo>
                                  <a:pt x="309" y="33"/>
                                </a:lnTo>
                                <a:lnTo>
                                  <a:pt x="356" y="33"/>
                                </a:lnTo>
                                <a:lnTo>
                                  <a:pt x="350" y="26"/>
                                </a:lnTo>
                                <a:close/>
                                <a:moveTo>
                                  <a:pt x="328" y="19"/>
                                </a:moveTo>
                                <a:lnTo>
                                  <a:pt x="322" y="19"/>
                                </a:lnTo>
                                <a:lnTo>
                                  <a:pt x="322" y="30"/>
                                </a:lnTo>
                                <a:lnTo>
                                  <a:pt x="328" y="30"/>
                                </a:lnTo>
                                <a:lnTo>
                                  <a:pt x="328" y="19"/>
                                </a:lnTo>
                                <a:close/>
                                <a:moveTo>
                                  <a:pt x="346" y="19"/>
                                </a:moveTo>
                                <a:lnTo>
                                  <a:pt x="338" y="19"/>
                                </a:lnTo>
                                <a:lnTo>
                                  <a:pt x="338" y="30"/>
                                </a:lnTo>
                                <a:lnTo>
                                  <a:pt x="344" y="30"/>
                                </a:lnTo>
                                <a:lnTo>
                                  <a:pt x="344" y="21"/>
                                </a:lnTo>
                                <a:lnTo>
                                  <a:pt x="346" y="19"/>
                                </a:lnTo>
                                <a:close/>
                                <a:moveTo>
                                  <a:pt x="276" y="16"/>
                                </a:moveTo>
                                <a:lnTo>
                                  <a:pt x="271" y="21"/>
                                </a:lnTo>
                                <a:lnTo>
                                  <a:pt x="280" y="21"/>
                                </a:lnTo>
                                <a:lnTo>
                                  <a:pt x="276" y="16"/>
                                </a:lnTo>
                                <a:close/>
                                <a:moveTo>
                                  <a:pt x="299" y="12"/>
                                </a:moveTo>
                                <a:lnTo>
                                  <a:pt x="294" y="17"/>
                                </a:lnTo>
                                <a:lnTo>
                                  <a:pt x="280" y="17"/>
                                </a:lnTo>
                                <a:lnTo>
                                  <a:pt x="284" y="21"/>
                                </a:lnTo>
                                <a:lnTo>
                                  <a:pt x="288" y="20"/>
                                </a:lnTo>
                                <a:lnTo>
                                  <a:pt x="291" y="20"/>
                                </a:lnTo>
                                <a:lnTo>
                                  <a:pt x="302" y="20"/>
                                </a:lnTo>
                                <a:lnTo>
                                  <a:pt x="304" y="18"/>
                                </a:lnTo>
                                <a:lnTo>
                                  <a:pt x="299" y="12"/>
                                </a:lnTo>
                                <a:close/>
                                <a:moveTo>
                                  <a:pt x="342" y="12"/>
                                </a:moveTo>
                                <a:lnTo>
                                  <a:pt x="338" y="16"/>
                                </a:lnTo>
                                <a:lnTo>
                                  <a:pt x="307" y="16"/>
                                </a:lnTo>
                                <a:lnTo>
                                  <a:pt x="311" y="21"/>
                                </a:lnTo>
                                <a:lnTo>
                                  <a:pt x="315" y="20"/>
                                </a:lnTo>
                                <a:lnTo>
                                  <a:pt x="319" y="19"/>
                                </a:lnTo>
                                <a:lnTo>
                                  <a:pt x="346" y="19"/>
                                </a:lnTo>
                                <a:lnTo>
                                  <a:pt x="347" y="18"/>
                                </a:lnTo>
                                <a:lnTo>
                                  <a:pt x="342" y="12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322" y="5"/>
                                </a:lnTo>
                                <a:lnTo>
                                  <a:pt x="322" y="16"/>
                                </a:lnTo>
                                <a:lnTo>
                                  <a:pt x="328" y="16"/>
                                </a:lnTo>
                                <a:lnTo>
                                  <a:pt x="328" y="8"/>
                                </a:lnTo>
                                <a:lnTo>
                                  <a:pt x="332" y="5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7" name="图片 1098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83" y="2569"/>
                            <a:ext cx="357" cy="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图片 1099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144" y="2728"/>
                            <a:ext cx="234" cy="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图片 1100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45" y="1542"/>
                            <a:ext cx="390" cy="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图片 1101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33" y="1706"/>
                            <a:ext cx="224" cy="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任意多边形 1102"/>
                        <wps:cNvSpPr/>
                        <wps:spPr>
                          <a:xfrm>
                            <a:off x="3173" y="1532"/>
                            <a:ext cx="441" cy="326"/>
                          </a:xfrm>
                          <a:prstGeom prst="round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bodyPr upright="1"/>
                      </wps:wsp>
                      <wps:wsp>
                        <wps:cNvPr id="505" name="任意多边形 1106"/>
                        <wps:cNvSpPr/>
                        <wps:spPr>
                          <a:xfrm>
                            <a:off x="1730" y="2664"/>
                            <a:ext cx="191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63">
                                <a:moveTo>
                                  <a:pt x="81" y="2"/>
                                </a:moveTo>
                                <a:lnTo>
                                  <a:pt x="64" y="2"/>
                                </a:lnTo>
                                <a:lnTo>
                                  <a:pt x="66" y="3"/>
                                </a:lnTo>
                                <a:lnTo>
                                  <a:pt x="68" y="5"/>
                                </a:lnTo>
                                <a:lnTo>
                                  <a:pt x="68" y="7"/>
                                </a:lnTo>
                                <a:lnTo>
                                  <a:pt x="69" y="43"/>
                                </a:lnTo>
                                <a:lnTo>
                                  <a:pt x="69" y="48"/>
                                </a:lnTo>
                                <a:lnTo>
                                  <a:pt x="70" y="50"/>
                                </a:lnTo>
                                <a:lnTo>
                                  <a:pt x="71" y="54"/>
                                </a:lnTo>
                                <a:lnTo>
                                  <a:pt x="74" y="57"/>
                                </a:lnTo>
                                <a:lnTo>
                                  <a:pt x="77" y="60"/>
                                </a:lnTo>
                                <a:lnTo>
                                  <a:pt x="80" y="62"/>
                                </a:lnTo>
                                <a:lnTo>
                                  <a:pt x="86" y="63"/>
                                </a:lnTo>
                                <a:lnTo>
                                  <a:pt x="98" y="63"/>
                                </a:lnTo>
                                <a:lnTo>
                                  <a:pt x="103" y="62"/>
                                </a:lnTo>
                                <a:lnTo>
                                  <a:pt x="107" y="60"/>
                                </a:lnTo>
                                <a:lnTo>
                                  <a:pt x="107" y="59"/>
                                </a:lnTo>
                                <a:lnTo>
                                  <a:pt x="89" y="59"/>
                                </a:lnTo>
                                <a:lnTo>
                                  <a:pt x="87" y="58"/>
                                </a:lnTo>
                                <a:lnTo>
                                  <a:pt x="85" y="57"/>
                                </a:lnTo>
                                <a:lnTo>
                                  <a:pt x="83" y="56"/>
                                </a:lnTo>
                                <a:lnTo>
                                  <a:pt x="81" y="55"/>
                                </a:lnTo>
                                <a:lnTo>
                                  <a:pt x="80" y="53"/>
                                </a:lnTo>
                                <a:lnTo>
                                  <a:pt x="79" y="52"/>
                                </a:lnTo>
                                <a:lnTo>
                                  <a:pt x="78" y="49"/>
                                </a:lnTo>
                                <a:lnTo>
                                  <a:pt x="78" y="46"/>
                                </a:lnTo>
                                <a:lnTo>
                                  <a:pt x="77" y="43"/>
                                </a:lnTo>
                                <a:lnTo>
                                  <a:pt x="77" y="7"/>
                                </a:lnTo>
                                <a:lnTo>
                                  <a:pt x="78" y="5"/>
                                </a:lnTo>
                                <a:lnTo>
                                  <a:pt x="78" y="4"/>
                                </a:lnTo>
                                <a:lnTo>
                                  <a:pt x="79" y="3"/>
                                </a:lnTo>
                                <a:lnTo>
                                  <a:pt x="81" y="2"/>
                                </a:lnTo>
                                <a:close/>
                                <a:moveTo>
                                  <a:pt x="151" y="13"/>
                                </a:moveTo>
                                <a:lnTo>
                                  <a:pt x="140" y="13"/>
                                </a:lnTo>
                                <a:lnTo>
                                  <a:pt x="180" y="62"/>
                                </a:lnTo>
                                <a:lnTo>
                                  <a:pt x="182" y="62"/>
                                </a:lnTo>
                                <a:lnTo>
                                  <a:pt x="182" y="46"/>
                                </a:lnTo>
                                <a:lnTo>
                                  <a:pt x="178" y="46"/>
                                </a:lnTo>
                                <a:lnTo>
                                  <a:pt x="151" y="13"/>
                                </a:lnTo>
                                <a:close/>
                                <a:moveTo>
                                  <a:pt x="26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1"/>
                                </a:lnTo>
                                <a:lnTo>
                                  <a:pt x="26" y="61"/>
                                </a:lnTo>
                                <a:lnTo>
                                  <a:pt x="26" y="60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23" y="33"/>
                                </a:lnTo>
                                <a:lnTo>
                                  <a:pt x="44" y="61"/>
                                </a:lnTo>
                                <a:lnTo>
                                  <a:pt x="60" y="61"/>
                                </a:lnTo>
                                <a:lnTo>
                                  <a:pt x="60" y="60"/>
                                </a:lnTo>
                                <a:lnTo>
                                  <a:pt x="56" y="60"/>
                                </a:lnTo>
                                <a:lnTo>
                                  <a:pt x="54" y="58"/>
                                </a:lnTo>
                                <a:lnTo>
                                  <a:pt x="52" y="57"/>
                                </a:lnTo>
                                <a:lnTo>
                                  <a:pt x="50" y="56"/>
                                </a:lnTo>
                                <a:lnTo>
                                  <a:pt x="47" y="53"/>
                                </a:lnTo>
                                <a:lnTo>
                                  <a:pt x="45" y="49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149" y="60"/>
                                </a:moveTo>
                                <a:lnTo>
                                  <a:pt x="128" y="60"/>
                                </a:lnTo>
                                <a:lnTo>
                                  <a:pt x="128" y="61"/>
                                </a:lnTo>
                                <a:lnTo>
                                  <a:pt x="149" y="61"/>
                                </a:lnTo>
                                <a:lnTo>
                                  <a:pt x="149" y="6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lnTo>
                                  <a:pt x="6" y="3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8" y="7"/>
                                </a:lnTo>
                                <a:lnTo>
                                  <a:pt x="8" y="56"/>
                                </a:lnTo>
                                <a:lnTo>
                                  <a:pt x="7" y="59"/>
                                </a:lnTo>
                                <a:lnTo>
                                  <a:pt x="4" y="60"/>
                                </a:lnTo>
                                <a:lnTo>
                                  <a:pt x="21" y="60"/>
                                </a:lnTo>
                                <a:lnTo>
                                  <a:pt x="19" y="59"/>
                                </a:lnTo>
                                <a:lnTo>
                                  <a:pt x="18" y="58"/>
                                </a:lnTo>
                                <a:lnTo>
                                  <a:pt x="17" y="57"/>
                                </a:lnTo>
                                <a:lnTo>
                                  <a:pt x="17" y="55"/>
                                </a:lnTo>
                                <a:lnTo>
                                  <a:pt x="17" y="33"/>
                                </a:lnTo>
                                <a:lnTo>
                                  <a:pt x="33" y="33"/>
                                </a:lnTo>
                                <a:lnTo>
                                  <a:pt x="32" y="32"/>
                                </a:lnTo>
                                <a:lnTo>
                                  <a:pt x="37" y="31"/>
                                </a:lnTo>
                                <a:lnTo>
                                  <a:pt x="38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4"/>
                                </a:lnTo>
                                <a:lnTo>
                                  <a:pt x="20" y="4"/>
                                </a:lnTo>
                                <a:lnTo>
                                  <a:pt x="41" y="4"/>
                                </a:lnTo>
                                <a:lnTo>
                                  <a:pt x="39" y="3"/>
                                </a:lnTo>
                                <a:lnTo>
                                  <a:pt x="36" y="1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2"/>
                                </a:lnTo>
                                <a:lnTo>
                                  <a:pt x="128" y="2"/>
                                </a:lnTo>
                                <a:lnTo>
                                  <a:pt x="130" y="3"/>
                                </a:lnTo>
                                <a:lnTo>
                                  <a:pt x="131" y="3"/>
                                </a:lnTo>
                                <a:lnTo>
                                  <a:pt x="133" y="5"/>
                                </a:lnTo>
                                <a:lnTo>
                                  <a:pt x="134" y="6"/>
                                </a:lnTo>
                                <a:lnTo>
                                  <a:pt x="136" y="8"/>
                                </a:lnTo>
                                <a:lnTo>
                                  <a:pt x="136" y="55"/>
                                </a:lnTo>
                                <a:lnTo>
                                  <a:pt x="136" y="57"/>
                                </a:lnTo>
                                <a:lnTo>
                                  <a:pt x="135" y="57"/>
                                </a:lnTo>
                                <a:lnTo>
                                  <a:pt x="134" y="59"/>
                                </a:lnTo>
                                <a:lnTo>
                                  <a:pt x="132" y="60"/>
                                </a:lnTo>
                                <a:lnTo>
                                  <a:pt x="144" y="60"/>
                                </a:lnTo>
                                <a:lnTo>
                                  <a:pt x="143" y="59"/>
                                </a:lnTo>
                                <a:lnTo>
                                  <a:pt x="141" y="58"/>
                                </a:lnTo>
                                <a:lnTo>
                                  <a:pt x="140" y="57"/>
                                </a:lnTo>
                                <a:lnTo>
                                  <a:pt x="140" y="13"/>
                                </a:lnTo>
                                <a:lnTo>
                                  <a:pt x="151" y="13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20" y="2"/>
                                </a:moveTo>
                                <a:lnTo>
                                  <a:pt x="107" y="2"/>
                                </a:lnTo>
                                <a:lnTo>
                                  <a:pt x="110" y="3"/>
                                </a:lnTo>
                                <a:lnTo>
                                  <a:pt x="111" y="4"/>
                                </a:lnTo>
                                <a:lnTo>
                                  <a:pt x="111" y="5"/>
                                </a:lnTo>
                                <a:lnTo>
                                  <a:pt x="112" y="7"/>
                                </a:lnTo>
                                <a:lnTo>
                                  <a:pt x="112" y="43"/>
                                </a:lnTo>
                                <a:lnTo>
                                  <a:pt x="111" y="47"/>
                                </a:lnTo>
                                <a:lnTo>
                                  <a:pt x="110" y="50"/>
                                </a:lnTo>
                                <a:lnTo>
                                  <a:pt x="109" y="53"/>
                                </a:lnTo>
                                <a:lnTo>
                                  <a:pt x="107" y="55"/>
                                </a:lnTo>
                                <a:lnTo>
                                  <a:pt x="103" y="57"/>
                                </a:lnTo>
                                <a:lnTo>
                                  <a:pt x="100" y="58"/>
                                </a:lnTo>
                                <a:lnTo>
                                  <a:pt x="97" y="59"/>
                                </a:lnTo>
                                <a:lnTo>
                                  <a:pt x="107" y="59"/>
                                </a:lnTo>
                                <a:lnTo>
                                  <a:pt x="110" y="57"/>
                                </a:lnTo>
                                <a:lnTo>
                                  <a:pt x="113" y="54"/>
                                </a:lnTo>
                                <a:lnTo>
                                  <a:pt x="114" y="49"/>
                                </a:lnTo>
                                <a:lnTo>
                                  <a:pt x="115" y="47"/>
                                </a:lnTo>
                                <a:lnTo>
                                  <a:pt x="116" y="43"/>
                                </a:lnTo>
                                <a:lnTo>
                                  <a:pt x="116" y="6"/>
                                </a:lnTo>
                                <a:lnTo>
                                  <a:pt x="116" y="5"/>
                                </a:lnTo>
                                <a:lnTo>
                                  <a:pt x="118" y="3"/>
                                </a:lnTo>
                                <a:lnTo>
                                  <a:pt x="120" y="2"/>
                                </a:lnTo>
                                <a:close/>
                                <a:moveTo>
                                  <a:pt x="186" y="2"/>
                                </a:moveTo>
                                <a:lnTo>
                                  <a:pt x="174" y="2"/>
                                </a:lnTo>
                                <a:lnTo>
                                  <a:pt x="176" y="3"/>
                                </a:lnTo>
                                <a:lnTo>
                                  <a:pt x="176" y="4"/>
                                </a:lnTo>
                                <a:lnTo>
                                  <a:pt x="177" y="4"/>
                                </a:lnTo>
                                <a:lnTo>
                                  <a:pt x="178" y="7"/>
                                </a:lnTo>
                                <a:lnTo>
                                  <a:pt x="178" y="46"/>
                                </a:lnTo>
                                <a:lnTo>
                                  <a:pt x="182" y="46"/>
                                </a:lnTo>
                                <a:lnTo>
                                  <a:pt x="182" y="5"/>
                                </a:lnTo>
                                <a:lnTo>
                                  <a:pt x="183" y="4"/>
                                </a:lnTo>
                                <a:lnTo>
                                  <a:pt x="183" y="3"/>
                                </a:lnTo>
                                <a:lnTo>
                                  <a:pt x="186" y="2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28" y="4"/>
                                </a:lnTo>
                                <a:lnTo>
                                  <a:pt x="31" y="5"/>
                                </a:lnTo>
                                <a:lnTo>
                                  <a:pt x="33" y="7"/>
                                </a:lnTo>
                                <a:lnTo>
                                  <a:pt x="35" y="10"/>
                                </a:lnTo>
                                <a:lnTo>
                                  <a:pt x="37" y="13"/>
                                </a:lnTo>
                                <a:lnTo>
                                  <a:pt x="37" y="20"/>
                                </a:lnTo>
                                <a:lnTo>
                                  <a:pt x="35" y="24"/>
                                </a:lnTo>
                                <a:lnTo>
                                  <a:pt x="33" y="26"/>
                                </a:lnTo>
                                <a:lnTo>
                                  <a:pt x="29" y="29"/>
                                </a:lnTo>
                                <a:lnTo>
                                  <a:pt x="25" y="30"/>
                                </a:lnTo>
                                <a:lnTo>
                                  <a:pt x="38" y="30"/>
                                </a:lnTo>
                                <a:lnTo>
                                  <a:pt x="41" y="28"/>
                                </a:lnTo>
                                <a:lnTo>
                                  <a:pt x="44" y="26"/>
                                </a:lnTo>
                                <a:lnTo>
                                  <a:pt x="46" y="23"/>
                                </a:lnTo>
                                <a:lnTo>
                                  <a:pt x="47" y="20"/>
                                </a:lnTo>
                                <a:lnTo>
                                  <a:pt x="47" y="12"/>
                                </a:lnTo>
                                <a:lnTo>
                                  <a:pt x="46" y="10"/>
                                </a:ln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2"/>
                                </a:lnTo>
                                <a:lnTo>
                                  <a:pt x="124" y="2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2"/>
                                </a:lnTo>
                                <a:lnTo>
                                  <a:pt x="190" y="2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08" name="任意多边形 1109"/>
                        <wps:cNvSpPr/>
                        <wps:spPr>
                          <a:xfrm>
                            <a:off x="3219" y="2477"/>
                            <a:ext cx="404" cy="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" h="410">
                                <a:moveTo>
                                  <a:pt x="202" y="0"/>
                                </a:move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59" y="349"/>
                                </a:lnTo>
                                <a:lnTo>
                                  <a:pt x="124" y="393"/>
                                </a:lnTo>
                                <a:lnTo>
                                  <a:pt x="202" y="409"/>
                                </a:lnTo>
                                <a:lnTo>
                                  <a:pt x="281" y="393"/>
                                </a:lnTo>
                                <a:lnTo>
                                  <a:pt x="345" y="349"/>
                                </a:lnTo>
                                <a:lnTo>
                                  <a:pt x="388" y="284"/>
                                </a:lnTo>
                                <a:lnTo>
                                  <a:pt x="404" y="204"/>
                                </a:lnTo>
                                <a:lnTo>
                                  <a:pt x="388" y="125"/>
                                </a:lnTo>
                                <a:lnTo>
                                  <a:pt x="345" y="60"/>
                                </a:lnTo>
                                <a:lnTo>
                                  <a:pt x="281" y="16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0" name="任意多边形 1111"/>
                        <wps:cNvSpPr/>
                        <wps:spPr>
                          <a:xfrm>
                            <a:off x="3288" y="2591"/>
                            <a:ext cx="216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" h="65">
                                <a:moveTo>
                                  <a:pt x="2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3"/>
                                </a:lnTo>
                                <a:lnTo>
                                  <a:pt x="3" y="62"/>
                                </a:lnTo>
                                <a:lnTo>
                                  <a:pt x="4" y="61"/>
                                </a:lnTo>
                                <a:lnTo>
                                  <a:pt x="17" y="61"/>
                                </a:lnTo>
                                <a:lnTo>
                                  <a:pt x="14" y="60"/>
                                </a:lnTo>
                                <a:lnTo>
                                  <a:pt x="11" y="58"/>
                                </a:lnTo>
                                <a:lnTo>
                                  <a:pt x="8" y="57"/>
                                </a:lnTo>
                                <a:lnTo>
                                  <a:pt x="7" y="55"/>
                                </a:lnTo>
                                <a:lnTo>
                                  <a:pt x="5" y="53"/>
                                </a:lnTo>
                                <a:lnTo>
                                  <a:pt x="4" y="51"/>
                                </a:lnTo>
                                <a:lnTo>
                                  <a:pt x="3" y="47"/>
                                </a:lnTo>
                                <a:lnTo>
                                  <a:pt x="2" y="43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1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5" y="27"/>
                                </a:lnTo>
                                <a:lnTo>
                                  <a:pt x="7" y="29"/>
                                </a:lnTo>
                                <a:lnTo>
                                  <a:pt x="9" y="30"/>
                                </a:lnTo>
                                <a:lnTo>
                                  <a:pt x="12" y="33"/>
                                </a:lnTo>
                                <a:lnTo>
                                  <a:pt x="17" y="35"/>
                                </a:lnTo>
                                <a:lnTo>
                                  <a:pt x="23" y="39"/>
                                </a:lnTo>
                                <a:lnTo>
                                  <a:pt x="26" y="41"/>
                                </a:lnTo>
                                <a:lnTo>
                                  <a:pt x="27" y="42"/>
                                </a:lnTo>
                                <a:lnTo>
                                  <a:pt x="29" y="43"/>
                                </a:lnTo>
                                <a:lnTo>
                                  <a:pt x="30" y="44"/>
                                </a:lnTo>
                                <a:lnTo>
                                  <a:pt x="31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1" y="56"/>
                                </a:lnTo>
                                <a:lnTo>
                                  <a:pt x="29" y="58"/>
                                </a:lnTo>
                                <a:lnTo>
                                  <a:pt x="27" y="59"/>
                                </a:lnTo>
                                <a:lnTo>
                                  <a:pt x="24" y="61"/>
                                </a:lnTo>
                                <a:lnTo>
                                  <a:pt x="5" y="61"/>
                                </a:lnTo>
                                <a:lnTo>
                                  <a:pt x="8" y="61"/>
                                </a:lnTo>
                                <a:lnTo>
                                  <a:pt x="11" y="62"/>
                                </a:lnTo>
                                <a:lnTo>
                                  <a:pt x="14" y="63"/>
                                </a:lnTo>
                                <a:lnTo>
                                  <a:pt x="15" y="63"/>
                                </a:lnTo>
                                <a:lnTo>
                                  <a:pt x="16" y="63"/>
                                </a:lnTo>
                                <a:lnTo>
                                  <a:pt x="18" y="64"/>
                                </a:lnTo>
                                <a:lnTo>
                                  <a:pt x="26" y="64"/>
                                </a:lnTo>
                                <a:lnTo>
                                  <a:pt x="31" y="62"/>
                                </a:lnTo>
                                <a:lnTo>
                                  <a:pt x="35" y="59"/>
                                </a:lnTo>
                                <a:lnTo>
                                  <a:pt x="38" y="56"/>
                                </a:lnTo>
                                <a:lnTo>
                                  <a:pt x="40" y="51"/>
                                </a:lnTo>
                                <a:lnTo>
                                  <a:pt x="40" y="44"/>
                                </a:lnTo>
                                <a:lnTo>
                                  <a:pt x="40" y="42"/>
                                </a:lnTo>
                                <a:lnTo>
                                  <a:pt x="38" y="40"/>
                                </a:lnTo>
                                <a:lnTo>
                                  <a:pt x="37" y="38"/>
                                </a:lnTo>
                                <a:lnTo>
                                  <a:pt x="36" y="35"/>
                                </a:lnTo>
                                <a:lnTo>
                                  <a:pt x="34" y="34"/>
                                </a:lnTo>
                                <a:lnTo>
                                  <a:pt x="28" y="30"/>
                                </a:lnTo>
                                <a:lnTo>
                                  <a:pt x="22" y="27"/>
                                </a:lnTo>
                                <a:lnTo>
                                  <a:pt x="15" y="23"/>
                                </a:lnTo>
                                <a:lnTo>
                                  <a:pt x="11" y="20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5" y="4"/>
                                </a:lnTo>
                                <a:lnTo>
                                  <a:pt x="31" y="4"/>
                                </a:lnTo>
                                <a:lnTo>
                                  <a:pt x="29" y="3"/>
                                </a:lnTo>
                                <a:lnTo>
                                  <a:pt x="28" y="2"/>
                                </a:lnTo>
                                <a:lnTo>
                                  <a:pt x="24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1"/>
                                </a:lnTo>
                                <a:lnTo>
                                  <a:pt x="32" y="4"/>
                                </a:lnTo>
                                <a:lnTo>
                                  <a:pt x="20" y="4"/>
                                </a:lnTo>
                                <a:lnTo>
                                  <a:pt x="23" y="4"/>
                                </a:lnTo>
                                <a:lnTo>
                                  <a:pt x="26" y="5"/>
                                </a:lnTo>
                                <a:lnTo>
                                  <a:pt x="28" y="7"/>
                                </a:lnTo>
                                <a:lnTo>
                                  <a:pt x="31" y="9"/>
                                </a:lnTo>
                                <a:lnTo>
                                  <a:pt x="32" y="11"/>
                                </a:lnTo>
                                <a:lnTo>
                                  <a:pt x="33" y="14"/>
                                </a:lnTo>
                                <a:lnTo>
                                  <a:pt x="34" y="17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86" y="61"/>
                                </a:moveTo>
                                <a:lnTo>
                                  <a:pt x="60" y="61"/>
                                </a:lnTo>
                                <a:lnTo>
                                  <a:pt x="60" y="63"/>
                                </a:lnTo>
                                <a:lnTo>
                                  <a:pt x="86" y="63"/>
                                </a:lnTo>
                                <a:lnTo>
                                  <a:pt x="86" y="61"/>
                                </a:lnTo>
                                <a:close/>
                                <a:moveTo>
                                  <a:pt x="78" y="5"/>
                                </a:moveTo>
                                <a:lnTo>
                                  <a:pt x="69" y="5"/>
                                </a:lnTo>
                                <a:lnTo>
                                  <a:pt x="69" y="56"/>
                                </a:lnTo>
                                <a:lnTo>
                                  <a:pt x="69" y="58"/>
                                </a:lnTo>
                                <a:lnTo>
                                  <a:pt x="68" y="59"/>
                                </a:lnTo>
                                <a:lnTo>
                                  <a:pt x="67" y="60"/>
                                </a:lnTo>
                                <a:lnTo>
                                  <a:pt x="65" y="61"/>
                                </a:lnTo>
                                <a:lnTo>
                                  <a:pt x="82" y="61"/>
                                </a:lnTo>
                                <a:lnTo>
                                  <a:pt x="80" y="61"/>
                                </a:lnTo>
                                <a:lnTo>
                                  <a:pt x="79" y="59"/>
                                </a:lnTo>
                                <a:lnTo>
                                  <a:pt x="78" y="58"/>
                                </a:lnTo>
                                <a:lnTo>
                                  <a:pt x="78" y="5"/>
                                </a:lnTo>
                                <a:close/>
                                <a:moveTo>
                                  <a:pt x="98" y="1"/>
                                </a:moveTo>
                                <a:lnTo>
                                  <a:pt x="49" y="1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13"/>
                                </a:lnTo>
                                <a:lnTo>
                                  <a:pt x="50" y="11"/>
                                </a:lnTo>
                                <a:lnTo>
                                  <a:pt x="52" y="9"/>
                                </a:lnTo>
                                <a:lnTo>
                                  <a:pt x="53" y="8"/>
                                </a:lnTo>
                                <a:lnTo>
                                  <a:pt x="54" y="6"/>
                                </a:lnTo>
                                <a:lnTo>
                                  <a:pt x="56" y="6"/>
                                </a:lnTo>
                                <a:lnTo>
                                  <a:pt x="57" y="5"/>
                                </a:lnTo>
                                <a:lnTo>
                                  <a:pt x="98" y="5"/>
                                </a:lnTo>
                                <a:lnTo>
                                  <a:pt x="98" y="1"/>
                                </a:lnTo>
                                <a:close/>
                                <a:moveTo>
                                  <a:pt x="98" y="5"/>
                                </a:moveTo>
                                <a:lnTo>
                                  <a:pt x="91" y="5"/>
                                </a:lnTo>
                                <a:lnTo>
                                  <a:pt x="92" y="6"/>
                                </a:lnTo>
                                <a:lnTo>
                                  <a:pt x="94" y="7"/>
                                </a:lnTo>
                                <a:lnTo>
                                  <a:pt x="95" y="8"/>
                                </a:lnTo>
                                <a:lnTo>
                                  <a:pt x="96" y="11"/>
                                </a:lnTo>
                                <a:lnTo>
                                  <a:pt x="97" y="11"/>
                                </a:lnTo>
                                <a:lnTo>
                                  <a:pt x="97" y="13"/>
                                </a:lnTo>
                                <a:lnTo>
                                  <a:pt x="97" y="16"/>
                                </a:lnTo>
                                <a:lnTo>
                                  <a:pt x="99" y="16"/>
                                </a:lnTo>
                                <a:lnTo>
                                  <a:pt x="98" y="5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27" y="0"/>
                                </a:lnTo>
                                <a:lnTo>
                                  <a:pt x="120" y="2"/>
                                </a:lnTo>
                                <a:lnTo>
                                  <a:pt x="114" y="8"/>
                                </a:lnTo>
                                <a:lnTo>
                                  <a:pt x="108" y="14"/>
                                </a:lnTo>
                                <a:lnTo>
                                  <a:pt x="104" y="22"/>
                                </a:lnTo>
                                <a:lnTo>
                                  <a:pt x="104" y="41"/>
                                </a:lnTo>
                                <a:lnTo>
                                  <a:pt x="107" y="49"/>
                                </a:lnTo>
                                <a:lnTo>
                                  <a:pt x="113" y="55"/>
                                </a:lnTo>
                                <a:lnTo>
                                  <a:pt x="119" y="61"/>
                                </a:lnTo>
                                <a:lnTo>
                                  <a:pt x="125" y="64"/>
                                </a:lnTo>
                                <a:lnTo>
                                  <a:pt x="142" y="64"/>
                                </a:lnTo>
                                <a:lnTo>
                                  <a:pt x="149" y="61"/>
                                </a:lnTo>
                                <a:lnTo>
                                  <a:pt x="150" y="61"/>
                                </a:lnTo>
                                <a:lnTo>
                                  <a:pt x="128" y="61"/>
                                </a:lnTo>
                                <a:lnTo>
                                  <a:pt x="124" y="59"/>
                                </a:lnTo>
                                <a:lnTo>
                                  <a:pt x="121" y="55"/>
                                </a:lnTo>
                                <a:lnTo>
                                  <a:pt x="117" y="49"/>
                                </a:lnTo>
                                <a:lnTo>
                                  <a:pt x="115" y="42"/>
                                </a:lnTo>
                                <a:lnTo>
                                  <a:pt x="115" y="22"/>
                                </a:lnTo>
                                <a:lnTo>
                                  <a:pt x="116" y="14"/>
                                </a:lnTo>
                                <a:lnTo>
                                  <a:pt x="121" y="9"/>
                                </a:lnTo>
                                <a:lnTo>
                                  <a:pt x="124" y="5"/>
                                </a:lnTo>
                                <a:lnTo>
                                  <a:pt x="128" y="3"/>
                                </a:lnTo>
                                <a:lnTo>
                                  <a:pt x="149" y="3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9" y="3"/>
                                </a:moveTo>
                                <a:lnTo>
                                  <a:pt x="140" y="3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2" y="14"/>
                                </a:lnTo>
                                <a:lnTo>
                                  <a:pt x="153" y="22"/>
                                </a:lnTo>
                                <a:lnTo>
                                  <a:pt x="153" y="42"/>
                                </a:lnTo>
                                <a:lnTo>
                                  <a:pt x="152" y="50"/>
                                </a:lnTo>
                                <a:lnTo>
                                  <a:pt x="148" y="54"/>
                                </a:lnTo>
                                <a:lnTo>
                                  <a:pt x="144" y="58"/>
                                </a:lnTo>
                                <a:lnTo>
                                  <a:pt x="140" y="61"/>
                                </a:lnTo>
                                <a:lnTo>
                                  <a:pt x="150" y="61"/>
                                </a:lnTo>
                                <a:lnTo>
                                  <a:pt x="161" y="49"/>
                                </a:lnTo>
                                <a:lnTo>
                                  <a:pt x="163" y="41"/>
                                </a:lnTo>
                                <a:lnTo>
                                  <a:pt x="164" y="23"/>
                                </a:lnTo>
                                <a:lnTo>
                                  <a:pt x="161" y="15"/>
                                </a:lnTo>
                                <a:lnTo>
                                  <a:pt x="155" y="9"/>
                                </a:lnTo>
                                <a:lnTo>
                                  <a:pt x="149" y="3"/>
                                </a:lnTo>
                                <a:close/>
                                <a:moveTo>
                                  <a:pt x="195" y="61"/>
                                </a:moveTo>
                                <a:lnTo>
                                  <a:pt x="169" y="61"/>
                                </a:lnTo>
                                <a:lnTo>
                                  <a:pt x="169" y="63"/>
                                </a:lnTo>
                                <a:lnTo>
                                  <a:pt x="195" y="63"/>
                                </a:lnTo>
                                <a:lnTo>
                                  <a:pt x="195" y="61"/>
                                </a:lnTo>
                                <a:close/>
                                <a:moveTo>
                                  <a:pt x="197" y="1"/>
                                </a:moveTo>
                                <a:lnTo>
                                  <a:pt x="169" y="1"/>
                                </a:lnTo>
                                <a:lnTo>
                                  <a:pt x="169" y="3"/>
                                </a:lnTo>
                                <a:lnTo>
                                  <a:pt x="173" y="3"/>
                                </a:lnTo>
                                <a:lnTo>
                                  <a:pt x="175" y="4"/>
                                </a:lnTo>
                                <a:lnTo>
                                  <a:pt x="176" y="5"/>
                                </a:lnTo>
                                <a:lnTo>
                                  <a:pt x="177" y="6"/>
                                </a:lnTo>
                                <a:lnTo>
                                  <a:pt x="177" y="58"/>
                                </a:lnTo>
                                <a:lnTo>
                                  <a:pt x="177" y="58"/>
                                </a:lnTo>
                                <a:lnTo>
                                  <a:pt x="176" y="60"/>
                                </a:lnTo>
                                <a:lnTo>
                                  <a:pt x="174" y="61"/>
                                </a:lnTo>
                                <a:lnTo>
                                  <a:pt x="190" y="61"/>
                                </a:lnTo>
                                <a:lnTo>
                                  <a:pt x="189" y="61"/>
                                </a:lnTo>
                                <a:lnTo>
                                  <a:pt x="188" y="59"/>
                                </a:lnTo>
                                <a:lnTo>
                                  <a:pt x="186" y="58"/>
                                </a:lnTo>
                                <a:lnTo>
                                  <a:pt x="186" y="34"/>
                                </a:lnTo>
                                <a:lnTo>
                                  <a:pt x="207" y="34"/>
                                </a:lnTo>
                                <a:lnTo>
                                  <a:pt x="208" y="32"/>
                                </a:lnTo>
                                <a:lnTo>
                                  <a:pt x="189" y="32"/>
                                </a:lnTo>
                                <a:lnTo>
                                  <a:pt x="188" y="32"/>
                                </a:lnTo>
                                <a:lnTo>
                                  <a:pt x="186" y="32"/>
                                </a:lnTo>
                                <a:lnTo>
                                  <a:pt x="186" y="6"/>
                                </a:lnTo>
                                <a:lnTo>
                                  <a:pt x="189" y="5"/>
                                </a:lnTo>
                                <a:lnTo>
                                  <a:pt x="190" y="5"/>
                                </a:lnTo>
                                <a:lnTo>
                                  <a:pt x="208" y="5"/>
                                </a:lnTo>
                                <a:lnTo>
                                  <a:pt x="207" y="4"/>
                                </a:lnTo>
                                <a:lnTo>
                                  <a:pt x="204" y="3"/>
                                </a:lnTo>
                                <a:lnTo>
                                  <a:pt x="201" y="2"/>
                                </a:lnTo>
                                <a:lnTo>
                                  <a:pt x="197" y="1"/>
                                </a:lnTo>
                                <a:close/>
                                <a:moveTo>
                                  <a:pt x="207" y="34"/>
                                </a:moveTo>
                                <a:lnTo>
                                  <a:pt x="186" y="34"/>
                                </a:lnTo>
                                <a:lnTo>
                                  <a:pt x="188" y="34"/>
                                </a:lnTo>
                                <a:lnTo>
                                  <a:pt x="190" y="34"/>
                                </a:lnTo>
                                <a:lnTo>
                                  <a:pt x="191" y="35"/>
                                </a:lnTo>
                                <a:lnTo>
                                  <a:pt x="202" y="35"/>
                                </a:lnTo>
                                <a:lnTo>
                                  <a:pt x="207" y="34"/>
                                </a:lnTo>
                                <a:close/>
                                <a:moveTo>
                                  <a:pt x="208" y="5"/>
                                </a:moveTo>
                                <a:lnTo>
                                  <a:pt x="194" y="5"/>
                                </a:lnTo>
                                <a:lnTo>
                                  <a:pt x="197" y="5"/>
                                </a:lnTo>
                                <a:lnTo>
                                  <a:pt x="199" y="6"/>
                                </a:lnTo>
                                <a:lnTo>
                                  <a:pt x="201" y="8"/>
                                </a:lnTo>
                                <a:lnTo>
                                  <a:pt x="202" y="9"/>
                                </a:lnTo>
                                <a:lnTo>
                                  <a:pt x="203" y="11"/>
                                </a:lnTo>
                                <a:lnTo>
                                  <a:pt x="205" y="14"/>
                                </a:lnTo>
                                <a:lnTo>
                                  <a:pt x="205" y="17"/>
                                </a:lnTo>
                                <a:lnTo>
                                  <a:pt x="205" y="23"/>
                                </a:lnTo>
                                <a:lnTo>
                                  <a:pt x="204" y="26"/>
                                </a:lnTo>
                                <a:lnTo>
                                  <a:pt x="202" y="29"/>
                                </a:lnTo>
                                <a:lnTo>
                                  <a:pt x="200" y="31"/>
                                </a:lnTo>
                                <a:lnTo>
                                  <a:pt x="197" y="32"/>
                                </a:lnTo>
                                <a:lnTo>
                                  <a:pt x="208" y="32"/>
                                </a:lnTo>
                                <a:lnTo>
                                  <a:pt x="210" y="30"/>
                                </a:lnTo>
                                <a:lnTo>
                                  <a:pt x="214" y="28"/>
                                </a:lnTo>
                                <a:lnTo>
                                  <a:pt x="215" y="23"/>
                                </a:lnTo>
                                <a:lnTo>
                                  <a:pt x="215" y="14"/>
                                </a:lnTo>
                                <a:lnTo>
                                  <a:pt x="214" y="11"/>
                                </a:lnTo>
                                <a:lnTo>
                                  <a:pt x="212" y="9"/>
                                </a:lnTo>
                                <a:lnTo>
                                  <a:pt x="210" y="6"/>
                                </a:lnTo>
                                <a:lnTo>
                                  <a:pt x="20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1" name="任意多边形 1112"/>
                        <wps:cNvSpPr/>
                        <wps:spPr>
                          <a:xfrm>
                            <a:off x="3256" y="2703"/>
                            <a:ext cx="276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" h="65">
                                <a:moveTo>
                                  <a:pt x="26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26" y="63"/>
                                </a:lnTo>
                                <a:lnTo>
                                  <a:pt x="26" y="61"/>
                                </a:lnTo>
                                <a:close/>
                                <a:moveTo>
                                  <a:pt x="33" y="35"/>
                                </a:moveTo>
                                <a:lnTo>
                                  <a:pt x="23" y="35"/>
                                </a:lnTo>
                                <a:lnTo>
                                  <a:pt x="44" y="63"/>
                                </a:lnTo>
                                <a:lnTo>
                                  <a:pt x="60" y="63"/>
                                </a:lnTo>
                                <a:lnTo>
                                  <a:pt x="60" y="61"/>
                                </a:lnTo>
                                <a:lnTo>
                                  <a:pt x="57" y="61"/>
                                </a:lnTo>
                                <a:lnTo>
                                  <a:pt x="54" y="60"/>
                                </a:lnTo>
                                <a:lnTo>
                                  <a:pt x="52" y="59"/>
                                </a:lnTo>
                                <a:lnTo>
                                  <a:pt x="50" y="57"/>
                                </a:lnTo>
                                <a:lnTo>
                                  <a:pt x="48" y="55"/>
                                </a:lnTo>
                                <a:lnTo>
                                  <a:pt x="45" y="51"/>
                                </a:lnTo>
                                <a:lnTo>
                                  <a:pt x="33" y="35"/>
                                </a:lnTo>
                                <a:close/>
                                <a:moveTo>
                                  <a:pt x="2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6" y="4"/>
                                </a:lnTo>
                                <a:lnTo>
                                  <a:pt x="7" y="5"/>
                                </a:lnTo>
                                <a:lnTo>
                                  <a:pt x="8" y="6"/>
                                </a:lnTo>
                                <a:lnTo>
                                  <a:pt x="8" y="8"/>
                                </a:lnTo>
                                <a:lnTo>
                                  <a:pt x="9" y="58"/>
                                </a:lnTo>
                                <a:lnTo>
                                  <a:pt x="7" y="59"/>
                                </a:lnTo>
                                <a:lnTo>
                                  <a:pt x="6" y="61"/>
                                </a:lnTo>
                                <a:lnTo>
                                  <a:pt x="4" y="61"/>
                                </a:lnTo>
                                <a:lnTo>
                                  <a:pt x="21" y="61"/>
                                </a:lnTo>
                                <a:lnTo>
                                  <a:pt x="19" y="61"/>
                                </a:lnTo>
                                <a:lnTo>
                                  <a:pt x="18" y="59"/>
                                </a:lnTo>
                                <a:lnTo>
                                  <a:pt x="18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33" y="35"/>
                                </a:lnTo>
                                <a:lnTo>
                                  <a:pt x="32" y="33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6"/>
                                </a:lnTo>
                                <a:lnTo>
                                  <a:pt x="20" y="5"/>
                                </a:lnTo>
                                <a:lnTo>
                                  <a:pt x="22" y="5"/>
                                </a:lnTo>
                                <a:lnTo>
                                  <a:pt x="41" y="5"/>
                                </a:lnTo>
                                <a:lnTo>
                                  <a:pt x="39" y="4"/>
                                </a:lnTo>
                                <a:lnTo>
                                  <a:pt x="37" y="3"/>
                                </a:lnTo>
                                <a:lnTo>
                                  <a:pt x="33" y="2"/>
                                </a:lnTo>
                                <a:lnTo>
                                  <a:pt x="28" y="1"/>
                                </a:lnTo>
                                <a:close/>
                                <a:moveTo>
                                  <a:pt x="41" y="5"/>
                                </a:moveTo>
                                <a:lnTo>
                                  <a:pt x="28" y="5"/>
                                </a:lnTo>
                                <a:lnTo>
                                  <a:pt x="31" y="6"/>
                                </a:lnTo>
                                <a:lnTo>
                                  <a:pt x="34" y="9"/>
                                </a:lnTo>
                                <a:lnTo>
                                  <a:pt x="36" y="11"/>
                                </a:lnTo>
                                <a:lnTo>
                                  <a:pt x="37" y="14"/>
                                </a:lnTo>
                                <a:lnTo>
                                  <a:pt x="37" y="22"/>
                                </a:lnTo>
                                <a:lnTo>
                                  <a:pt x="36" y="25"/>
                                </a:lnTo>
                                <a:lnTo>
                                  <a:pt x="33" y="28"/>
                                </a:lnTo>
                                <a:lnTo>
                                  <a:pt x="30" y="30"/>
                                </a:lnTo>
                                <a:lnTo>
                                  <a:pt x="26" y="32"/>
                                </a:lnTo>
                                <a:lnTo>
                                  <a:pt x="38" y="32"/>
                                </a:lnTo>
                                <a:lnTo>
                                  <a:pt x="41" y="30"/>
                                </a:lnTo>
                                <a:lnTo>
                                  <a:pt x="44" y="27"/>
                                </a:lnTo>
                                <a:lnTo>
                                  <a:pt x="46" y="24"/>
                                </a:lnTo>
                                <a:lnTo>
                                  <a:pt x="47" y="21"/>
                                </a:lnTo>
                                <a:lnTo>
                                  <a:pt x="47" y="14"/>
                                </a:lnTo>
                                <a:lnTo>
                                  <a:pt x="46" y="11"/>
                                </a:lnTo>
                                <a:lnTo>
                                  <a:pt x="44" y="8"/>
                                </a:lnTo>
                                <a:lnTo>
                                  <a:pt x="42" y="5"/>
                                </a:lnTo>
                                <a:lnTo>
                                  <a:pt x="41" y="5"/>
                                </a:lnTo>
                                <a:close/>
                                <a:moveTo>
                                  <a:pt x="108" y="1"/>
                                </a:moveTo>
                                <a:lnTo>
                                  <a:pt x="61" y="1"/>
                                </a:lnTo>
                                <a:lnTo>
                                  <a:pt x="61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4"/>
                                </a:lnTo>
                                <a:lnTo>
                                  <a:pt x="69" y="5"/>
                                </a:lnTo>
                                <a:lnTo>
                                  <a:pt x="69" y="6"/>
                                </a:lnTo>
                                <a:lnTo>
                                  <a:pt x="70" y="8"/>
                                </a:lnTo>
                                <a:lnTo>
                                  <a:pt x="70" y="57"/>
                                </a:lnTo>
                                <a:lnTo>
                                  <a:pt x="69" y="59"/>
                                </a:lnTo>
                                <a:lnTo>
                                  <a:pt x="68" y="60"/>
                                </a:lnTo>
                                <a:lnTo>
                                  <a:pt x="66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63"/>
                                </a:lnTo>
                                <a:lnTo>
                                  <a:pt x="108" y="63"/>
                                </a:lnTo>
                                <a:lnTo>
                                  <a:pt x="109" y="59"/>
                                </a:lnTo>
                                <a:lnTo>
                                  <a:pt x="81" y="59"/>
                                </a:lnTo>
                                <a:lnTo>
                                  <a:pt x="80" y="59"/>
                                </a:lnTo>
                                <a:lnTo>
                                  <a:pt x="80" y="59"/>
                                </a:lnTo>
                                <a:lnTo>
                                  <a:pt x="79" y="58"/>
                                </a:lnTo>
                                <a:lnTo>
                                  <a:pt x="79" y="58"/>
                                </a:lnTo>
                                <a:lnTo>
                                  <a:pt x="79" y="57"/>
                                </a:lnTo>
                                <a:lnTo>
                                  <a:pt x="7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5"/>
                                </a:lnTo>
                                <a:lnTo>
                                  <a:pt x="108" y="5"/>
                                </a:lnTo>
                                <a:lnTo>
                                  <a:pt x="108" y="1"/>
                                </a:lnTo>
                                <a:close/>
                                <a:moveTo>
                                  <a:pt x="113" y="47"/>
                                </a:moveTo>
                                <a:lnTo>
                                  <a:pt x="112" y="47"/>
                                </a:lnTo>
                                <a:lnTo>
                                  <a:pt x="110" y="52"/>
                                </a:lnTo>
                                <a:lnTo>
                                  <a:pt x="107" y="54"/>
                                </a:lnTo>
                                <a:lnTo>
                                  <a:pt x="106" y="56"/>
                                </a:lnTo>
                                <a:lnTo>
                                  <a:pt x="105" y="57"/>
                                </a:lnTo>
                                <a:lnTo>
                                  <a:pt x="103" y="58"/>
                                </a:lnTo>
                                <a:lnTo>
                                  <a:pt x="101" y="59"/>
                                </a:lnTo>
                                <a:lnTo>
                                  <a:pt x="100" y="59"/>
                                </a:lnTo>
                                <a:lnTo>
                                  <a:pt x="109" y="59"/>
                                </a:lnTo>
                                <a:lnTo>
                                  <a:pt x="113" y="47"/>
                                </a:lnTo>
                                <a:close/>
                                <a:moveTo>
                                  <a:pt x="103" y="33"/>
                                </a:moveTo>
                                <a:lnTo>
                                  <a:pt x="96" y="33"/>
                                </a:lnTo>
                                <a:lnTo>
                                  <a:pt x="97" y="33"/>
                                </a:lnTo>
                                <a:lnTo>
                                  <a:pt x="99" y="34"/>
                                </a:lnTo>
                                <a:lnTo>
                                  <a:pt x="100" y="35"/>
                                </a:lnTo>
                                <a:lnTo>
                                  <a:pt x="100" y="36"/>
                                </a:lnTo>
                                <a:lnTo>
                                  <a:pt x="101" y="37"/>
                                </a:lnTo>
                                <a:lnTo>
                                  <a:pt x="101" y="38"/>
                                </a:lnTo>
                                <a:lnTo>
                                  <a:pt x="101" y="42"/>
                                </a:lnTo>
                                <a:lnTo>
                                  <a:pt x="103" y="42"/>
                                </a:lnTo>
                                <a:lnTo>
                                  <a:pt x="103" y="33"/>
                                </a:lnTo>
                                <a:close/>
                                <a:moveTo>
                                  <a:pt x="103" y="20"/>
                                </a:moveTo>
                                <a:lnTo>
                                  <a:pt x="101" y="20"/>
                                </a:lnTo>
                                <a:lnTo>
                                  <a:pt x="101" y="23"/>
                                </a:lnTo>
                                <a:lnTo>
                                  <a:pt x="100" y="26"/>
                                </a:lnTo>
                                <a:lnTo>
                                  <a:pt x="98" y="29"/>
                                </a:lnTo>
                                <a:lnTo>
                                  <a:pt x="96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20"/>
                                </a:lnTo>
                                <a:close/>
                                <a:moveTo>
                                  <a:pt x="108" y="5"/>
                                </a:moveTo>
                                <a:lnTo>
                                  <a:pt x="98" y="5"/>
                                </a:lnTo>
                                <a:lnTo>
                                  <a:pt x="100" y="5"/>
                                </a:lnTo>
                                <a:lnTo>
                                  <a:pt x="101" y="5"/>
                                </a:lnTo>
                                <a:lnTo>
                                  <a:pt x="103" y="6"/>
                                </a:lnTo>
                                <a:lnTo>
                                  <a:pt x="104" y="7"/>
                                </a:lnTo>
                                <a:lnTo>
                                  <a:pt x="105" y="8"/>
                                </a:lnTo>
                                <a:lnTo>
                                  <a:pt x="106" y="9"/>
                                </a:lnTo>
                                <a:lnTo>
                                  <a:pt x="106" y="12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lnTo>
                                  <a:pt x="108" y="5"/>
                                </a:lnTo>
                                <a:close/>
                                <a:moveTo>
                                  <a:pt x="124" y="44"/>
                                </a:moveTo>
                                <a:lnTo>
                                  <a:pt x="122" y="44"/>
                                </a:lnTo>
                                <a:lnTo>
                                  <a:pt x="122" y="65"/>
                                </a:lnTo>
                                <a:lnTo>
                                  <a:pt x="124" y="65"/>
                                </a:lnTo>
                                <a:lnTo>
                                  <a:pt x="124" y="62"/>
                                </a:lnTo>
                                <a:lnTo>
                                  <a:pt x="124" y="62"/>
                                </a:lnTo>
                                <a:lnTo>
                                  <a:pt x="124" y="62"/>
                                </a:lnTo>
                                <a:lnTo>
                                  <a:pt x="124" y="61"/>
                                </a:lnTo>
                                <a:lnTo>
                                  <a:pt x="125" y="61"/>
                                </a:lnTo>
                                <a:lnTo>
                                  <a:pt x="138" y="61"/>
                                </a:lnTo>
                                <a:lnTo>
                                  <a:pt x="135" y="60"/>
                                </a:lnTo>
                                <a:lnTo>
                                  <a:pt x="133" y="59"/>
                                </a:lnTo>
                                <a:lnTo>
                                  <a:pt x="130" y="57"/>
                                </a:lnTo>
                                <a:lnTo>
                                  <a:pt x="128" y="56"/>
                                </a:lnTo>
                                <a:lnTo>
                                  <a:pt x="126" y="53"/>
                                </a:lnTo>
                                <a:lnTo>
                                  <a:pt x="125" y="51"/>
                                </a:lnTo>
                                <a:lnTo>
                                  <a:pt x="124" y="47"/>
                                </a:lnTo>
                                <a:lnTo>
                                  <a:pt x="124" y="44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4" y="0"/>
                                </a:lnTo>
                                <a:lnTo>
                                  <a:pt x="130" y="2"/>
                                </a:lnTo>
                                <a:lnTo>
                                  <a:pt x="126" y="5"/>
                                </a:lnTo>
                                <a:lnTo>
                                  <a:pt x="123" y="8"/>
                                </a:lnTo>
                                <a:lnTo>
                                  <a:pt x="121" y="12"/>
                                </a:lnTo>
                                <a:lnTo>
                                  <a:pt x="121" y="19"/>
                                </a:lnTo>
                                <a:lnTo>
                                  <a:pt x="122" y="21"/>
                                </a:lnTo>
                                <a:lnTo>
                                  <a:pt x="123" y="23"/>
                                </a:lnTo>
                                <a:lnTo>
                                  <a:pt x="124" y="25"/>
                                </a:lnTo>
                                <a:lnTo>
                                  <a:pt x="126" y="28"/>
                                </a:lnTo>
                                <a:lnTo>
                                  <a:pt x="128" y="29"/>
                                </a:lnTo>
                                <a:lnTo>
                                  <a:pt x="130" y="31"/>
                                </a:lnTo>
                                <a:lnTo>
                                  <a:pt x="134" y="33"/>
                                </a:lnTo>
                                <a:lnTo>
                                  <a:pt x="139" y="36"/>
                                </a:lnTo>
                                <a:lnTo>
                                  <a:pt x="144" y="39"/>
                                </a:lnTo>
                                <a:lnTo>
                                  <a:pt x="147" y="41"/>
                                </a:lnTo>
                                <a:lnTo>
                                  <a:pt x="148" y="42"/>
                                </a:lnTo>
                                <a:lnTo>
                                  <a:pt x="150" y="43"/>
                                </a:lnTo>
                                <a:lnTo>
                                  <a:pt x="151" y="45"/>
                                </a:lnTo>
                                <a:lnTo>
                                  <a:pt x="152" y="46"/>
                                </a:lnTo>
                                <a:lnTo>
                                  <a:pt x="153" y="47"/>
                                </a:lnTo>
                                <a:lnTo>
                                  <a:pt x="154" y="49"/>
                                </a:lnTo>
                                <a:lnTo>
                                  <a:pt x="154" y="53"/>
                                </a:lnTo>
                                <a:lnTo>
                                  <a:pt x="152" y="56"/>
                                </a:lnTo>
                                <a:lnTo>
                                  <a:pt x="150" y="58"/>
                                </a:lnTo>
                                <a:lnTo>
                                  <a:pt x="148" y="60"/>
                                </a:lnTo>
                                <a:lnTo>
                                  <a:pt x="145" y="61"/>
                                </a:lnTo>
                                <a:lnTo>
                                  <a:pt x="127" y="61"/>
                                </a:lnTo>
                                <a:lnTo>
                                  <a:pt x="129" y="61"/>
                                </a:lnTo>
                                <a:lnTo>
                                  <a:pt x="131" y="62"/>
                                </a:lnTo>
                                <a:lnTo>
                                  <a:pt x="136" y="64"/>
                                </a:lnTo>
                                <a:lnTo>
                                  <a:pt x="139" y="64"/>
                                </a:lnTo>
                                <a:lnTo>
                                  <a:pt x="140" y="65"/>
                                </a:lnTo>
                                <a:lnTo>
                                  <a:pt x="148" y="65"/>
                                </a:lnTo>
                                <a:lnTo>
                                  <a:pt x="152" y="63"/>
                                </a:lnTo>
                                <a:lnTo>
                                  <a:pt x="156" y="59"/>
                                </a:lnTo>
                                <a:lnTo>
                                  <a:pt x="160" y="56"/>
                                </a:lnTo>
                                <a:lnTo>
                                  <a:pt x="162" y="52"/>
                                </a:lnTo>
                                <a:lnTo>
                                  <a:pt x="162" y="45"/>
                                </a:lnTo>
                                <a:lnTo>
                                  <a:pt x="161" y="42"/>
                                </a:lnTo>
                                <a:lnTo>
                                  <a:pt x="160" y="40"/>
                                </a:lnTo>
                                <a:lnTo>
                                  <a:pt x="159" y="38"/>
                                </a:lnTo>
                                <a:lnTo>
                                  <a:pt x="157" y="36"/>
                                </a:lnTo>
                                <a:lnTo>
                                  <a:pt x="155" y="35"/>
                                </a:lnTo>
                                <a:lnTo>
                                  <a:pt x="153" y="33"/>
                                </a:lnTo>
                                <a:lnTo>
                                  <a:pt x="149" y="30"/>
                                </a:lnTo>
                                <a:lnTo>
                                  <a:pt x="143" y="28"/>
                                </a:lnTo>
                                <a:lnTo>
                                  <a:pt x="132" y="21"/>
                                </a:lnTo>
                                <a:lnTo>
                                  <a:pt x="130" y="18"/>
                                </a:lnTo>
                                <a:lnTo>
                                  <a:pt x="129" y="17"/>
                                </a:lnTo>
                                <a:lnTo>
                                  <a:pt x="128" y="15"/>
                                </a:lnTo>
                                <a:lnTo>
                                  <a:pt x="128" y="11"/>
                                </a:lnTo>
                                <a:lnTo>
                                  <a:pt x="129" y="9"/>
                                </a:lnTo>
                                <a:lnTo>
                                  <a:pt x="133" y="5"/>
                                </a:lnTo>
                                <a:lnTo>
                                  <a:pt x="136" y="4"/>
                                </a:lnTo>
                                <a:lnTo>
                                  <a:pt x="152" y="4"/>
                                </a:lnTo>
                                <a:lnTo>
                                  <a:pt x="151" y="3"/>
                                </a:lnTo>
                                <a:lnTo>
                                  <a:pt x="149" y="2"/>
                                </a:lnTo>
                                <a:lnTo>
                                  <a:pt x="145" y="1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56" y="0"/>
                                </a:lnTo>
                                <a:lnTo>
                                  <a:pt x="156" y="1"/>
                                </a:lnTo>
                                <a:lnTo>
                                  <a:pt x="155" y="2"/>
                                </a:lnTo>
                                <a:lnTo>
                                  <a:pt x="154" y="4"/>
                                </a:lnTo>
                                <a:lnTo>
                                  <a:pt x="142" y="4"/>
                                </a:lnTo>
                                <a:lnTo>
                                  <a:pt x="145" y="4"/>
                                </a:lnTo>
                                <a:lnTo>
                                  <a:pt x="147" y="6"/>
                                </a:lnTo>
                                <a:lnTo>
                                  <a:pt x="150" y="7"/>
                                </a:lnTo>
                                <a:lnTo>
                                  <a:pt x="151" y="9"/>
                                </a:lnTo>
                                <a:lnTo>
                                  <a:pt x="153" y="12"/>
                                </a:lnTo>
                                <a:lnTo>
                                  <a:pt x="154" y="14"/>
                                </a:lnTo>
                                <a:lnTo>
                                  <a:pt x="155" y="17"/>
                                </a:lnTo>
                                <a:lnTo>
                                  <a:pt x="156" y="21"/>
                                </a:lnTo>
                                <a:lnTo>
                                  <a:pt x="157" y="21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215" y="1"/>
                                </a:moveTo>
                                <a:lnTo>
                                  <a:pt x="168" y="1"/>
                                </a:lnTo>
                                <a:lnTo>
                                  <a:pt x="168" y="3"/>
                                </a:lnTo>
                                <a:lnTo>
                                  <a:pt x="173" y="3"/>
                                </a:lnTo>
                                <a:lnTo>
                                  <a:pt x="175" y="4"/>
                                </a:lnTo>
                                <a:lnTo>
                                  <a:pt x="176" y="5"/>
                                </a:lnTo>
                                <a:lnTo>
                                  <a:pt x="176" y="6"/>
                                </a:lnTo>
                                <a:lnTo>
                                  <a:pt x="177" y="8"/>
                                </a:lnTo>
                                <a:lnTo>
                                  <a:pt x="177" y="57"/>
                                </a:lnTo>
                                <a:lnTo>
                                  <a:pt x="176" y="58"/>
                                </a:lnTo>
                                <a:lnTo>
                                  <a:pt x="176" y="59"/>
                                </a:lnTo>
                                <a:lnTo>
                                  <a:pt x="175" y="59"/>
                                </a:lnTo>
                                <a:lnTo>
                                  <a:pt x="173" y="61"/>
                                </a:lnTo>
                                <a:lnTo>
                                  <a:pt x="168" y="61"/>
                                </a:lnTo>
                                <a:lnTo>
                                  <a:pt x="168" y="63"/>
                                </a:lnTo>
                                <a:lnTo>
                                  <a:pt x="215" y="63"/>
                                </a:lnTo>
                                <a:lnTo>
                                  <a:pt x="216" y="59"/>
                                </a:lnTo>
                                <a:lnTo>
                                  <a:pt x="188" y="59"/>
                                </a:lnTo>
                                <a:lnTo>
                                  <a:pt x="187" y="59"/>
                                </a:lnTo>
                                <a:lnTo>
                                  <a:pt x="187" y="59"/>
                                </a:lnTo>
                                <a:lnTo>
                                  <a:pt x="186" y="58"/>
                                </a:lnTo>
                                <a:lnTo>
                                  <a:pt x="186" y="58"/>
                                </a:lnTo>
                                <a:lnTo>
                                  <a:pt x="185" y="57"/>
                                </a:lnTo>
                                <a:lnTo>
                                  <a:pt x="185" y="33"/>
                                </a:lnTo>
                                <a:lnTo>
                                  <a:pt x="210" y="33"/>
                                </a:lnTo>
                                <a:lnTo>
                                  <a:pt x="210" y="29"/>
                                </a:lnTo>
                                <a:lnTo>
                                  <a:pt x="185" y="29"/>
                                </a:lnTo>
                                <a:lnTo>
                                  <a:pt x="185" y="5"/>
                                </a:lnTo>
                                <a:lnTo>
                                  <a:pt x="215" y="5"/>
                                </a:lnTo>
                                <a:lnTo>
                                  <a:pt x="215" y="1"/>
                                </a:lnTo>
                                <a:close/>
                                <a:moveTo>
                                  <a:pt x="220" y="47"/>
                                </a:moveTo>
                                <a:lnTo>
                                  <a:pt x="218" y="47"/>
                                </a:lnTo>
                                <a:lnTo>
                                  <a:pt x="217" y="52"/>
                                </a:lnTo>
                                <a:lnTo>
                                  <a:pt x="214" y="54"/>
                                </a:lnTo>
                                <a:lnTo>
                                  <a:pt x="213" y="56"/>
                                </a:lnTo>
                                <a:lnTo>
                                  <a:pt x="211" y="57"/>
                                </a:lnTo>
                                <a:lnTo>
                                  <a:pt x="210" y="58"/>
                                </a:lnTo>
                                <a:lnTo>
                                  <a:pt x="208" y="59"/>
                                </a:lnTo>
                                <a:lnTo>
                                  <a:pt x="207" y="59"/>
                                </a:lnTo>
                                <a:lnTo>
                                  <a:pt x="216" y="59"/>
                                </a:lnTo>
                                <a:lnTo>
                                  <a:pt x="220" y="47"/>
                                </a:lnTo>
                                <a:close/>
                                <a:moveTo>
                                  <a:pt x="210" y="33"/>
                                </a:moveTo>
                                <a:lnTo>
                                  <a:pt x="203" y="33"/>
                                </a:lnTo>
                                <a:lnTo>
                                  <a:pt x="205" y="33"/>
                                </a:lnTo>
                                <a:lnTo>
                                  <a:pt x="206" y="34"/>
                                </a:lnTo>
                                <a:lnTo>
                                  <a:pt x="206" y="35"/>
                                </a:lnTo>
                                <a:lnTo>
                                  <a:pt x="207" y="36"/>
                                </a:lnTo>
                                <a:lnTo>
                                  <a:pt x="208" y="37"/>
                                </a:lnTo>
                                <a:lnTo>
                                  <a:pt x="208" y="38"/>
                                </a:lnTo>
                                <a:lnTo>
                                  <a:pt x="208" y="42"/>
                                </a:lnTo>
                                <a:lnTo>
                                  <a:pt x="210" y="42"/>
                                </a:lnTo>
                                <a:lnTo>
                                  <a:pt x="210" y="33"/>
                                </a:lnTo>
                                <a:close/>
                                <a:moveTo>
                                  <a:pt x="210" y="20"/>
                                </a:moveTo>
                                <a:lnTo>
                                  <a:pt x="208" y="20"/>
                                </a:lnTo>
                                <a:lnTo>
                                  <a:pt x="208" y="23"/>
                                </a:lnTo>
                                <a:lnTo>
                                  <a:pt x="208" y="26"/>
                                </a:lnTo>
                                <a:lnTo>
                                  <a:pt x="206" y="28"/>
                                </a:lnTo>
                                <a:lnTo>
                                  <a:pt x="205" y="29"/>
                                </a:lnTo>
                                <a:lnTo>
                                  <a:pt x="202" y="29"/>
                                </a:lnTo>
                                <a:lnTo>
                                  <a:pt x="210" y="29"/>
                                </a:lnTo>
                                <a:lnTo>
                                  <a:pt x="210" y="20"/>
                                </a:lnTo>
                                <a:close/>
                                <a:moveTo>
                                  <a:pt x="215" y="5"/>
                                </a:moveTo>
                                <a:lnTo>
                                  <a:pt x="205" y="5"/>
                                </a:lnTo>
                                <a:lnTo>
                                  <a:pt x="207" y="5"/>
                                </a:lnTo>
                                <a:lnTo>
                                  <a:pt x="209" y="5"/>
                                </a:lnTo>
                                <a:lnTo>
                                  <a:pt x="210" y="6"/>
                                </a:lnTo>
                                <a:lnTo>
                                  <a:pt x="211" y="7"/>
                                </a:lnTo>
                                <a:lnTo>
                                  <a:pt x="211" y="8"/>
                                </a:lnTo>
                                <a:lnTo>
                                  <a:pt x="213" y="9"/>
                                </a:lnTo>
                                <a:lnTo>
                                  <a:pt x="213" y="12"/>
                                </a:lnTo>
                                <a:lnTo>
                                  <a:pt x="214" y="15"/>
                                </a:lnTo>
                                <a:lnTo>
                                  <a:pt x="216" y="15"/>
                                </a:lnTo>
                                <a:lnTo>
                                  <a:pt x="215" y="5"/>
                                </a:lnTo>
                                <a:close/>
                                <a:moveTo>
                                  <a:pt x="263" y="61"/>
                                </a:moveTo>
                                <a:lnTo>
                                  <a:pt x="238" y="61"/>
                                </a:lnTo>
                                <a:lnTo>
                                  <a:pt x="238" y="63"/>
                                </a:lnTo>
                                <a:lnTo>
                                  <a:pt x="263" y="63"/>
                                </a:lnTo>
                                <a:lnTo>
                                  <a:pt x="263" y="61"/>
                                </a:lnTo>
                                <a:close/>
                                <a:moveTo>
                                  <a:pt x="255" y="5"/>
                                </a:moveTo>
                                <a:lnTo>
                                  <a:pt x="246" y="5"/>
                                </a:lnTo>
                                <a:lnTo>
                                  <a:pt x="246" y="56"/>
                                </a:lnTo>
                                <a:lnTo>
                                  <a:pt x="246" y="58"/>
                                </a:lnTo>
                                <a:lnTo>
                                  <a:pt x="245" y="59"/>
                                </a:lnTo>
                                <a:lnTo>
                                  <a:pt x="244" y="61"/>
                                </a:lnTo>
                                <a:lnTo>
                                  <a:pt x="242" y="61"/>
                                </a:lnTo>
                                <a:lnTo>
                                  <a:pt x="259" y="61"/>
                                </a:lnTo>
                                <a:lnTo>
                                  <a:pt x="257" y="61"/>
                                </a:lnTo>
                                <a:lnTo>
                                  <a:pt x="256" y="59"/>
                                </a:lnTo>
                                <a:lnTo>
                                  <a:pt x="255" y="58"/>
                                </a:lnTo>
                                <a:lnTo>
                                  <a:pt x="255" y="56"/>
                                </a:lnTo>
                                <a:lnTo>
                                  <a:pt x="255" y="5"/>
                                </a:lnTo>
                                <a:close/>
                                <a:moveTo>
                                  <a:pt x="275" y="1"/>
                                </a:moveTo>
                                <a:lnTo>
                                  <a:pt x="226" y="1"/>
                                </a:lnTo>
                                <a:lnTo>
                                  <a:pt x="225" y="16"/>
                                </a:lnTo>
                                <a:lnTo>
                                  <a:pt x="227" y="16"/>
                                </a:lnTo>
                                <a:lnTo>
                                  <a:pt x="227" y="13"/>
                                </a:lnTo>
                                <a:lnTo>
                                  <a:pt x="227" y="11"/>
                                </a:lnTo>
                                <a:lnTo>
                                  <a:pt x="230" y="8"/>
                                </a:lnTo>
                                <a:lnTo>
                                  <a:pt x="233" y="6"/>
                                </a:lnTo>
                                <a:lnTo>
                                  <a:pt x="234" y="5"/>
                                </a:lnTo>
                                <a:lnTo>
                                  <a:pt x="275" y="5"/>
                                </a:lnTo>
                                <a:lnTo>
                                  <a:pt x="275" y="1"/>
                                </a:lnTo>
                                <a:close/>
                                <a:moveTo>
                                  <a:pt x="275" y="5"/>
                                </a:moveTo>
                                <a:lnTo>
                                  <a:pt x="265" y="5"/>
                                </a:lnTo>
                                <a:lnTo>
                                  <a:pt x="268" y="6"/>
                                </a:lnTo>
                                <a:lnTo>
                                  <a:pt x="271" y="8"/>
                                </a:lnTo>
                                <a:lnTo>
                                  <a:pt x="272" y="9"/>
                                </a:lnTo>
                                <a:lnTo>
                                  <a:pt x="273" y="11"/>
                                </a:lnTo>
                                <a:lnTo>
                                  <a:pt x="274" y="12"/>
                                </a:lnTo>
                                <a:lnTo>
                                  <a:pt x="274" y="13"/>
                                </a:lnTo>
                                <a:lnTo>
                                  <a:pt x="274" y="16"/>
                                </a:lnTo>
                                <a:lnTo>
                                  <a:pt x="276" y="16"/>
                                </a:lnTo>
                                <a:lnTo>
                                  <a:pt x="2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2" name="矩形 1113"/>
                        <wps:cNvSpPr/>
                        <wps:spPr>
                          <a:xfrm>
                            <a:off x="3249" y="16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3" name="矩形 1114"/>
                        <wps:cNvSpPr/>
                        <wps:spPr>
                          <a:xfrm>
                            <a:off x="3249" y="169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4" name="直线 1115"/>
                        <wps:cNvCnPr/>
                        <wps:spPr>
                          <a:xfrm>
                            <a:off x="3251" y="1699"/>
                            <a:ext cx="319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5" name="矩形 1116"/>
                        <wps:cNvSpPr/>
                        <wps:spPr>
                          <a:xfrm>
                            <a:off x="3570" y="16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6" name="矩形 1117"/>
                        <wps:cNvSpPr/>
                        <wps:spPr>
                          <a:xfrm>
                            <a:off x="3570" y="169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7" name="矩形 1118"/>
                        <wps:cNvSpPr/>
                        <wps:spPr>
                          <a:xfrm>
                            <a:off x="1629" y="168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8" name="矩形 1119"/>
                        <wps:cNvSpPr/>
                        <wps:spPr>
                          <a:xfrm>
                            <a:off x="1629" y="168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9" name="直线 1120"/>
                        <wps:cNvCnPr/>
                        <wps:spPr>
                          <a:xfrm>
                            <a:off x="1656" y="1686"/>
                            <a:ext cx="319" cy="0"/>
                          </a:xfrm>
                          <a:prstGeom prst="line">
                            <a:avLst/>
                          </a:prstGeom>
                          <a:ln w="247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0" name="矩形 1121"/>
                        <wps:cNvSpPr/>
                        <wps:spPr>
                          <a:xfrm>
                            <a:off x="1950" y="168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1" name="矩形 1122"/>
                        <wps:cNvSpPr/>
                        <wps:spPr>
                          <a:xfrm>
                            <a:off x="1950" y="168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2" name="矩形 1123"/>
                        <wps:cNvSpPr/>
                        <wps:spPr>
                          <a:xfrm>
                            <a:off x="3270" y="267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3" name="矩形 1124"/>
                        <wps:cNvSpPr/>
                        <wps:spPr>
                          <a:xfrm>
                            <a:off x="3270" y="267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4" name="直线 1125"/>
                        <wps:cNvCnPr/>
                        <wps:spPr>
                          <a:xfrm>
                            <a:off x="3246" y="2672"/>
                            <a:ext cx="307" cy="0"/>
                          </a:xfrm>
                          <a:prstGeom prst="line">
                            <a:avLst/>
                          </a:prstGeom>
                          <a:solidFill>
                            <a:schemeClr val="tx1"/>
                          </a:solidFill>
                          <a:ln w="2477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5" name="矩形 1126"/>
                        <wps:cNvSpPr/>
                        <wps:spPr>
                          <a:xfrm>
                            <a:off x="3578" y="2672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6" name="矩形 1127"/>
                        <wps:cNvSpPr/>
                        <wps:spPr>
                          <a:xfrm>
                            <a:off x="3578" y="267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7" name="图片 1128" descr="D:\Documents\桌面\图片1FD.png图片1F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83" y="1573"/>
                            <a:ext cx="296" cy="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任意多边形 1129"/>
                        <wps:cNvSpPr/>
                        <wps:spPr>
                          <a:xfrm>
                            <a:off x="1474" y="241"/>
                            <a:ext cx="104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" h="62">
                                <a:moveTo>
                                  <a:pt x="26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60"/>
                                </a:lnTo>
                                <a:close/>
                                <a:moveTo>
                                  <a:pt x="63" y="60"/>
                                </a:moveTo>
                                <a:lnTo>
                                  <a:pt x="37" y="60"/>
                                </a:lnTo>
                                <a:lnTo>
                                  <a:pt x="37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0"/>
                                </a:lnTo>
                                <a:close/>
                                <a:moveTo>
                                  <a:pt x="23" y="2"/>
                                </a:moveTo>
                                <a:lnTo>
                                  <a:pt x="4" y="2"/>
                                </a:lnTo>
                                <a:lnTo>
                                  <a:pt x="5" y="3"/>
                                </a:lnTo>
                                <a:lnTo>
                                  <a:pt x="7" y="3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9" y="8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8" y="58"/>
                                </a:lnTo>
                                <a:lnTo>
                                  <a:pt x="7" y="60"/>
                                </a:lnTo>
                                <a:lnTo>
                                  <a:pt x="5" y="60"/>
                                </a:lnTo>
                                <a:lnTo>
                                  <a:pt x="21" y="60"/>
                                </a:lnTo>
                                <a:lnTo>
                                  <a:pt x="20" y="59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7"/>
                                </a:lnTo>
                                <a:lnTo>
                                  <a:pt x="18" y="56"/>
                                </a:lnTo>
                                <a:lnTo>
                                  <a:pt x="18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18" y="4"/>
                                </a:lnTo>
                                <a:lnTo>
                                  <a:pt x="19" y="4"/>
                                </a:lnTo>
                                <a:lnTo>
                                  <a:pt x="20" y="3"/>
                                </a:lnTo>
                                <a:lnTo>
                                  <a:pt x="21" y="3"/>
                                </a:lnTo>
                                <a:lnTo>
                                  <a:pt x="23" y="2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45" y="32"/>
                                </a:lnTo>
                                <a:lnTo>
                                  <a:pt x="45" y="57"/>
                                </a:lnTo>
                                <a:lnTo>
                                  <a:pt x="44" y="58"/>
                                </a:lnTo>
                                <a:lnTo>
                                  <a:pt x="43" y="60"/>
                                </a:lnTo>
                                <a:lnTo>
                                  <a:pt x="42" y="60"/>
                                </a:lnTo>
                                <a:lnTo>
                                  <a:pt x="58" y="60"/>
                                </a:lnTo>
                                <a:lnTo>
                                  <a:pt x="57" y="59"/>
                                </a:lnTo>
                                <a:lnTo>
                                  <a:pt x="56" y="58"/>
                                </a:lnTo>
                                <a:lnTo>
                                  <a:pt x="55" y="58"/>
                                </a:lnTo>
                                <a:lnTo>
                                  <a:pt x="55" y="57"/>
                                </a:lnTo>
                                <a:lnTo>
                                  <a:pt x="54" y="56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59" y="2"/>
                                </a:moveTo>
                                <a:lnTo>
                                  <a:pt x="40" y="2"/>
                                </a:lnTo>
                                <a:lnTo>
                                  <a:pt x="42" y="3"/>
                                </a:lnTo>
                                <a:lnTo>
                                  <a:pt x="43" y="3"/>
                                </a:lnTo>
                                <a:lnTo>
                                  <a:pt x="45" y="4"/>
                                </a:lnTo>
                                <a:lnTo>
                                  <a:pt x="45" y="5"/>
                                </a:lnTo>
                                <a:lnTo>
                                  <a:pt x="45" y="6"/>
                                </a:lnTo>
                                <a:lnTo>
                                  <a:pt x="45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5"/>
                                </a:lnTo>
                                <a:lnTo>
                                  <a:pt x="55" y="4"/>
                                </a:lnTo>
                                <a:lnTo>
                                  <a:pt x="59" y="2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6" y="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3" y="24"/>
                                </a:moveTo>
                                <a:lnTo>
                                  <a:pt x="94" y="24"/>
                                </a:lnTo>
                                <a:lnTo>
                                  <a:pt x="66" y="60"/>
                                </a:lnTo>
                                <a:lnTo>
                                  <a:pt x="66" y="62"/>
                                </a:lnTo>
                                <a:lnTo>
                                  <a:pt x="103" y="62"/>
                                </a:lnTo>
                                <a:lnTo>
                                  <a:pt x="103" y="59"/>
                                </a:lnTo>
                                <a:lnTo>
                                  <a:pt x="77" y="59"/>
                                </a:lnTo>
                                <a:lnTo>
                                  <a:pt x="103" y="24"/>
                                </a:lnTo>
                                <a:close/>
                                <a:moveTo>
                                  <a:pt x="103" y="49"/>
                                </a:moveTo>
                                <a:lnTo>
                                  <a:pt x="102" y="49"/>
                                </a:lnTo>
                                <a:lnTo>
                                  <a:pt x="101" y="52"/>
                                </a:lnTo>
                                <a:lnTo>
                                  <a:pt x="101" y="54"/>
                                </a:lnTo>
                                <a:lnTo>
                                  <a:pt x="100" y="57"/>
                                </a:lnTo>
                                <a:lnTo>
                                  <a:pt x="99" y="58"/>
                                </a:lnTo>
                                <a:lnTo>
                                  <a:pt x="98" y="58"/>
                                </a:lnTo>
                                <a:lnTo>
                                  <a:pt x="97" y="58"/>
                                </a:lnTo>
                                <a:lnTo>
                                  <a:pt x="94" y="59"/>
                                </a:lnTo>
                                <a:lnTo>
                                  <a:pt x="103" y="59"/>
                                </a:lnTo>
                                <a:lnTo>
                                  <a:pt x="103" y="49"/>
                                </a:lnTo>
                                <a:close/>
                                <a:moveTo>
                                  <a:pt x="104" y="20"/>
                                </a:moveTo>
                                <a:lnTo>
                                  <a:pt x="70" y="20"/>
                                </a:lnTo>
                                <a:lnTo>
                                  <a:pt x="69" y="32"/>
                                </a:lnTo>
                                <a:lnTo>
                                  <a:pt x="71" y="32"/>
                                </a:lnTo>
                                <a:lnTo>
                                  <a:pt x="71" y="30"/>
                                </a:lnTo>
                                <a:lnTo>
                                  <a:pt x="72" y="28"/>
                                </a:lnTo>
                                <a:lnTo>
                                  <a:pt x="73" y="26"/>
                                </a:lnTo>
                                <a:lnTo>
                                  <a:pt x="73" y="25"/>
                                </a:lnTo>
                                <a:lnTo>
                                  <a:pt x="74" y="25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103" y="24"/>
                                </a:lnTo>
                                <a:lnTo>
                                  <a:pt x="104" y="22"/>
                                </a:lnTo>
                                <a:lnTo>
                                  <a:pt x="10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29" name="图片 1130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980" y="326"/>
                            <a:ext cx="210" cy="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任意多边形 1131"/>
                        <wps:cNvSpPr/>
                        <wps:spPr>
                          <a:xfrm>
                            <a:off x="1489" y="536"/>
                            <a:ext cx="65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" h="63">
                                <a:moveTo>
                                  <a:pt x="33" y="0"/>
                                </a:moveTo>
                                <a:lnTo>
                                  <a:pt x="32" y="0"/>
                                </a:lnTo>
                                <a:lnTo>
                                  <a:pt x="11" y="50"/>
                                </a:lnTo>
                                <a:lnTo>
                                  <a:pt x="8" y="55"/>
                                </a:lnTo>
                                <a:lnTo>
                                  <a:pt x="7" y="57"/>
                                </a:lnTo>
                                <a:lnTo>
                                  <a:pt x="6" y="59"/>
                                </a:lnTo>
                                <a:lnTo>
                                  <a:pt x="3" y="60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20" y="63"/>
                                </a:lnTo>
                                <a:lnTo>
                                  <a:pt x="20" y="61"/>
                                </a:lnTo>
                                <a:lnTo>
                                  <a:pt x="17" y="61"/>
                                </a:lnTo>
                                <a:lnTo>
                                  <a:pt x="15" y="60"/>
                                </a:lnTo>
                                <a:lnTo>
                                  <a:pt x="12" y="58"/>
                                </a:lnTo>
                                <a:lnTo>
                                  <a:pt x="12" y="55"/>
                                </a:lnTo>
                                <a:lnTo>
                                  <a:pt x="13" y="54"/>
                                </a:lnTo>
                                <a:lnTo>
                                  <a:pt x="14" y="52"/>
                                </a:lnTo>
                                <a:lnTo>
                                  <a:pt x="18" y="42"/>
                                </a:lnTo>
                                <a:lnTo>
                                  <a:pt x="51" y="42"/>
                                </a:lnTo>
                                <a:lnTo>
                                  <a:pt x="49" y="39"/>
                                </a:lnTo>
                                <a:lnTo>
                                  <a:pt x="20" y="39"/>
                                </a:lnTo>
                                <a:lnTo>
                                  <a:pt x="30" y="14"/>
                                </a:lnTo>
                                <a:lnTo>
                                  <a:pt x="39" y="1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65" y="61"/>
                                </a:moveTo>
                                <a:lnTo>
                                  <a:pt x="41" y="61"/>
                                </a:lnTo>
                                <a:lnTo>
                                  <a:pt x="41" y="63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close/>
                                <a:moveTo>
                                  <a:pt x="51" y="42"/>
                                </a:moveTo>
                                <a:lnTo>
                                  <a:pt x="42" y="42"/>
                                </a:lnTo>
                                <a:lnTo>
                                  <a:pt x="46" y="54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6" y="59"/>
                                </a:lnTo>
                                <a:lnTo>
                                  <a:pt x="46" y="60"/>
                                </a:lnTo>
                                <a:lnTo>
                                  <a:pt x="45" y="60"/>
                                </a:lnTo>
                                <a:lnTo>
                                  <a:pt x="44" y="61"/>
                                </a:lnTo>
                                <a:lnTo>
                                  <a:pt x="62" y="61"/>
                                </a:lnTo>
                                <a:lnTo>
                                  <a:pt x="60" y="60"/>
                                </a:lnTo>
                                <a:lnTo>
                                  <a:pt x="59" y="59"/>
                                </a:lnTo>
                                <a:lnTo>
                                  <a:pt x="58" y="57"/>
                                </a:lnTo>
                                <a:lnTo>
                                  <a:pt x="56" y="55"/>
                                </a:lnTo>
                                <a:lnTo>
                                  <a:pt x="54" y="51"/>
                                </a:lnTo>
                                <a:lnTo>
                                  <a:pt x="51" y="42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0" y="14"/>
                                </a:lnTo>
                                <a:lnTo>
                                  <a:pt x="40" y="39"/>
                                </a:lnTo>
                                <a:lnTo>
                                  <a:pt x="49" y="39"/>
                                </a:lnTo>
                                <a:lnTo>
                                  <a:pt x="3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1" name="任意多边形 1132"/>
                        <wps:cNvSpPr/>
                        <wps:spPr>
                          <a:xfrm>
                            <a:off x="1492" y="801"/>
                            <a:ext cx="65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" h="63">
                                <a:moveTo>
                                  <a:pt x="22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3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8" y="6"/>
                                </a:lnTo>
                                <a:lnTo>
                                  <a:pt x="9" y="8"/>
                                </a:lnTo>
                                <a:lnTo>
                                  <a:pt x="10" y="10"/>
                                </a:lnTo>
                                <a:lnTo>
                                  <a:pt x="33" y="63"/>
                                </a:lnTo>
                                <a:lnTo>
                                  <a:pt x="34" y="63"/>
                                </a:lnTo>
                                <a:lnTo>
                                  <a:pt x="40" y="49"/>
                                </a:lnTo>
                                <a:lnTo>
                                  <a:pt x="36" y="49"/>
                                </a:lnTo>
                                <a:lnTo>
                                  <a:pt x="20" y="13"/>
                                </a:lnTo>
                                <a:lnTo>
                                  <a:pt x="19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4"/>
                                </a:lnTo>
                                <a:lnTo>
                                  <a:pt x="20" y="3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2"/>
                                </a:lnTo>
                                <a:lnTo>
                                  <a:pt x="46" y="2"/>
                                </a:lnTo>
                                <a:lnTo>
                                  <a:pt x="49" y="3"/>
                                </a:lnTo>
                                <a:lnTo>
                                  <a:pt x="50" y="3"/>
                                </a:lnTo>
                                <a:lnTo>
                                  <a:pt x="51" y="4"/>
                                </a:lnTo>
                                <a:lnTo>
                                  <a:pt x="52" y="5"/>
                                </a:lnTo>
                                <a:lnTo>
                                  <a:pt x="52" y="8"/>
                                </a:lnTo>
                                <a:lnTo>
                                  <a:pt x="52" y="10"/>
                                </a:lnTo>
                                <a:lnTo>
                                  <a:pt x="50" y="13"/>
                                </a:lnTo>
                                <a:lnTo>
                                  <a:pt x="36" y="49"/>
                                </a:lnTo>
                                <a:lnTo>
                                  <a:pt x="40" y="49"/>
                                </a:lnTo>
                                <a:lnTo>
                                  <a:pt x="55" y="11"/>
                                </a:lnTo>
                                <a:lnTo>
                                  <a:pt x="57" y="8"/>
                                </a:lnTo>
                                <a:lnTo>
                                  <a:pt x="58" y="5"/>
                                </a:lnTo>
                                <a:lnTo>
                                  <a:pt x="59" y="4"/>
                                </a:lnTo>
                                <a:lnTo>
                                  <a:pt x="61" y="3"/>
                                </a:lnTo>
                                <a:lnTo>
                                  <a:pt x="62" y="3"/>
                                </a:lnTo>
                                <a:lnTo>
                                  <a:pt x="64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2" name="任意多边形 1133"/>
                        <wps:cNvSpPr/>
                        <wps:spPr>
                          <a:xfrm>
                            <a:off x="1426" y="395"/>
                            <a:ext cx="190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" h="62">
                                <a:moveTo>
                                  <a:pt x="26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60"/>
                                </a:lnTo>
                                <a:close/>
                                <a:moveTo>
                                  <a:pt x="33" y="33"/>
                                </a:moveTo>
                                <a:lnTo>
                                  <a:pt x="24" y="33"/>
                                </a:lnTo>
                                <a:lnTo>
                                  <a:pt x="44" y="62"/>
                                </a:lnTo>
                                <a:lnTo>
                                  <a:pt x="60" y="62"/>
                                </a:lnTo>
                                <a:lnTo>
                                  <a:pt x="60" y="60"/>
                                </a:lnTo>
                                <a:lnTo>
                                  <a:pt x="57" y="59"/>
                                </a:lnTo>
                                <a:lnTo>
                                  <a:pt x="54" y="58"/>
                                </a:lnTo>
                                <a:lnTo>
                                  <a:pt x="52" y="57"/>
                                </a:lnTo>
                                <a:lnTo>
                                  <a:pt x="50" y="56"/>
                                </a:lnTo>
                                <a:lnTo>
                                  <a:pt x="47" y="53"/>
                                </a:lnTo>
                                <a:lnTo>
                                  <a:pt x="45" y="49"/>
                                </a:lnTo>
                                <a:lnTo>
                                  <a:pt x="33" y="3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7" y="4"/>
                                </a:lnTo>
                                <a:lnTo>
                                  <a:pt x="8" y="5"/>
                                </a:lnTo>
                                <a:lnTo>
                                  <a:pt x="8" y="57"/>
                                </a:lnTo>
                                <a:lnTo>
                                  <a:pt x="8" y="57"/>
                                </a:lnTo>
                                <a:lnTo>
                                  <a:pt x="7" y="59"/>
                                </a:lnTo>
                                <a:lnTo>
                                  <a:pt x="5" y="60"/>
                                </a:lnTo>
                                <a:lnTo>
                                  <a:pt x="21" y="60"/>
                                </a:lnTo>
                                <a:lnTo>
                                  <a:pt x="20" y="59"/>
                                </a:lnTo>
                                <a:lnTo>
                                  <a:pt x="19" y="58"/>
                                </a:lnTo>
                                <a:lnTo>
                                  <a:pt x="17" y="57"/>
                                </a:lnTo>
                                <a:lnTo>
                                  <a:pt x="17" y="33"/>
                                </a:lnTo>
                                <a:lnTo>
                                  <a:pt x="33" y="33"/>
                                </a:lnTo>
                                <a:lnTo>
                                  <a:pt x="32" y="31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17" y="30"/>
                                </a:lnTo>
                                <a:lnTo>
                                  <a:pt x="17" y="4"/>
                                </a:lnTo>
                                <a:lnTo>
                                  <a:pt x="20" y="4"/>
                                </a:lnTo>
                                <a:lnTo>
                                  <a:pt x="41" y="4"/>
                                </a:lnTo>
                                <a:lnTo>
                                  <a:pt x="39" y="2"/>
                                </a:lnTo>
                                <a:lnTo>
                                  <a:pt x="36" y="1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28" y="4"/>
                                </a:lnTo>
                                <a:lnTo>
                                  <a:pt x="31" y="5"/>
                                </a:lnTo>
                                <a:lnTo>
                                  <a:pt x="36" y="9"/>
                                </a:lnTo>
                                <a:lnTo>
                                  <a:pt x="37" y="12"/>
                                </a:lnTo>
                                <a:lnTo>
                                  <a:pt x="37" y="20"/>
                                </a:lnTo>
                                <a:lnTo>
                                  <a:pt x="35" y="24"/>
                                </a:lnTo>
                                <a:lnTo>
                                  <a:pt x="33" y="26"/>
                                </a:lnTo>
                                <a:lnTo>
                                  <a:pt x="30" y="29"/>
                                </a:lnTo>
                                <a:lnTo>
                                  <a:pt x="25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29"/>
                                </a:lnTo>
                                <a:lnTo>
                                  <a:pt x="44" y="26"/>
                                </a:lnTo>
                                <a:lnTo>
                                  <a:pt x="46" y="23"/>
                                </a:lnTo>
                                <a:lnTo>
                                  <a:pt x="47" y="20"/>
                                </a:lnTo>
                                <a:lnTo>
                                  <a:pt x="47" y="12"/>
                                </a:lnTo>
                                <a:lnTo>
                                  <a:pt x="46" y="9"/>
                                </a:lnTo>
                                <a:lnTo>
                                  <a:pt x="44" y="7"/>
                                </a:lnTo>
                                <a:lnTo>
                                  <a:pt x="42" y="4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61" y="60"/>
                                </a:lnTo>
                                <a:lnTo>
                                  <a:pt x="61" y="62"/>
                                </a:lnTo>
                                <a:lnTo>
                                  <a:pt x="87" y="62"/>
                                </a:lnTo>
                                <a:lnTo>
                                  <a:pt x="87" y="60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61" y="0"/>
                                </a:lnTo>
                                <a:lnTo>
                                  <a:pt x="61" y="2"/>
                                </a:lnTo>
                                <a:lnTo>
                                  <a:pt x="66" y="2"/>
                                </a:lnTo>
                                <a:lnTo>
                                  <a:pt x="68" y="2"/>
                                </a:lnTo>
                                <a:lnTo>
                                  <a:pt x="68" y="4"/>
                                </a:lnTo>
                                <a:lnTo>
                                  <a:pt x="69" y="5"/>
                                </a:lnTo>
                                <a:lnTo>
                                  <a:pt x="70" y="7"/>
                                </a:lnTo>
                                <a:lnTo>
                                  <a:pt x="70" y="54"/>
                                </a:lnTo>
                                <a:lnTo>
                                  <a:pt x="69" y="57"/>
                                </a:lnTo>
                                <a:lnTo>
                                  <a:pt x="68" y="57"/>
                                </a:lnTo>
                                <a:lnTo>
                                  <a:pt x="68" y="59"/>
                                </a:lnTo>
                                <a:lnTo>
                                  <a:pt x="66" y="60"/>
                                </a:lnTo>
                                <a:lnTo>
                                  <a:pt x="82" y="60"/>
                                </a:lnTo>
                                <a:lnTo>
                                  <a:pt x="80" y="59"/>
                                </a:lnTo>
                                <a:lnTo>
                                  <a:pt x="79" y="58"/>
                                </a:lnTo>
                                <a:lnTo>
                                  <a:pt x="79" y="57"/>
                                </a:lnTo>
                                <a:lnTo>
                                  <a:pt x="78" y="54"/>
                                </a:lnTo>
                                <a:lnTo>
                                  <a:pt x="78" y="33"/>
                                </a:lnTo>
                                <a:lnTo>
                                  <a:pt x="99" y="33"/>
                                </a:lnTo>
                                <a:lnTo>
                                  <a:pt x="101" y="31"/>
                                </a:lnTo>
                                <a:lnTo>
                                  <a:pt x="82" y="31"/>
                                </a:lnTo>
                                <a:lnTo>
                                  <a:pt x="81" y="30"/>
                                </a:lnTo>
                                <a:lnTo>
                                  <a:pt x="78" y="30"/>
                                </a:lnTo>
                                <a:lnTo>
                                  <a:pt x="78" y="5"/>
                                </a:lnTo>
                                <a:lnTo>
                                  <a:pt x="80" y="4"/>
                                </a:lnTo>
                                <a:lnTo>
                                  <a:pt x="83" y="4"/>
                                </a:lnTo>
                                <a:lnTo>
                                  <a:pt x="100" y="4"/>
                                </a:lnTo>
                                <a:lnTo>
                                  <a:pt x="99" y="3"/>
                                </a:lnTo>
                                <a:lnTo>
                                  <a:pt x="93" y="1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99" y="33"/>
                                </a:moveTo>
                                <a:lnTo>
                                  <a:pt x="78" y="33"/>
                                </a:lnTo>
                                <a:lnTo>
                                  <a:pt x="80" y="33"/>
                                </a:lnTo>
                                <a:lnTo>
                                  <a:pt x="82" y="33"/>
                                </a:lnTo>
                                <a:lnTo>
                                  <a:pt x="84" y="34"/>
                                </a:lnTo>
                                <a:lnTo>
                                  <a:pt x="94" y="34"/>
                                </a:lnTo>
                                <a:lnTo>
                                  <a:pt x="99" y="33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87" y="4"/>
                                </a:lnTo>
                                <a:lnTo>
                                  <a:pt x="89" y="4"/>
                                </a:lnTo>
                                <a:lnTo>
                                  <a:pt x="91" y="5"/>
                                </a:lnTo>
                                <a:lnTo>
                                  <a:pt x="93" y="7"/>
                                </a:lnTo>
                                <a:lnTo>
                                  <a:pt x="94" y="8"/>
                                </a:lnTo>
                                <a:lnTo>
                                  <a:pt x="95" y="10"/>
                                </a:lnTo>
                                <a:lnTo>
                                  <a:pt x="96" y="13"/>
                                </a:lnTo>
                                <a:lnTo>
                                  <a:pt x="97" y="15"/>
                                </a:lnTo>
                                <a:lnTo>
                                  <a:pt x="97" y="22"/>
                                </a:lnTo>
                                <a:lnTo>
                                  <a:pt x="96" y="25"/>
                                </a:lnTo>
                                <a:lnTo>
                                  <a:pt x="94" y="28"/>
                                </a:lnTo>
                                <a:lnTo>
                                  <a:pt x="91" y="30"/>
                                </a:lnTo>
                                <a:lnTo>
                                  <a:pt x="89" y="31"/>
                                </a:lnTo>
                                <a:lnTo>
                                  <a:pt x="101" y="31"/>
                                </a:lnTo>
                                <a:lnTo>
                                  <a:pt x="106" y="26"/>
                                </a:lnTo>
                                <a:lnTo>
                                  <a:pt x="107" y="22"/>
                                </a:lnTo>
                                <a:lnTo>
                                  <a:pt x="107" y="13"/>
                                </a:lnTo>
                                <a:lnTo>
                                  <a:pt x="106" y="10"/>
                                </a:lnTo>
                                <a:lnTo>
                                  <a:pt x="104" y="7"/>
                                </a:lnTo>
                                <a:lnTo>
                                  <a:pt x="101" y="5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33" y="60"/>
                                </a:moveTo>
                                <a:lnTo>
                                  <a:pt x="112" y="60"/>
                                </a:lnTo>
                                <a:lnTo>
                                  <a:pt x="112" y="62"/>
                                </a:lnTo>
                                <a:lnTo>
                                  <a:pt x="133" y="62"/>
                                </a:lnTo>
                                <a:lnTo>
                                  <a:pt x="133" y="60"/>
                                </a:lnTo>
                                <a:close/>
                                <a:moveTo>
                                  <a:pt x="133" y="10"/>
                                </a:moveTo>
                                <a:lnTo>
                                  <a:pt x="124" y="10"/>
                                </a:lnTo>
                                <a:lnTo>
                                  <a:pt x="148" y="62"/>
                                </a:lnTo>
                                <a:lnTo>
                                  <a:pt x="149" y="62"/>
                                </a:lnTo>
                                <a:lnTo>
                                  <a:pt x="156" y="48"/>
                                </a:lnTo>
                                <a:lnTo>
                                  <a:pt x="151" y="48"/>
                                </a:lnTo>
                                <a:lnTo>
                                  <a:pt x="133" y="10"/>
                                </a:lnTo>
                                <a:close/>
                                <a:moveTo>
                                  <a:pt x="190" y="60"/>
                                </a:moveTo>
                                <a:lnTo>
                                  <a:pt x="164" y="60"/>
                                </a:lnTo>
                                <a:lnTo>
                                  <a:pt x="164" y="62"/>
                                </a:lnTo>
                                <a:lnTo>
                                  <a:pt x="190" y="62"/>
                                </a:lnTo>
                                <a:lnTo>
                                  <a:pt x="190" y="6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2"/>
                                </a:lnTo>
                                <a:lnTo>
                                  <a:pt x="116" y="2"/>
                                </a:lnTo>
                                <a:lnTo>
                                  <a:pt x="117" y="2"/>
                                </a:lnTo>
                                <a:lnTo>
                                  <a:pt x="119" y="3"/>
                                </a:lnTo>
                                <a:lnTo>
                                  <a:pt x="119" y="4"/>
                                </a:lnTo>
                                <a:lnTo>
                                  <a:pt x="120" y="5"/>
                                </a:lnTo>
                                <a:lnTo>
                                  <a:pt x="120" y="6"/>
                                </a:lnTo>
                                <a:lnTo>
                                  <a:pt x="120" y="57"/>
                                </a:lnTo>
                                <a:lnTo>
                                  <a:pt x="120" y="57"/>
                                </a:lnTo>
                                <a:lnTo>
                                  <a:pt x="119" y="59"/>
                                </a:lnTo>
                                <a:lnTo>
                                  <a:pt x="116" y="60"/>
                                </a:lnTo>
                                <a:lnTo>
                                  <a:pt x="128" y="60"/>
                                </a:lnTo>
                                <a:lnTo>
                                  <a:pt x="127" y="59"/>
                                </a:lnTo>
                                <a:lnTo>
                                  <a:pt x="125" y="58"/>
                                </a:lnTo>
                                <a:lnTo>
                                  <a:pt x="125" y="57"/>
                                </a:lnTo>
                                <a:lnTo>
                                  <a:pt x="124" y="54"/>
                                </a:lnTo>
                                <a:lnTo>
                                  <a:pt x="124" y="10"/>
                                </a:lnTo>
                                <a:lnTo>
                                  <a:pt x="133" y="10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81" y="10"/>
                                </a:moveTo>
                                <a:lnTo>
                                  <a:pt x="173" y="10"/>
                                </a:lnTo>
                                <a:lnTo>
                                  <a:pt x="173" y="57"/>
                                </a:lnTo>
                                <a:lnTo>
                                  <a:pt x="172" y="57"/>
                                </a:lnTo>
                                <a:lnTo>
                                  <a:pt x="171" y="59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83" y="59"/>
                                </a:lnTo>
                                <a:lnTo>
                                  <a:pt x="183" y="58"/>
                                </a:lnTo>
                                <a:lnTo>
                                  <a:pt x="182" y="57"/>
                                </a:lnTo>
                                <a:lnTo>
                                  <a:pt x="181" y="54"/>
                                </a:lnTo>
                                <a:lnTo>
                                  <a:pt x="181" y="1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73" y="0"/>
                                </a:lnTo>
                                <a:lnTo>
                                  <a:pt x="151" y="48"/>
                                </a:lnTo>
                                <a:lnTo>
                                  <a:pt x="156" y="48"/>
                                </a:lnTo>
                                <a:lnTo>
                                  <a:pt x="173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7"/>
                                </a:lnTo>
                                <a:lnTo>
                                  <a:pt x="182" y="5"/>
                                </a:lnTo>
                                <a:lnTo>
                                  <a:pt x="182" y="4"/>
                                </a:lnTo>
                                <a:lnTo>
                                  <a:pt x="183" y="2"/>
                                </a:lnTo>
                                <a:lnTo>
                                  <a:pt x="185" y="2"/>
                                </a:lnTo>
                                <a:lnTo>
                                  <a:pt x="190" y="2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3" name="任意多边形 1134"/>
                        <wps:cNvSpPr/>
                        <wps:spPr>
                          <a:xfrm>
                            <a:off x="1479" y="667"/>
                            <a:ext cx="71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" h="66">
                                <a:moveTo>
                                  <a:pt x="59" y="0"/>
                                </a:moveTo>
                                <a:lnTo>
                                  <a:pt x="55" y="0"/>
                                </a:lnTo>
                                <a:lnTo>
                                  <a:pt x="11" y="65"/>
                                </a:lnTo>
                                <a:lnTo>
                                  <a:pt x="15" y="6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9" y="32"/>
                                </a:moveTo>
                                <a:lnTo>
                                  <a:pt x="55" y="32"/>
                                </a:lnTo>
                                <a:lnTo>
                                  <a:pt x="53" y="33"/>
                                </a:lnTo>
                                <a:lnTo>
                                  <a:pt x="51" y="35"/>
                                </a:lnTo>
                                <a:lnTo>
                                  <a:pt x="49" y="36"/>
                                </a:lnTo>
                                <a:lnTo>
                                  <a:pt x="47" y="37"/>
                                </a:lnTo>
                                <a:lnTo>
                                  <a:pt x="46" y="40"/>
                                </a:lnTo>
                                <a:lnTo>
                                  <a:pt x="45" y="43"/>
                                </a:lnTo>
                                <a:lnTo>
                                  <a:pt x="44" y="46"/>
                                </a:lnTo>
                                <a:lnTo>
                                  <a:pt x="44" y="52"/>
                                </a:lnTo>
                                <a:lnTo>
                                  <a:pt x="45" y="55"/>
                                </a:lnTo>
                                <a:lnTo>
                                  <a:pt x="46" y="58"/>
                                </a:lnTo>
                                <a:lnTo>
                                  <a:pt x="47" y="60"/>
                                </a:lnTo>
                                <a:lnTo>
                                  <a:pt x="49" y="62"/>
                                </a:lnTo>
                                <a:lnTo>
                                  <a:pt x="51" y="64"/>
                                </a:lnTo>
                                <a:lnTo>
                                  <a:pt x="53" y="65"/>
                                </a:lnTo>
                                <a:lnTo>
                                  <a:pt x="55" y="65"/>
                                </a:lnTo>
                                <a:lnTo>
                                  <a:pt x="61" y="65"/>
                                </a:lnTo>
                                <a:lnTo>
                                  <a:pt x="64" y="64"/>
                                </a:lnTo>
                                <a:lnTo>
                                  <a:pt x="65" y="63"/>
                                </a:lnTo>
                                <a:lnTo>
                                  <a:pt x="56" y="63"/>
                                </a:lnTo>
                                <a:lnTo>
                                  <a:pt x="55" y="62"/>
                                </a:lnTo>
                                <a:lnTo>
                                  <a:pt x="54" y="61"/>
                                </a:lnTo>
                                <a:lnTo>
                                  <a:pt x="52" y="59"/>
                                </a:lnTo>
                                <a:lnTo>
                                  <a:pt x="52" y="55"/>
                                </a:lnTo>
                                <a:lnTo>
                                  <a:pt x="52" y="43"/>
                                </a:lnTo>
                                <a:lnTo>
                                  <a:pt x="52" y="39"/>
                                </a:lnTo>
                                <a:lnTo>
                                  <a:pt x="54" y="37"/>
                                </a:lnTo>
                                <a:lnTo>
                                  <a:pt x="55" y="36"/>
                                </a:lnTo>
                                <a:lnTo>
                                  <a:pt x="56" y="35"/>
                                </a:lnTo>
                                <a:lnTo>
                                  <a:pt x="64" y="35"/>
                                </a:lnTo>
                                <a:lnTo>
                                  <a:pt x="61" y="33"/>
                                </a:lnTo>
                                <a:lnTo>
                                  <a:pt x="59" y="32"/>
                                </a:lnTo>
                                <a:close/>
                                <a:moveTo>
                                  <a:pt x="64" y="35"/>
                                </a:moveTo>
                                <a:lnTo>
                                  <a:pt x="59" y="35"/>
                                </a:lnTo>
                                <a:lnTo>
                                  <a:pt x="60" y="36"/>
                                </a:lnTo>
                                <a:lnTo>
                                  <a:pt x="61" y="37"/>
                                </a:lnTo>
                                <a:lnTo>
                                  <a:pt x="63" y="39"/>
                                </a:lnTo>
                                <a:lnTo>
                                  <a:pt x="63" y="43"/>
                                </a:lnTo>
                                <a:lnTo>
                                  <a:pt x="63" y="55"/>
                                </a:lnTo>
                                <a:lnTo>
                                  <a:pt x="63" y="59"/>
                                </a:lnTo>
                                <a:lnTo>
                                  <a:pt x="61" y="60"/>
                                </a:lnTo>
                                <a:lnTo>
                                  <a:pt x="60" y="62"/>
                                </a:lnTo>
                                <a:lnTo>
                                  <a:pt x="59" y="63"/>
                                </a:lnTo>
                                <a:lnTo>
                                  <a:pt x="65" y="63"/>
                                </a:lnTo>
                                <a:lnTo>
                                  <a:pt x="69" y="59"/>
                                </a:lnTo>
                                <a:lnTo>
                                  <a:pt x="70" y="55"/>
                                </a:lnTo>
                                <a:lnTo>
                                  <a:pt x="70" y="46"/>
                                </a:lnTo>
                                <a:lnTo>
                                  <a:pt x="70" y="43"/>
                                </a:lnTo>
                                <a:lnTo>
                                  <a:pt x="68" y="40"/>
                                </a:lnTo>
                                <a:lnTo>
                                  <a:pt x="67" y="38"/>
                                </a:lnTo>
                                <a:lnTo>
                                  <a:pt x="65" y="36"/>
                                </a:lnTo>
                                <a:lnTo>
                                  <a:pt x="64" y="35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1"/>
                                </a:lnTo>
                                <a:lnTo>
                                  <a:pt x="7" y="2"/>
                                </a:lnTo>
                                <a:lnTo>
                                  <a:pt x="5" y="3"/>
                                </a:lnTo>
                                <a:lnTo>
                                  <a:pt x="4" y="6"/>
                                </a:lnTo>
                                <a:lnTo>
                                  <a:pt x="2" y="8"/>
                                </a:lnTo>
                                <a:lnTo>
                                  <a:pt x="1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1" y="23"/>
                                </a:lnTo>
                                <a:lnTo>
                                  <a:pt x="2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1"/>
                                </a:lnTo>
                                <a:lnTo>
                                  <a:pt x="9" y="33"/>
                                </a:lnTo>
                                <a:lnTo>
                                  <a:pt x="11" y="34"/>
                                </a:lnTo>
                                <a:lnTo>
                                  <a:pt x="16" y="34"/>
                                </a:lnTo>
                                <a:lnTo>
                                  <a:pt x="20" y="32"/>
                                </a:lnTo>
                                <a:lnTo>
                                  <a:pt x="21" y="31"/>
                                </a:lnTo>
                                <a:lnTo>
                                  <a:pt x="12" y="31"/>
                                </a:lnTo>
                                <a:lnTo>
                                  <a:pt x="11" y="31"/>
                                </a:lnTo>
                                <a:lnTo>
                                  <a:pt x="11" y="30"/>
                                </a:lnTo>
                                <a:lnTo>
                                  <a:pt x="10" y="30"/>
                                </a:lnTo>
                                <a:lnTo>
                                  <a:pt x="9" y="28"/>
                                </a:lnTo>
                                <a:lnTo>
                                  <a:pt x="9" y="27"/>
                                </a:lnTo>
                                <a:lnTo>
                                  <a:pt x="7" y="25"/>
                                </a:lnTo>
                                <a:lnTo>
                                  <a:pt x="8" y="11"/>
                                </a:lnTo>
                                <a:lnTo>
                                  <a:pt x="8" y="7"/>
                                </a:lnTo>
                                <a:lnTo>
                                  <a:pt x="9" y="6"/>
                                </a:lnTo>
                                <a:lnTo>
                                  <a:pt x="10" y="3"/>
                                </a:lnTo>
                                <a:lnTo>
                                  <a:pt x="11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21" y="3"/>
                                </a:moveTo>
                                <a:lnTo>
                                  <a:pt x="15" y="3"/>
                                </a:lnTo>
                                <a:lnTo>
                                  <a:pt x="16" y="3"/>
                                </a:lnTo>
                                <a:lnTo>
                                  <a:pt x="16" y="5"/>
                                </a:lnTo>
                                <a:lnTo>
                                  <a:pt x="18" y="7"/>
                                </a:lnTo>
                                <a:lnTo>
                                  <a:pt x="19" y="11"/>
                                </a:lnTo>
                                <a:lnTo>
                                  <a:pt x="19" y="23"/>
                                </a:lnTo>
                                <a:lnTo>
                                  <a:pt x="18" y="27"/>
                                </a:lnTo>
                                <a:lnTo>
                                  <a:pt x="16" y="30"/>
                                </a:lnTo>
                                <a:lnTo>
                                  <a:pt x="14" y="31"/>
                                </a:lnTo>
                                <a:lnTo>
                                  <a:pt x="21" y="31"/>
                                </a:lnTo>
                                <a:lnTo>
                                  <a:pt x="22" y="29"/>
                                </a:lnTo>
                                <a:lnTo>
                                  <a:pt x="25" y="26"/>
                                </a:lnTo>
                                <a:lnTo>
                                  <a:pt x="26" y="22"/>
                                </a:lnTo>
                                <a:lnTo>
                                  <a:pt x="26" y="13"/>
                                </a:lnTo>
                                <a:lnTo>
                                  <a:pt x="25" y="8"/>
                                </a:lnTo>
                                <a:lnTo>
                                  <a:pt x="23" y="5"/>
                                </a:lnTo>
                                <a:lnTo>
                                  <a:pt x="2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6" name="任意多边形 1137"/>
                        <wps:cNvSpPr/>
                        <wps:spPr>
                          <a:xfrm>
                            <a:off x="2481" y="2169"/>
                            <a:ext cx="295" cy="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" h="63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2"/>
                                </a:lnTo>
                                <a:lnTo>
                                  <a:pt x="7" y="3"/>
                                </a:lnTo>
                                <a:lnTo>
                                  <a:pt x="8" y="4"/>
                                </a:lnTo>
                                <a:lnTo>
                                  <a:pt x="9" y="5"/>
                                </a:lnTo>
                                <a:lnTo>
                                  <a:pt x="9" y="7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8" y="57"/>
                                </a:lnTo>
                                <a:lnTo>
                                  <a:pt x="8" y="58"/>
                                </a:lnTo>
                                <a:lnTo>
                                  <a:pt x="7" y="58"/>
                                </a:lnTo>
                                <a:lnTo>
                                  <a:pt x="6" y="59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47" y="62"/>
                                </a:lnTo>
                                <a:lnTo>
                                  <a:pt x="48" y="58"/>
                                </a:lnTo>
                                <a:lnTo>
                                  <a:pt x="20" y="58"/>
                                </a:lnTo>
                                <a:lnTo>
                                  <a:pt x="19" y="58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6"/>
                                </a:lnTo>
                                <a:lnTo>
                                  <a:pt x="18" y="31"/>
                                </a:lnTo>
                                <a:lnTo>
                                  <a:pt x="42" y="31"/>
                                </a:lnTo>
                                <a:lnTo>
                                  <a:pt x="42" y="28"/>
                                </a:lnTo>
                                <a:lnTo>
                                  <a:pt x="18" y="28"/>
                                </a:lnTo>
                                <a:lnTo>
                                  <a:pt x="18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52" y="46"/>
                                </a:moveTo>
                                <a:lnTo>
                                  <a:pt x="51" y="46"/>
                                </a:lnTo>
                                <a:lnTo>
                                  <a:pt x="48" y="50"/>
                                </a:lnTo>
                                <a:lnTo>
                                  <a:pt x="47" y="53"/>
                                </a:lnTo>
                                <a:lnTo>
                                  <a:pt x="45" y="55"/>
                                </a:lnTo>
                                <a:lnTo>
                                  <a:pt x="43" y="56"/>
                                </a:lnTo>
                                <a:lnTo>
                                  <a:pt x="40" y="58"/>
                                </a:lnTo>
                                <a:lnTo>
                                  <a:pt x="39" y="58"/>
                                </a:lnTo>
                                <a:lnTo>
                                  <a:pt x="36" y="58"/>
                                </a:lnTo>
                                <a:lnTo>
                                  <a:pt x="48" y="58"/>
                                </a:lnTo>
                                <a:lnTo>
                                  <a:pt x="52" y="46"/>
                                </a:lnTo>
                                <a:close/>
                                <a:moveTo>
                                  <a:pt x="42" y="31"/>
                                </a:moveTo>
                                <a:lnTo>
                                  <a:pt x="34" y="31"/>
                                </a:lnTo>
                                <a:lnTo>
                                  <a:pt x="35" y="32"/>
                                </a:lnTo>
                                <a:lnTo>
                                  <a:pt x="39" y="33"/>
                                </a:lnTo>
                                <a:lnTo>
                                  <a:pt x="39" y="35"/>
                                </a:lnTo>
                                <a:lnTo>
                                  <a:pt x="39" y="36"/>
                                </a:lnTo>
                                <a:lnTo>
                                  <a:pt x="40" y="37"/>
                                </a:lnTo>
                                <a:lnTo>
                                  <a:pt x="40" y="40"/>
                                </a:lnTo>
                                <a:lnTo>
                                  <a:pt x="42" y="40"/>
                                </a:lnTo>
                                <a:lnTo>
                                  <a:pt x="42" y="31"/>
                                </a:lnTo>
                                <a:close/>
                                <a:moveTo>
                                  <a:pt x="42" y="19"/>
                                </a:moveTo>
                                <a:lnTo>
                                  <a:pt x="40" y="19"/>
                                </a:lnTo>
                                <a:lnTo>
                                  <a:pt x="40" y="23"/>
                                </a:lnTo>
                                <a:lnTo>
                                  <a:pt x="39" y="25"/>
                                </a:lnTo>
                                <a:lnTo>
                                  <a:pt x="38" y="27"/>
                                </a:lnTo>
                                <a:lnTo>
                                  <a:pt x="36" y="27"/>
                                </a:lnTo>
                                <a:lnTo>
                                  <a:pt x="34" y="28"/>
                                </a:lnTo>
                                <a:lnTo>
                                  <a:pt x="42" y="28"/>
                                </a:lnTo>
                                <a:lnTo>
                                  <a:pt x="42" y="19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39" y="4"/>
                                </a:lnTo>
                                <a:lnTo>
                                  <a:pt x="40" y="4"/>
                                </a:lnTo>
                                <a:lnTo>
                                  <a:pt x="42" y="5"/>
                                </a:lnTo>
                                <a:lnTo>
                                  <a:pt x="43" y="6"/>
                                </a:lnTo>
                                <a:lnTo>
                                  <a:pt x="44" y="7"/>
                                </a:lnTo>
                                <a:lnTo>
                                  <a:pt x="45" y="8"/>
                                </a:lnTo>
                                <a:lnTo>
                                  <a:pt x="45" y="11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80" y="13"/>
                                </a:moveTo>
                                <a:lnTo>
                                  <a:pt x="69" y="13"/>
                                </a:lnTo>
                                <a:lnTo>
                                  <a:pt x="109" y="63"/>
                                </a:lnTo>
                                <a:lnTo>
                                  <a:pt x="110" y="63"/>
                                </a:lnTo>
                                <a:lnTo>
                                  <a:pt x="110" y="46"/>
                                </a:lnTo>
                                <a:lnTo>
                                  <a:pt x="107" y="46"/>
                                </a:lnTo>
                                <a:lnTo>
                                  <a:pt x="80" y="13"/>
                                </a:lnTo>
                                <a:close/>
                                <a:moveTo>
                                  <a:pt x="78" y="60"/>
                                </a:moveTo>
                                <a:lnTo>
                                  <a:pt x="56" y="60"/>
                                </a:lnTo>
                                <a:lnTo>
                                  <a:pt x="56" y="62"/>
                                </a:lnTo>
                                <a:lnTo>
                                  <a:pt x="78" y="62"/>
                                </a:lnTo>
                                <a:lnTo>
                                  <a:pt x="78" y="6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2"/>
                                </a:lnTo>
                                <a:lnTo>
                                  <a:pt x="56" y="2"/>
                                </a:lnTo>
                                <a:lnTo>
                                  <a:pt x="57" y="3"/>
                                </a:lnTo>
                                <a:lnTo>
                                  <a:pt x="60" y="4"/>
                                </a:lnTo>
                                <a:lnTo>
                                  <a:pt x="61" y="4"/>
                                </a:lnTo>
                                <a:lnTo>
                                  <a:pt x="62" y="5"/>
                                </a:lnTo>
                                <a:lnTo>
                                  <a:pt x="63" y="6"/>
                                </a:lnTo>
                                <a:lnTo>
                                  <a:pt x="65" y="8"/>
                                </a:lnTo>
                                <a:lnTo>
                                  <a:pt x="65" y="57"/>
                                </a:lnTo>
                                <a:lnTo>
                                  <a:pt x="64" y="58"/>
                                </a:lnTo>
                                <a:lnTo>
                                  <a:pt x="63" y="59"/>
                                </a:lnTo>
                                <a:lnTo>
                                  <a:pt x="61" y="60"/>
                                </a:lnTo>
                                <a:lnTo>
                                  <a:pt x="73" y="60"/>
                                </a:lnTo>
                                <a:lnTo>
                                  <a:pt x="71" y="60"/>
                                </a:lnTo>
                                <a:lnTo>
                                  <a:pt x="70" y="58"/>
                                </a:lnTo>
                                <a:lnTo>
                                  <a:pt x="69" y="57"/>
                                </a:lnTo>
                                <a:lnTo>
                                  <a:pt x="69" y="55"/>
                                </a:lnTo>
                                <a:lnTo>
                                  <a:pt x="69" y="13"/>
                                </a:lnTo>
                                <a:lnTo>
                                  <a:pt x="80" y="13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14" y="2"/>
                                </a:moveTo>
                                <a:lnTo>
                                  <a:pt x="102" y="2"/>
                                </a:lnTo>
                                <a:lnTo>
                                  <a:pt x="104" y="3"/>
                                </a:lnTo>
                                <a:lnTo>
                                  <a:pt x="105" y="4"/>
                                </a:lnTo>
                                <a:lnTo>
                                  <a:pt x="106" y="5"/>
                                </a:lnTo>
                                <a:lnTo>
                                  <a:pt x="107" y="7"/>
                                </a:lnTo>
                                <a:lnTo>
                                  <a:pt x="107" y="46"/>
                                </a:lnTo>
                                <a:lnTo>
                                  <a:pt x="110" y="46"/>
                                </a:lnTo>
                                <a:lnTo>
                                  <a:pt x="110" y="7"/>
                                </a:lnTo>
                                <a:lnTo>
                                  <a:pt x="111" y="6"/>
                                </a:lnTo>
                                <a:lnTo>
                                  <a:pt x="111" y="4"/>
                                </a:lnTo>
                                <a:lnTo>
                                  <a:pt x="113" y="3"/>
                                </a:lnTo>
                                <a:lnTo>
                                  <a:pt x="114" y="2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62" y="60"/>
                                </a:moveTo>
                                <a:lnTo>
                                  <a:pt x="135" y="60"/>
                                </a:lnTo>
                                <a:lnTo>
                                  <a:pt x="135" y="62"/>
                                </a:lnTo>
                                <a:lnTo>
                                  <a:pt x="162" y="62"/>
                                </a:lnTo>
                                <a:lnTo>
                                  <a:pt x="162" y="60"/>
                                </a:lnTo>
                                <a:close/>
                                <a:moveTo>
                                  <a:pt x="153" y="4"/>
                                </a:moveTo>
                                <a:lnTo>
                                  <a:pt x="144" y="4"/>
                                </a:lnTo>
                                <a:lnTo>
                                  <a:pt x="144" y="54"/>
                                </a:lnTo>
                                <a:lnTo>
                                  <a:pt x="144" y="57"/>
                                </a:lnTo>
                                <a:lnTo>
                                  <a:pt x="143" y="58"/>
                                </a:lnTo>
                                <a:lnTo>
                                  <a:pt x="142" y="59"/>
                                </a:lnTo>
                                <a:lnTo>
                                  <a:pt x="141" y="60"/>
                                </a:lnTo>
                                <a:lnTo>
                                  <a:pt x="157" y="60"/>
                                </a:lnTo>
                                <a:lnTo>
                                  <a:pt x="155" y="60"/>
                                </a:lnTo>
                                <a:lnTo>
                                  <a:pt x="154" y="58"/>
                                </a:lnTo>
                                <a:lnTo>
                                  <a:pt x="153" y="57"/>
                                </a:lnTo>
                                <a:lnTo>
                                  <a:pt x="153" y="4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124" y="0"/>
                                </a:lnTo>
                                <a:lnTo>
                                  <a:pt x="123" y="15"/>
                                </a:lnTo>
                                <a:lnTo>
                                  <a:pt x="125" y="15"/>
                                </a:lnTo>
                                <a:lnTo>
                                  <a:pt x="125" y="12"/>
                                </a:lnTo>
                                <a:lnTo>
                                  <a:pt x="126" y="9"/>
                                </a:lnTo>
                                <a:lnTo>
                                  <a:pt x="127" y="8"/>
                                </a:lnTo>
                                <a:lnTo>
                                  <a:pt x="128" y="7"/>
                                </a:lnTo>
                                <a:lnTo>
                                  <a:pt x="129" y="6"/>
                                </a:lnTo>
                                <a:lnTo>
                                  <a:pt x="131" y="5"/>
                                </a:lnTo>
                                <a:lnTo>
                                  <a:pt x="132" y="4"/>
                                </a:lnTo>
                                <a:lnTo>
                                  <a:pt x="174" y="4"/>
                                </a:lnTo>
                                <a:lnTo>
                                  <a:pt x="174" y="0"/>
                                </a:lnTo>
                                <a:close/>
                                <a:moveTo>
                                  <a:pt x="174" y="4"/>
                                </a:moveTo>
                                <a:lnTo>
                                  <a:pt x="166" y="4"/>
                                </a:lnTo>
                                <a:lnTo>
                                  <a:pt x="167" y="6"/>
                                </a:lnTo>
                                <a:lnTo>
                                  <a:pt x="169" y="6"/>
                                </a:lnTo>
                                <a:lnTo>
                                  <a:pt x="170" y="8"/>
                                </a:lnTo>
                                <a:lnTo>
                                  <a:pt x="171" y="9"/>
                                </a:lnTo>
                                <a:lnTo>
                                  <a:pt x="172" y="11"/>
                                </a:lnTo>
                                <a:lnTo>
                                  <a:pt x="172" y="12"/>
                                </a:lnTo>
                                <a:lnTo>
                                  <a:pt x="172" y="15"/>
                                </a:lnTo>
                                <a:lnTo>
                                  <a:pt x="174" y="15"/>
                                </a:lnTo>
                                <a:lnTo>
                                  <a:pt x="174" y="4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2"/>
                                </a:lnTo>
                                <a:lnTo>
                                  <a:pt x="183" y="2"/>
                                </a:lnTo>
                                <a:lnTo>
                                  <a:pt x="185" y="3"/>
                                </a:lnTo>
                                <a:lnTo>
                                  <a:pt x="186" y="4"/>
                                </a:lnTo>
                                <a:lnTo>
                                  <a:pt x="186" y="5"/>
                                </a:lnTo>
                                <a:lnTo>
                                  <a:pt x="187" y="7"/>
                                </a:lnTo>
                                <a:lnTo>
                                  <a:pt x="187" y="54"/>
                                </a:lnTo>
                                <a:lnTo>
                                  <a:pt x="186" y="56"/>
                                </a:lnTo>
                                <a:lnTo>
                                  <a:pt x="186" y="57"/>
                                </a:lnTo>
                                <a:lnTo>
                                  <a:pt x="186" y="58"/>
                                </a:lnTo>
                                <a:lnTo>
                                  <a:pt x="186" y="58"/>
                                </a:lnTo>
                                <a:lnTo>
                                  <a:pt x="182" y="60"/>
                                </a:lnTo>
                                <a:lnTo>
                                  <a:pt x="179" y="60"/>
                                </a:lnTo>
                                <a:lnTo>
                                  <a:pt x="179" y="62"/>
                                </a:lnTo>
                                <a:lnTo>
                                  <a:pt x="225" y="62"/>
                                </a:lnTo>
                                <a:lnTo>
                                  <a:pt x="226" y="58"/>
                                </a:lnTo>
                                <a:lnTo>
                                  <a:pt x="198" y="58"/>
                                </a:lnTo>
                                <a:lnTo>
                                  <a:pt x="197" y="58"/>
                                </a:lnTo>
                                <a:lnTo>
                                  <a:pt x="197" y="57"/>
                                </a:lnTo>
                                <a:lnTo>
                                  <a:pt x="196" y="57"/>
                                </a:lnTo>
                                <a:lnTo>
                                  <a:pt x="196" y="56"/>
                                </a:lnTo>
                                <a:lnTo>
                                  <a:pt x="196" y="56"/>
                                </a:lnTo>
                                <a:lnTo>
                                  <a:pt x="196" y="31"/>
                                </a:lnTo>
                                <a:lnTo>
                                  <a:pt x="220" y="31"/>
                                </a:lnTo>
                                <a:lnTo>
                                  <a:pt x="220" y="28"/>
                                </a:lnTo>
                                <a:lnTo>
                                  <a:pt x="196" y="28"/>
                                </a:lnTo>
                                <a:lnTo>
                                  <a:pt x="196" y="4"/>
                                </a:lnTo>
                                <a:lnTo>
                                  <a:pt x="225" y="4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230" y="46"/>
                                </a:moveTo>
                                <a:lnTo>
                                  <a:pt x="229" y="46"/>
                                </a:lnTo>
                                <a:lnTo>
                                  <a:pt x="225" y="53"/>
                                </a:lnTo>
                                <a:lnTo>
                                  <a:pt x="223" y="55"/>
                                </a:lnTo>
                                <a:lnTo>
                                  <a:pt x="221" y="56"/>
                                </a:lnTo>
                                <a:lnTo>
                                  <a:pt x="220" y="57"/>
                                </a:lnTo>
                                <a:lnTo>
                                  <a:pt x="219" y="58"/>
                                </a:lnTo>
                                <a:lnTo>
                                  <a:pt x="217" y="58"/>
                                </a:lnTo>
                                <a:lnTo>
                                  <a:pt x="214" y="58"/>
                                </a:lnTo>
                                <a:lnTo>
                                  <a:pt x="226" y="58"/>
                                </a:lnTo>
                                <a:lnTo>
                                  <a:pt x="230" y="46"/>
                                </a:lnTo>
                                <a:close/>
                                <a:moveTo>
                                  <a:pt x="220" y="31"/>
                                </a:moveTo>
                                <a:lnTo>
                                  <a:pt x="212" y="31"/>
                                </a:lnTo>
                                <a:lnTo>
                                  <a:pt x="213" y="32"/>
                                </a:lnTo>
                                <a:lnTo>
                                  <a:pt x="214" y="32"/>
                                </a:lnTo>
                                <a:lnTo>
                                  <a:pt x="217" y="33"/>
                                </a:lnTo>
                                <a:lnTo>
                                  <a:pt x="217" y="35"/>
                                </a:lnTo>
                                <a:lnTo>
                                  <a:pt x="218" y="36"/>
                                </a:lnTo>
                                <a:lnTo>
                                  <a:pt x="218" y="37"/>
                                </a:lnTo>
                                <a:lnTo>
                                  <a:pt x="219" y="40"/>
                                </a:lnTo>
                                <a:lnTo>
                                  <a:pt x="220" y="40"/>
                                </a:lnTo>
                                <a:lnTo>
                                  <a:pt x="220" y="31"/>
                                </a:lnTo>
                                <a:close/>
                                <a:moveTo>
                                  <a:pt x="220" y="19"/>
                                </a:moveTo>
                                <a:lnTo>
                                  <a:pt x="219" y="19"/>
                                </a:lnTo>
                                <a:lnTo>
                                  <a:pt x="219" y="23"/>
                                </a:lnTo>
                                <a:lnTo>
                                  <a:pt x="217" y="25"/>
                                </a:lnTo>
                                <a:lnTo>
                                  <a:pt x="216" y="27"/>
                                </a:lnTo>
                                <a:lnTo>
                                  <a:pt x="215" y="27"/>
                                </a:lnTo>
                                <a:lnTo>
                                  <a:pt x="212" y="28"/>
                                </a:lnTo>
                                <a:lnTo>
                                  <a:pt x="220" y="28"/>
                                </a:lnTo>
                                <a:lnTo>
                                  <a:pt x="220" y="19"/>
                                </a:lnTo>
                                <a:close/>
                                <a:moveTo>
                                  <a:pt x="225" y="4"/>
                                </a:moveTo>
                                <a:lnTo>
                                  <a:pt x="217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5"/>
                                </a:lnTo>
                                <a:lnTo>
                                  <a:pt x="221" y="6"/>
                                </a:lnTo>
                                <a:lnTo>
                                  <a:pt x="222" y="7"/>
                                </a:lnTo>
                                <a:lnTo>
                                  <a:pt x="223" y="8"/>
                                </a:lnTo>
                                <a:lnTo>
                                  <a:pt x="224" y="11"/>
                                </a:lnTo>
                                <a:lnTo>
                                  <a:pt x="224" y="13"/>
                                </a:lnTo>
                                <a:lnTo>
                                  <a:pt x="226" y="13"/>
                                </a:lnTo>
                                <a:lnTo>
                                  <a:pt x="225" y="4"/>
                                </a:lnTo>
                                <a:close/>
                                <a:moveTo>
                                  <a:pt x="260" y="60"/>
                                </a:moveTo>
                                <a:lnTo>
                                  <a:pt x="234" y="60"/>
                                </a:lnTo>
                                <a:lnTo>
                                  <a:pt x="234" y="62"/>
                                </a:lnTo>
                                <a:lnTo>
                                  <a:pt x="260" y="62"/>
                                </a:lnTo>
                                <a:lnTo>
                                  <a:pt x="260" y="60"/>
                                </a:lnTo>
                                <a:close/>
                                <a:moveTo>
                                  <a:pt x="267" y="33"/>
                                </a:moveTo>
                                <a:lnTo>
                                  <a:pt x="258" y="33"/>
                                </a:lnTo>
                                <a:lnTo>
                                  <a:pt x="278" y="62"/>
                                </a:lnTo>
                                <a:lnTo>
                                  <a:pt x="295" y="62"/>
                                </a:lnTo>
                                <a:lnTo>
                                  <a:pt x="295" y="60"/>
                                </a:lnTo>
                                <a:lnTo>
                                  <a:pt x="291" y="60"/>
                                </a:lnTo>
                                <a:lnTo>
                                  <a:pt x="288" y="59"/>
                                </a:lnTo>
                                <a:lnTo>
                                  <a:pt x="286" y="57"/>
                                </a:lnTo>
                                <a:lnTo>
                                  <a:pt x="285" y="56"/>
                                </a:lnTo>
                                <a:lnTo>
                                  <a:pt x="282" y="53"/>
                                </a:lnTo>
                                <a:lnTo>
                                  <a:pt x="279" y="49"/>
                                </a:lnTo>
                                <a:lnTo>
                                  <a:pt x="267" y="33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2"/>
                                </a:lnTo>
                                <a:lnTo>
                                  <a:pt x="238" y="2"/>
                                </a:lnTo>
                                <a:lnTo>
                                  <a:pt x="241" y="3"/>
                                </a:lnTo>
                                <a:lnTo>
                                  <a:pt x="242" y="4"/>
                                </a:lnTo>
                                <a:lnTo>
                                  <a:pt x="242" y="5"/>
                                </a:lnTo>
                                <a:lnTo>
                                  <a:pt x="243" y="7"/>
                                </a:lnTo>
                                <a:lnTo>
                                  <a:pt x="243" y="54"/>
                                </a:lnTo>
                                <a:lnTo>
                                  <a:pt x="242" y="57"/>
                                </a:lnTo>
                                <a:lnTo>
                                  <a:pt x="242" y="57"/>
                                </a:lnTo>
                                <a:lnTo>
                                  <a:pt x="241" y="59"/>
                                </a:lnTo>
                                <a:lnTo>
                                  <a:pt x="239" y="60"/>
                                </a:lnTo>
                                <a:lnTo>
                                  <a:pt x="255" y="60"/>
                                </a:lnTo>
                                <a:lnTo>
                                  <a:pt x="254" y="60"/>
                                </a:lnTo>
                                <a:lnTo>
                                  <a:pt x="252" y="58"/>
                                </a:lnTo>
                                <a:lnTo>
                                  <a:pt x="252" y="57"/>
                                </a:lnTo>
                                <a:lnTo>
                                  <a:pt x="252" y="54"/>
                                </a:lnTo>
                                <a:lnTo>
                                  <a:pt x="252" y="33"/>
                                </a:lnTo>
                                <a:lnTo>
                                  <a:pt x="267" y="33"/>
                                </a:lnTo>
                                <a:lnTo>
                                  <a:pt x="266" y="32"/>
                                </a:lnTo>
                                <a:lnTo>
                                  <a:pt x="271" y="30"/>
                                </a:lnTo>
                                <a:lnTo>
                                  <a:pt x="273" y="30"/>
                                </a:lnTo>
                                <a:lnTo>
                                  <a:pt x="252" y="30"/>
                                </a:lnTo>
                                <a:lnTo>
                                  <a:pt x="252" y="4"/>
                                </a:lnTo>
                                <a:lnTo>
                                  <a:pt x="254" y="4"/>
                                </a:lnTo>
                                <a:lnTo>
                                  <a:pt x="275" y="4"/>
                                </a:lnTo>
                                <a:lnTo>
                                  <a:pt x="273" y="3"/>
                                </a:lnTo>
                                <a:lnTo>
                                  <a:pt x="270" y="1"/>
                                </a:lnTo>
                                <a:lnTo>
                                  <a:pt x="267" y="1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275" y="4"/>
                                </a:moveTo>
                                <a:lnTo>
                                  <a:pt x="262" y="4"/>
                                </a:lnTo>
                                <a:lnTo>
                                  <a:pt x="266" y="5"/>
                                </a:lnTo>
                                <a:lnTo>
                                  <a:pt x="268" y="7"/>
                                </a:lnTo>
                                <a:lnTo>
                                  <a:pt x="270" y="9"/>
                                </a:lnTo>
                                <a:lnTo>
                                  <a:pt x="271" y="12"/>
                                </a:lnTo>
                                <a:lnTo>
                                  <a:pt x="271" y="21"/>
                                </a:lnTo>
                                <a:lnTo>
                                  <a:pt x="270" y="24"/>
                                </a:lnTo>
                                <a:lnTo>
                                  <a:pt x="267" y="27"/>
                                </a:lnTo>
                                <a:lnTo>
                                  <a:pt x="264" y="29"/>
                                </a:lnTo>
                                <a:lnTo>
                                  <a:pt x="259" y="30"/>
                                </a:lnTo>
                                <a:lnTo>
                                  <a:pt x="273" y="30"/>
                                </a:lnTo>
                                <a:lnTo>
                                  <a:pt x="275" y="29"/>
                                </a:lnTo>
                                <a:lnTo>
                                  <a:pt x="278" y="26"/>
                                </a:lnTo>
                                <a:lnTo>
                                  <a:pt x="280" y="23"/>
                                </a:lnTo>
                                <a:lnTo>
                                  <a:pt x="282" y="20"/>
                                </a:lnTo>
                                <a:lnTo>
                                  <a:pt x="282" y="12"/>
                                </a:lnTo>
                                <a:lnTo>
                                  <a:pt x="280" y="9"/>
                                </a:lnTo>
                                <a:lnTo>
                                  <a:pt x="276" y="4"/>
                                </a:lnTo>
                                <a:lnTo>
                                  <a:pt x="2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8" name="图片 1139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717" y="2155"/>
                            <a:ext cx="206" cy="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图片 1140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294" y="2134"/>
                            <a:ext cx="207" cy="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矩形 1141"/>
                        <wps:cNvSpPr/>
                        <wps:spPr>
                          <a:xfrm>
                            <a:off x="389" y="2186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41" name="直线 1142"/>
                        <wps:cNvCnPr/>
                        <wps:spPr>
                          <a:xfrm>
                            <a:off x="391" y="2187"/>
                            <a:ext cx="1213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42" name="矩形 1143"/>
                        <wps:cNvSpPr/>
                        <wps:spPr>
                          <a:xfrm>
                            <a:off x="1604" y="2186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43" name="图片 1144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9"/>
                            <a:ext cx="355" cy="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图片 1145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60" y="2169"/>
                            <a:ext cx="235" cy="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矩形 1146"/>
                        <wps:cNvSpPr/>
                        <wps:spPr>
                          <a:xfrm>
                            <a:off x="3629" y="220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46" name="矩形 1147"/>
                        <wps:cNvSpPr/>
                        <wps:spPr>
                          <a:xfrm>
                            <a:off x="3630" y="21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47" name="直线 1148"/>
                        <wps:cNvCnPr/>
                        <wps:spPr>
                          <a:xfrm>
                            <a:off x="3631" y="2201"/>
                            <a:ext cx="918" cy="0"/>
                          </a:xfrm>
                          <a:prstGeom prst="line">
                            <a:avLst/>
                          </a:prstGeom>
                          <a:ln w="247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48" name="矩形 1149"/>
                        <wps:cNvSpPr/>
                        <wps:spPr>
                          <a:xfrm>
                            <a:off x="4549" y="2200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49" name="矩形 1150"/>
                        <wps:cNvSpPr/>
                        <wps:spPr>
                          <a:xfrm>
                            <a:off x="4549" y="2198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50" name="图片 115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4653" y="2047"/>
                            <a:ext cx="351" cy="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图片 1152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4713" y="2207"/>
                            <a:ext cx="235" cy="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直线 1154"/>
                        <wps:cNvCnPr/>
                        <wps:spPr>
                          <a:xfrm>
                            <a:off x="2606" y="3720"/>
                            <a:ext cx="2509" cy="0"/>
                          </a:xfrm>
                          <a:prstGeom prst="line">
                            <a:avLst/>
                          </a:prstGeom>
                          <a:ln w="254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4" name="矩形 1155"/>
                        <wps:cNvSpPr/>
                        <wps:spPr>
                          <a:xfrm>
                            <a:off x="4753" y="3728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5" name="矩形 1156"/>
                        <wps:cNvSpPr/>
                        <wps:spPr>
                          <a:xfrm>
                            <a:off x="4753" y="3726"/>
                            <a:ext cx="3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8" name="矩形 1159"/>
                        <wps:cNvSpPr/>
                        <wps:spPr>
                          <a:xfrm>
                            <a:off x="2391" y="2206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9" name="矩形 1160"/>
                        <wps:cNvSpPr/>
                        <wps:spPr>
                          <a:xfrm>
                            <a:off x="2391" y="2204"/>
                            <a:ext cx="2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60" name="图片 1161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4799" y="3586"/>
                            <a:ext cx="498" cy="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任意多边形 1162"/>
                        <wps:cNvSpPr/>
                        <wps:spPr>
                          <a:xfrm>
                            <a:off x="4821" y="3803"/>
                            <a:ext cx="480" cy="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" h="104">
                                <a:moveTo>
                                  <a:pt x="5" y="99"/>
                                </a:moveTo>
                                <a:lnTo>
                                  <a:pt x="5" y="101"/>
                                </a:lnTo>
                                <a:lnTo>
                                  <a:pt x="12" y="103"/>
                                </a:lnTo>
                                <a:lnTo>
                                  <a:pt x="27" y="103"/>
                                </a:lnTo>
                                <a:lnTo>
                                  <a:pt x="27" y="101"/>
                                </a:lnTo>
                                <a:lnTo>
                                  <a:pt x="17" y="101"/>
                                </a:lnTo>
                                <a:lnTo>
                                  <a:pt x="12" y="100"/>
                                </a:lnTo>
                                <a:lnTo>
                                  <a:pt x="5" y="99"/>
                                </a:lnTo>
                                <a:close/>
                                <a:moveTo>
                                  <a:pt x="47" y="4"/>
                                </a:moveTo>
                                <a:lnTo>
                                  <a:pt x="48" y="7"/>
                                </a:lnTo>
                                <a:lnTo>
                                  <a:pt x="48" y="39"/>
                                </a:lnTo>
                                <a:lnTo>
                                  <a:pt x="47" y="49"/>
                                </a:lnTo>
                                <a:lnTo>
                                  <a:pt x="46" y="59"/>
                                </a:lnTo>
                                <a:lnTo>
                                  <a:pt x="45" y="70"/>
                                </a:lnTo>
                                <a:lnTo>
                                  <a:pt x="42" y="79"/>
                                </a:lnTo>
                                <a:lnTo>
                                  <a:pt x="38" y="90"/>
                                </a:lnTo>
                                <a:lnTo>
                                  <a:pt x="33" y="101"/>
                                </a:lnTo>
                                <a:lnTo>
                                  <a:pt x="31" y="103"/>
                                </a:lnTo>
                                <a:lnTo>
                                  <a:pt x="34" y="103"/>
                                </a:lnTo>
                                <a:lnTo>
                                  <a:pt x="37" y="100"/>
                                </a:lnTo>
                                <a:lnTo>
                                  <a:pt x="45" y="86"/>
                                </a:lnTo>
                                <a:lnTo>
                                  <a:pt x="50" y="71"/>
                                </a:lnTo>
                                <a:lnTo>
                                  <a:pt x="53" y="55"/>
                                </a:lnTo>
                                <a:lnTo>
                                  <a:pt x="110" y="55"/>
                                </a:lnTo>
                                <a:lnTo>
                                  <a:pt x="108" y="52"/>
                                </a:lnTo>
                                <a:lnTo>
                                  <a:pt x="53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39"/>
                                </a:lnTo>
                                <a:lnTo>
                                  <a:pt x="54" y="31"/>
                                </a:lnTo>
                                <a:lnTo>
                                  <a:pt x="101" y="31"/>
                                </a:lnTo>
                                <a:lnTo>
                                  <a:pt x="101" y="28"/>
                                </a:lnTo>
                                <a:lnTo>
                                  <a:pt x="54" y="28"/>
                                </a:lnTo>
                                <a:lnTo>
                                  <a:pt x="54" y="11"/>
                                </a:lnTo>
                                <a:lnTo>
                                  <a:pt x="104" y="11"/>
                                </a:lnTo>
                                <a:lnTo>
                                  <a:pt x="101" y="8"/>
                                </a:lnTo>
                                <a:lnTo>
                                  <a:pt x="55" y="8"/>
                                </a:lnTo>
                                <a:lnTo>
                                  <a:pt x="47" y="4"/>
                                </a:lnTo>
                                <a:close/>
                                <a:moveTo>
                                  <a:pt x="55" y="70"/>
                                </a:moveTo>
                                <a:lnTo>
                                  <a:pt x="55" y="77"/>
                                </a:lnTo>
                                <a:lnTo>
                                  <a:pt x="56" y="79"/>
                                </a:lnTo>
                                <a:lnTo>
                                  <a:pt x="56" y="102"/>
                                </a:lnTo>
                                <a:lnTo>
                                  <a:pt x="56" y="103"/>
                                </a:lnTo>
                                <a:lnTo>
                                  <a:pt x="62" y="103"/>
                                </a:lnTo>
                                <a:lnTo>
                                  <a:pt x="62" y="103"/>
                                </a:lnTo>
                                <a:lnTo>
                                  <a:pt x="101" y="103"/>
                                </a:lnTo>
                                <a:lnTo>
                                  <a:pt x="101" y="100"/>
                                </a:lnTo>
                                <a:lnTo>
                                  <a:pt x="62" y="100"/>
                                </a:lnTo>
                                <a:lnTo>
                                  <a:pt x="62" y="77"/>
                                </a:lnTo>
                                <a:lnTo>
                                  <a:pt x="103" y="77"/>
                                </a:lnTo>
                                <a:lnTo>
                                  <a:pt x="104" y="76"/>
                                </a:lnTo>
                                <a:lnTo>
                                  <a:pt x="103" y="75"/>
                                </a:lnTo>
                                <a:lnTo>
                                  <a:pt x="62" y="75"/>
                                </a:lnTo>
                                <a:lnTo>
                                  <a:pt x="55" y="70"/>
                                </a:lnTo>
                                <a:close/>
                                <a:moveTo>
                                  <a:pt x="101" y="103"/>
                                </a:moveTo>
                                <a:lnTo>
                                  <a:pt x="95" y="103"/>
                                </a:lnTo>
                                <a:lnTo>
                                  <a:pt x="95" y="103"/>
                                </a:lnTo>
                                <a:lnTo>
                                  <a:pt x="101" y="103"/>
                                </a:lnTo>
                                <a:lnTo>
                                  <a:pt x="101" y="103"/>
                                </a:lnTo>
                                <a:close/>
                                <a:moveTo>
                                  <a:pt x="27" y="63"/>
                                </a:moveTo>
                                <a:lnTo>
                                  <a:pt x="21" y="63"/>
                                </a:lnTo>
                                <a:lnTo>
                                  <a:pt x="21" y="100"/>
                                </a:lnTo>
                                <a:lnTo>
                                  <a:pt x="20" y="101"/>
                                </a:lnTo>
                                <a:lnTo>
                                  <a:pt x="27" y="101"/>
                                </a:lnTo>
                                <a:lnTo>
                                  <a:pt x="27" y="63"/>
                                </a:lnTo>
                                <a:close/>
                                <a:moveTo>
                                  <a:pt x="103" y="77"/>
                                </a:moveTo>
                                <a:lnTo>
                                  <a:pt x="95" y="77"/>
                                </a:lnTo>
                                <a:lnTo>
                                  <a:pt x="95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0" y="92"/>
                                </a:lnTo>
                                <a:lnTo>
                                  <a:pt x="100" y="79"/>
                                </a:lnTo>
                                <a:lnTo>
                                  <a:pt x="103" y="77"/>
                                </a:lnTo>
                                <a:close/>
                                <a:moveTo>
                                  <a:pt x="27" y="32"/>
                                </a:moveTo>
                                <a:lnTo>
                                  <a:pt x="21" y="32"/>
                                </a:lnTo>
                                <a:lnTo>
                                  <a:pt x="21" y="57"/>
                                </a:lnTo>
                                <a:lnTo>
                                  <a:pt x="9" y="63"/>
                                </a:lnTo>
                                <a:lnTo>
                                  <a:pt x="2" y="66"/>
                                </a:lnTo>
                                <a:lnTo>
                                  <a:pt x="0" y="67"/>
                                </a:lnTo>
                                <a:lnTo>
                                  <a:pt x="7" y="75"/>
                                </a:lnTo>
                                <a:lnTo>
                                  <a:pt x="8" y="73"/>
                                </a:lnTo>
                                <a:lnTo>
                                  <a:pt x="12" y="70"/>
                                </a:lnTo>
                                <a:lnTo>
                                  <a:pt x="21" y="63"/>
                                </a:lnTo>
                                <a:lnTo>
                                  <a:pt x="27" y="63"/>
                                </a:lnTo>
                                <a:lnTo>
                                  <a:pt x="27" y="59"/>
                                </a:lnTo>
                                <a:lnTo>
                                  <a:pt x="34" y="54"/>
                                </a:lnTo>
                                <a:lnTo>
                                  <a:pt x="27" y="54"/>
                                </a:lnTo>
                                <a:lnTo>
                                  <a:pt x="27" y="32"/>
                                </a:lnTo>
                                <a:close/>
                                <a:moveTo>
                                  <a:pt x="82" y="55"/>
                                </a:moveTo>
                                <a:lnTo>
                                  <a:pt x="75" y="55"/>
                                </a:lnTo>
                                <a:lnTo>
                                  <a:pt x="75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55"/>
                                </a:lnTo>
                                <a:close/>
                                <a:moveTo>
                                  <a:pt x="98" y="70"/>
                                </a:moveTo>
                                <a:lnTo>
                                  <a:pt x="94" y="75"/>
                                </a:lnTo>
                                <a:lnTo>
                                  <a:pt x="103" y="75"/>
                                </a:lnTo>
                                <a:lnTo>
                                  <a:pt x="98" y="70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27" y="54"/>
                                </a:lnTo>
                                <a:lnTo>
                                  <a:pt x="34" y="54"/>
                                </a:lnTo>
                                <a:lnTo>
                                  <a:pt x="44" y="47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5" y="34"/>
                                </a:moveTo>
                                <a:lnTo>
                                  <a:pt x="75" y="39"/>
                                </a:lnTo>
                                <a:lnTo>
                                  <a:pt x="75" y="52"/>
                                </a:lnTo>
                                <a:lnTo>
                                  <a:pt x="82" y="52"/>
                                </a:lnTo>
                                <a:lnTo>
                                  <a:pt x="82" y="42"/>
                                </a:lnTo>
                                <a:lnTo>
                                  <a:pt x="86" y="39"/>
                                </a:lnTo>
                                <a:lnTo>
                                  <a:pt x="75" y="34"/>
                                </a:lnTo>
                                <a:close/>
                                <a:moveTo>
                                  <a:pt x="103" y="47"/>
                                </a:moveTo>
                                <a:lnTo>
                                  <a:pt x="98" y="52"/>
                                </a:lnTo>
                                <a:lnTo>
                                  <a:pt x="108" y="52"/>
                                </a:lnTo>
                                <a:lnTo>
                                  <a:pt x="103" y="47"/>
                                </a:lnTo>
                                <a:close/>
                                <a:moveTo>
                                  <a:pt x="101" y="31"/>
                                </a:moveTo>
                                <a:lnTo>
                                  <a:pt x="95" y="31"/>
                                </a:lnTo>
                                <a:lnTo>
                                  <a:pt x="95" y="37"/>
                                </a:lnTo>
                                <a:lnTo>
                                  <a:pt x="101" y="34"/>
                                </a:lnTo>
                                <a:lnTo>
                                  <a:pt x="101" y="31"/>
                                </a:lnTo>
                                <a:close/>
                                <a:moveTo>
                                  <a:pt x="39" y="24"/>
                                </a:moveTo>
                                <a:lnTo>
                                  <a:pt x="33" y="30"/>
                                </a:lnTo>
                                <a:lnTo>
                                  <a:pt x="0" y="30"/>
                                </a:lnTo>
                                <a:lnTo>
                                  <a:pt x="4" y="33"/>
                                </a:lnTo>
                                <a:lnTo>
                                  <a:pt x="10" y="32"/>
                                </a:lnTo>
                                <a:lnTo>
                                  <a:pt x="46" y="32"/>
                                </a:lnTo>
                                <a:lnTo>
                                  <a:pt x="39" y="24"/>
                                </a:lnTo>
                                <a:close/>
                                <a:moveTo>
                                  <a:pt x="21" y="1"/>
                                </a:moveTo>
                                <a:lnTo>
                                  <a:pt x="21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11"/>
                                </a:lnTo>
                                <a:lnTo>
                                  <a:pt x="32" y="7"/>
                                </a:lnTo>
                                <a:lnTo>
                                  <a:pt x="21" y="1"/>
                                </a:lnTo>
                                <a:close/>
                                <a:moveTo>
                                  <a:pt x="104" y="11"/>
                                </a:moveTo>
                                <a:lnTo>
                                  <a:pt x="95" y="11"/>
                                </a:lnTo>
                                <a:lnTo>
                                  <a:pt x="95" y="28"/>
                                </a:lnTo>
                                <a:lnTo>
                                  <a:pt x="101" y="28"/>
                                </a:lnTo>
                                <a:lnTo>
                                  <a:pt x="100" y="24"/>
                                </a:lnTo>
                                <a:lnTo>
                                  <a:pt x="100" y="13"/>
                                </a:lnTo>
                                <a:lnTo>
                                  <a:pt x="104" y="11"/>
                                </a:lnTo>
                                <a:close/>
                                <a:moveTo>
                                  <a:pt x="98" y="4"/>
                                </a:moveTo>
                                <a:lnTo>
                                  <a:pt x="94" y="8"/>
                                </a:lnTo>
                                <a:lnTo>
                                  <a:pt x="101" y="8"/>
                                </a:lnTo>
                                <a:lnTo>
                                  <a:pt x="98" y="4"/>
                                </a:lnTo>
                                <a:close/>
                                <a:moveTo>
                                  <a:pt x="142" y="58"/>
                                </a:moveTo>
                                <a:lnTo>
                                  <a:pt x="136" y="58"/>
                                </a:lnTo>
                                <a:lnTo>
                                  <a:pt x="136" y="75"/>
                                </a:lnTo>
                                <a:lnTo>
                                  <a:pt x="136" y="92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3"/>
                                </a:lnTo>
                                <a:lnTo>
                                  <a:pt x="142" y="101"/>
                                </a:lnTo>
                                <a:lnTo>
                                  <a:pt x="142" y="88"/>
                                </a:lnTo>
                                <a:lnTo>
                                  <a:pt x="163" y="88"/>
                                </a:lnTo>
                                <a:lnTo>
                                  <a:pt x="163" y="85"/>
                                </a:lnTo>
                                <a:lnTo>
                                  <a:pt x="142" y="85"/>
                                </a:lnTo>
                                <a:lnTo>
                                  <a:pt x="142" y="58"/>
                                </a:lnTo>
                                <a:close/>
                                <a:moveTo>
                                  <a:pt x="177" y="33"/>
                                </a:moveTo>
                                <a:lnTo>
                                  <a:pt x="176" y="33"/>
                                </a:lnTo>
                                <a:lnTo>
                                  <a:pt x="176" y="64"/>
                                </a:lnTo>
                                <a:lnTo>
                                  <a:pt x="175" y="75"/>
                                </a:lnTo>
                                <a:lnTo>
                                  <a:pt x="175" y="78"/>
                                </a:lnTo>
                                <a:lnTo>
                                  <a:pt x="174" y="87"/>
                                </a:lnTo>
                                <a:lnTo>
                                  <a:pt x="171" y="93"/>
                                </a:lnTo>
                                <a:lnTo>
                                  <a:pt x="169" y="100"/>
                                </a:lnTo>
                                <a:lnTo>
                                  <a:pt x="166" y="103"/>
                                </a:lnTo>
                                <a:lnTo>
                                  <a:pt x="171" y="103"/>
                                </a:lnTo>
                                <a:lnTo>
                                  <a:pt x="174" y="98"/>
                                </a:lnTo>
                                <a:lnTo>
                                  <a:pt x="178" y="92"/>
                                </a:lnTo>
                                <a:lnTo>
                                  <a:pt x="180" y="85"/>
                                </a:lnTo>
                                <a:lnTo>
                                  <a:pt x="181" y="78"/>
                                </a:lnTo>
                                <a:lnTo>
                                  <a:pt x="227" y="78"/>
                                </a:lnTo>
                                <a:lnTo>
                                  <a:pt x="227" y="75"/>
                                </a:lnTo>
                                <a:lnTo>
                                  <a:pt x="182" y="75"/>
                                </a:lnTo>
                                <a:lnTo>
                                  <a:pt x="182" y="59"/>
                                </a:lnTo>
                                <a:lnTo>
                                  <a:pt x="227" y="59"/>
                                </a:lnTo>
                                <a:lnTo>
                                  <a:pt x="227" y="56"/>
                                </a:lnTo>
                                <a:lnTo>
                                  <a:pt x="182" y="56"/>
                                </a:lnTo>
                                <a:lnTo>
                                  <a:pt x="182" y="39"/>
                                </a:lnTo>
                                <a:lnTo>
                                  <a:pt x="228" y="39"/>
                                </a:lnTo>
                                <a:lnTo>
                                  <a:pt x="230" y="37"/>
                                </a:lnTo>
                                <a:lnTo>
                                  <a:pt x="183" y="37"/>
                                </a:lnTo>
                                <a:lnTo>
                                  <a:pt x="177" y="33"/>
                                </a:lnTo>
                                <a:close/>
                                <a:moveTo>
                                  <a:pt x="204" y="78"/>
                                </a:moveTo>
                                <a:lnTo>
                                  <a:pt x="198" y="78"/>
                                </a:lnTo>
                                <a:lnTo>
                                  <a:pt x="198" y="103"/>
                                </a:lnTo>
                                <a:lnTo>
                                  <a:pt x="204" y="103"/>
                                </a:lnTo>
                                <a:lnTo>
                                  <a:pt x="204" y="78"/>
                                </a:lnTo>
                                <a:close/>
                                <a:moveTo>
                                  <a:pt x="207" y="102"/>
                                </a:moveTo>
                                <a:lnTo>
                                  <a:pt x="20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14" y="103"/>
                                </a:lnTo>
                                <a:lnTo>
                                  <a:pt x="207" y="102"/>
                                </a:lnTo>
                                <a:close/>
                                <a:moveTo>
                                  <a:pt x="227" y="78"/>
                                </a:moveTo>
                                <a:lnTo>
                                  <a:pt x="221" y="78"/>
                                </a:lnTo>
                                <a:lnTo>
                                  <a:pt x="221" y="101"/>
                                </a:lnTo>
                                <a:lnTo>
                                  <a:pt x="220" y="102"/>
                                </a:lnTo>
                                <a:lnTo>
                                  <a:pt x="219" y="102"/>
                                </a:lnTo>
                                <a:lnTo>
                                  <a:pt x="218" y="103"/>
                                </a:lnTo>
                                <a:lnTo>
                                  <a:pt x="227" y="103"/>
                                </a:lnTo>
                                <a:lnTo>
                                  <a:pt x="227" y="78"/>
                                </a:lnTo>
                                <a:close/>
                                <a:moveTo>
                                  <a:pt x="163" y="88"/>
                                </a:moveTo>
                                <a:lnTo>
                                  <a:pt x="157" y="88"/>
                                </a:lnTo>
                                <a:lnTo>
                                  <a:pt x="157" y="95"/>
                                </a:lnTo>
                                <a:lnTo>
                                  <a:pt x="163" y="92"/>
                                </a:lnTo>
                                <a:lnTo>
                                  <a:pt x="163" y="88"/>
                                </a:lnTo>
                                <a:close/>
                                <a:moveTo>
                                  <a:pt x="165" y="51"/>
                                </a:moveTo>
                                <a:lnTo>
                                  <a:pt x="157" y="51"/>
                                </a:lnTo>
                                <a:lnTo>
                                  <a:pt x="157" y="85"/>
                                </a:lnTo>
                                <a:lnTo>
                                  <a:pt x="163" y="85"/>
                                </a:lnTo>
                                <a:lnTo>
                                  <a:pt x="163" y="52"/>
                                </a:lnTo>
                                <a:lnTo>
                                  <a:pt x="165" y="51"/>
                                </a:lnTo>
                                <a:close/>
                                <a:moveTo>
                                  <a:pt x="204" y="59"/>
                                </a:moveTo>
                                <a:lnTo>
                                  <a:pt x="198" y="59"/>
                                </a:lnTo>
                                <a:lnTo>
                                  <a:pt x="198" y="75"/>
                                </a:lnTo>
                                <a:lnTo>
                                  <a:pt x="204" y="75"/>
                                </a:lnTo>
                                <a:lnTo>
                                  <a:pt x="204" y="59"/>
                                </a:lnTo>
                                <a:close/>
                                <a:moveTo>
                                  <a:pt x="227" y="59"/>
                                </a:moveTo>
                                <a:lnTo>
                                  <a:pt x="221" y="59"/>
                                </a:lnTo>
                                <a:lnTo>
                                  <a:pt x="221" y="75"/>
                                </a:lnTo>
                                <a:lnTo>
                                  <a:pt x="227" y="75"/>
                                </a:lnTo>
                                <a:lnTo>
                                  <a:pt x="227" y="59"/>
                                </a:lnTo>
                                <a:close/>
                                <a:moveTo>
                                  <a:pt x="151" y="19"/>
                                </a:moveTo>
                                <a:lnTo>
                                  <a:pt x="143" y="19"/>
                                </a:lnTo>
                                <a:lnTo>
                                  <a:pt x="139" y="35"/>
                                </a:lnTo>
                                <a:lnTo>
                                  <a:pt x="134" y="49"/>
                                </a:lnTo>
                                <a:lnTo>
                                  <a:pt x="129" y="62"/>
                                </a:lnTo>
                                <a:lnTo>
                                  <a:pt x="122" y="73"/>
                                </a:lnTo>
                                <a:lnTo>
                                  <a:pt x="124" y="75"/>
                                </a:lnTo>
                                <a:lnTo>
                                  <a:pt x="128" y="70"/>
                                </a:lnTo>
                                <a:lnTo>
                                  <a:pt x="132" y="64"/>
                                </a:lnTo>
                                <a:lnTo>
                                  <a:pt x="136" y="58"/>
                                </a:lnTo>
                                <a:lnTo>
                                  <a:pt x="142" y="58"/>
                                </a:lnTo>
                                <a:lnTo>
                                  <a:pt x="142" y="51"/>
                                </a:lnTo>
                                <a:lnTo>
                                  <a:pt x="165" y="51"/>
                                </a:lnTo>
                                <a:lnTo>
                                  <a:pt x="166" y="49"/>
                                </a:lnTo>
                                <a:lnTo>
                                  <a:pt x="165" y="48"/>
                                </a:lnTo>
                                <a:lnTo>
                                  <a:pt x="141" y="48"/>
                                </a:lnTo>
                                <a:lnTo>
                                  <a:pt x="147" y="28"/>
                                </a:lnTo>
                                <a:lnTo>
                                  <a:pt x="151" y="19"/>
                                </a:lnTo>
                                <a:close/>
                                <a:moveTo>
                                  <a:pt x="204" y="39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56"/>
                                </a:lnTo>
                                <a:lnTo>
                                  <a:pt x="204" y="56"/>
                                </a:lnTo>
                                <a:lnTo>
                                  <a:pt x="204" y="39"/>
                                </a:lnTo>
                                <a:close/>
                                <a:moveTo>
                                  <a:pt x="228" y="39"/>
                                </a:moveTo>
                                <a:lnTo>
                                  <a:pt x="221" y="39"/>
                                </a:lnTo>
                                <a:lnTo>
                                  <a:pt x="221" y="56"/>
                                </a:lnTo>
                                <a:lnTo>
                                  <a:pt x="227" y="56"/>
                                </a:lnTo>
                                <a:lnTo>
                                  <a:pt x="227" y="40"/>
                                </a:lnTo>
                                <a:lnTo>
                                  <a:pt x="228" y="39"/>
                                </a:lnTo>
                                <a:close/>
                                <a:moveTo>
                                  <a:pt x="159" y="43"/>
                                </a:moveTo>
                                <a:lnTo>
                                  <a:pt x="156" y="48"/>
                                </a:lnTo>
                                <a:lnTo>
                                  <a:pt x="165" y="48"/>
                                </a:lnTo>
                                <a:lnTo>
                                  <a:pt x="159" y="43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85" y="8"/>
                                </a:lnTo>
                                <a:lnTo>
                                  <a:pt x="182" y="15"/>
                                </a:lnTo>
                                <a:lnTo>
                                  <a:pt x="178" y="23"/>
                                </a:lnTo>
                                <a:lnTo>
                                  <a:pt x="173" y="31"/>
                                </a:lnTo>
                                <a:lnTo>
                                  <a:pt x="169" y="37"/>
                                </a:lnTo>
                                <a:lnTo>
                                  <a:pt x="164" y="43"/>
                                </a:lnTo>
                                <a:lnTo>
                                  <a:pt x="166" y="44"/>
                                </a:lnTo>
                                <a:lnTo>
                                  <a:pt x="169" y="41"/>
                                </a:lnTo>
                                <a:lnTo>
                                  <a:pt x="176" y="33"/>
                                </a:lnTo>
                                <a:lnTo>
                                  <a:pt x="177" y="33"/>
                                </a:lnTo>
                                <a:lnTo>
                                  <a:pt x="176" y="32"/>
                                </a:lnTo>
                                <a:lnTo>
                                  <a:pt x="180" y="28"/>
                                </a:lnTo>
                                <a:lnTo>
                                  <a:pt x="183" y="23"/>
                                </a:lnTo>
                                <a:lnTo>
                                  <a:pt x="187" y="18"/>
                                </a:lnTo>
                                <a:lnTo>
                                  <a:pt x="220" y="18"/>
                                </a:lnTo>
                                <a:lnTo>
                                  <a:pt x="217" y="15"/>
                                </a:lnTo>
                                <a:lnTo>
                                  <a:pt x="188" y="15"/>
                                </a:lnTo>
                                <a:lnTo>
                                  <a:pt x="190" y="13"/>
                                </a:lnTo>
                                <a:lnTo>
                                  <a:pt x="191" y="10"/>
                                </a:lnTo>
                                <a:lnTo>
                                  <a:pt x="193" y="8"/>
                                </a:lnTo>
                                <a:lnTo>
                                  <a:pt x="197" y="6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20" y="18"/>
                                </a:moveTo>
                                <a:lnTo>
                                  <a:pt x="208" y="18"/>
                                </a:lnTo>
                                <a:lnTo>
                                  <a:pt x="199" y="37"/>
                                </a:lnTo>
                                <a:lnTo>
                                  <a:pt x="202" y="37"/>
                                </a:lnTo>
                                <a:lnTo>
                                  <a:pt x="209" y="25"/>
                                </a:lnTo>
                                <a:lnTo>
                                  <a:pt x="216" y="19"/>
                                </a:lnTo>
                                <a:lnTo>
                                  <a:pt x="220" y="19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223" y="31"/>
                                </a:moveTo>
                                <a:lnTo>
                                  <a:pt x="220" y="37"/>
                                </a:lnTo>
                                <a:lnTo>
                                  <a:pt x="230" y="37"/>
                                </a:lnTo>
                                <a:lnTo>
                                  <a:pt x="223" y="31"/>
                                </a:lnTo>
                                <a:close/>
                                <a:moveTo>
                                  <a:pt x="165" y="11"/>
                                </a:moveTo>
                                <a:lnTo>
                                  <a:pt x="159" y="16"/>
                                </a:lnTo>
                                <a:lnTo>
                                  <a:pt x="124" y="16"/>
                                </a:lnTo>
                                <a:lnTo>
                                  <a:pt x="129" y="20"/>
                                </a:lnTo>
                                <a:lnTo>
                                  <a:pt x="132" y="20"/>
                                </a:lnTo>
                                <a:lnTo>
                                  <a:pt x="136" y="19"/>
                                </a:lnTo>
                                <a:lnTo>
                                  <a:pt x="173" y="19"/>
                                </a:lnTo>
                                <a:lnTo>
                                  <a:pt x="165" y="11"/>
                                </a:lnTo>
                                <a:close/>
                                <a:moveTo>
                                  <a:pt x="212" y="11"/>
                                </a:moveTo>
                                <a:lnTo>
                                  <a:pt x="208" y="15"/>
                                </a:lnTo>
                                <a:lnTo>
                                  <a:pt x="217" y="15"/>
                                </a:lnTo>
                                <a:lnTo>
                                  <a:pt x="212" y="11"/>
                                </a:lnTo>
                                <a:close/>
                                <a:moveTo>
                                  <a:pt x="273" y="49"/>
                                </a:moveTo>
                                <a:lnTo>
                                  <a:pt x="265" y="49"/>
                                </a:lnTo>
                                <a:lnTo>
                                  <a:pt x="265" y="92"/>
                                </a:lnTo>
                                <a:lnTo>
                                  <a:pt x="265" y="94"/>
                                </a:lnTo>
                                <a:lnTo>
                                  <a:pt x="263" y="97"/>
                                </a:lnTo>
                                <a:lnTo>
                                  <a:pt x="270" y="103"/>
                                </a:lnTo>
                                <a:lnTo>
                                  <a:pt x="270" y="103"/>
                                </a:lnTo>
                                <a:lnTo>
                                  <a:pt x="273" y="98"/>
                                </a:lnTo>
                                <a:lnTo>
                                  <a:pt x="278" y="91"/>
                                </a:lnTo>
                                <a:lnTo>
                                  <a:pt x="280" y="89"/>
                                </a:lnTo>
                                <a:lnTo>
                                  <a:pt x="272" y="89"/>
                                </a:lnTo>
                                <a:lnTo>
                                  <a:pt x="272" y="50"/>
                                </a:lnTo>
                                <a:lnTo>
                                  <a:pt x="273" y="49"/>
                                </a:lnTo>
                                <a:close/>
                                <a:moveTo>
                                  <a:pt x="311" y="3"/>
                                </a:moveTo>
                                <a:lnTo>
                                  <a:pt x="310" y="22"/>
                                </a:lnTo>
                                <a:lnTo>
                                  <a:pt x="310" y="28"/>
                                </a:lnTo>
                                <a:lnTo>
                                  <a:pt x="310" y="41"/>
                                </a:lnTo>
                                <a:lnTo>
                                  <a:pt x="308" y="52"/>
                                </a:lnTo>
                                <a:lnTo>
                                  <a:pt x="307" y="65"/>
                                </a:lnTo>
                                <a:lnTo>
                                  <a:pt x="303" y="77"/>
                                </a:lnTo>
                                <a:lnTo>
                                  <a:pt x="297" y="86"/>
                                </a:lnTo>
                                <a:lnTo>
                                  <a:pt x="291" y="94"/>
                                </a:lnTo>
                                <a:lnTo>
                                  <a:pt x="281" y="103"/>
                                </a:lnTo>
                                <a:lnTo>
                                  <a:pt x="281" y="103"/>
                                </a:lnTo>
                                <a:lnTo>
                                  <a:pt x="287" y="103"/>
                                </a:lnTo>
                                <a:lnTo>
                                  <a:pt x="290" y="101"/>
                                </a:lnTo>
                                <a:lnTo>
                                  <a:pt x="298" y="94"/>
                                </a:lnTo>
                                <a:lnTo>
                                  <a:pt x="305" y="86"/>
                                </a:lnTo>
                                <a:lnTo>
                                  <a:pt x="310" y="76"/>
                                </a:lnTo>
                                <a:lnTo>
                                  <a:pt x="312" y="65"/>
                                </a:lnTo>
                                <a:lnTo>
                                  <a:pt x="315" y="53"/>
                                </a:lnTo>
                                <a:lnTo>
                                  <a:pt x="316" y="43"/>
                                </a:lnTo>
                                <a:lnTo>
                                  <a:pt x="317" y="35"/>
                                </a:lnTo>
                                <a:lnTo>
                                  <a:pt x="319" y="35"/>
                                </a:lnTo>
                                <a:lnTo>
                                  <a:pt x="319" y="30"/>
                                </a:lnTo>
                                <a:lnTo>
                                  <a:pt x="318" y="13"/>
                                </a:lnTo>
                                <a:lnTo>
                                  <a:pt x="323" y="10"/>
                                </a:lnTo>
                                <a:lnTo>
                                  <a:pt x="311" y="3"/>
                                </a:lnTo>
                                <a:close/>
                                <a:moveTo>
                                  <a:pt x="319" y="35"/>
                                </a:moveTo>
                                <a:lnTo>
                                  <a:pt x="317" y="35"/>
                                </a:lnTo>
                                <a:lnTo>
                                  <a:pt x="318" y="47"/>
                                </a:lnTo>
                                <a:lnTo>
                                  <a:pt x="320" y="59"/>
                                </a:lnTo>
                                <a:lnTo>
                                  <a:pt x="322" y="70"/>
                                </a:lnTo>
                                <a:lnTo>
                                  <a:pt x="326" y="80"/>
                                </a:lnTo>
                                <a:lnTo>
                                  <a:pt x="331" y="92"/>
                                </a:lnTo>
                                <a:lnTo>
                                  <a:pt x="337" y="102"/>
                                </a:lnTo>
                                <a:lnTo>
                                  <a:pt x="338" y="103"/>
                                </a:lnTo>
                                <a:lnTo>
                                  <a:pt x="356" y="103"/>
                                </a:lnTo>
                                <a:lnTo>
                                  <a:pt x="356" y="103"/>
                                </a:lnTo>
                                <a:lnTo>
                                  <a:pt x="347" y="98"/>
                                </a:lnTo>
                                <a:lnTo>
                                  <a:pt x="340" y="91"/>
                                </a:lnTo>
                                <a:lnTo>
                                  <a:pt x="333" y="83"/>
                                </a:lnTo>
                                <a:lnTo>
                                  <a:pt x="328" y="72"/>
                                </a:lnTo>
                                <a:lnTo>
                                  <a:pt x="324" y="59"/>
                                </a:lnTo>
                                <a:lnTo>
                                  <a:pt x="321" y="46"/>
                                </a:lnTo>
                                <a:lnTo>
                                  <a:pt x="319" y="35"/>
                                </a:lnTo>
                                <a:close/>
                                <a:moveTo>
                                  <a:pt x="294" y="68"/>
                                </a:moveTo>
                                <a:lnTo>
                                  <a:pt x="272" y="89"/>
                                </a:lnTo>
                                <a:lnTo>
                                  <a:pt x="280" y="89"/>
                                </a:lnTo>
                                <a:lnTo>
                                  <a:pt x="285" y="82"/>
                                </a:lnTo>
                                <a:lnTo>
                                  <a:pt x="295" y="70"/>
                                </a:lnTo>
                                <a:lnTo>
                                  <a:pt x="294" y="68"/>
                                </a:lnTo>
                                <a:close/>
                                <a:moveTo>
                                  <a:pt x="267" y="40"/>
                                </a:moveTo>
                                <a:lnTo>
                                  <a:pt x="264" y="46"/>
                                </a:lnTo>
                                <a:lnTo>
                                  <a:pt x="245" y="46"/>
                                </a:lnTo>
                                <a:lnTo>
                                  <a:pt x="249" y="50"/>
                                </a:lnTo>
                                <a:lnTo>
                                  <a:pt x="253" y="49"/>
                                </a:lnTo>
                                <a:lnTo>
                                  <a:pt x="273" y="49"/>
                                </a:lnTo>
                                <a:lnTo>
                                  <a:pt x="275" y="47"/>
                                </a:lnTo>
                                <a:lnTo>
                                  <a:pt x="267" y="40"/>
                                </a:lnTo>
                                <a:close/>
                                <a:moveTo>
                                  <a:pt x="263" y="6"/>
                                </a:moveTo>
                                <a:lnTo>
                                  <a:pt x="262" y="7"/>
                                </a:lnTo>
                                <a:lnTo>
                                  <a:pt x="266" y="14"/>
                                </a:lnTo>
                                <a:lnTo>
                                  <a:pt x="269" y="19"/>
                                </a:lnTo>
                                <a:lnTo>
                                  <a:pt x="271" y="31"/>
                                </a:lnTo>
                                <a:lnTo>
                                  <a:pt x="272" y="32"/>
                                </a:lnTo>
                                <a:lnTo>
                                  <a:pt x="275" y="28"/>
                                </a:lnTo>
                                <a:lnTo>
                                  <a:pt x="278" y="25"/>
                                </a:lnTo>
                                <a:lnTo>
                                  <a:pt x="279" y="22"/>
                                </a:lnTo>
                                <a:lnTo>
                                  <a:pt x="277" y="19"/>
                                </a:lnTo>
                                <a:lnTo>
                                  <a:pt x="276" y="15"/>
                                </a:lnTo>
                                <a:lnTo>
                                  <a:pt x="272" y="11"/>
                                </a:lnTo>
                                <a:lnTo>
                                  <a:pt x="263" y="6"/>
                                </a:lnTo>
                                <a:close/>
                                <a:moveTo>
                                  <a:pt x="389" y="65"/>
                                </a:moveTo>
                                <a:lnTo>
                                  <a:pt x="383" y="65"/>
                                </a:lnTo>
                                <a:lnTo>
                                  <a:pt x="383" y="96"/>
                                </a:lnTo>
                                <a:lnTo>
                                  <a:pt x="382" y="97"/>
                                </a:lnTo>
                                <a:lnTo>
                                  <a:pt x="381" y="99"/>
                                </a:lnTo>
                                <a:lnTo>
                                  <a:pt x="384" y="103"/>
                                </a:lnTo>
                                <a:lnTo>
                                  <a:pt x="388" y="103"/>
                                </a:lnTo>
                                <a:lnTo>
                                  <a:pt x="389" y="102"/>
                                </a:lnTo>
                                <a:lnTo>
                                  <a:pt x="394" y="96"/>
                                </a:lnTo>
                                <a:lnTo>
                                  <a:pt x="396" y="94"/>
                                </a:lnTo>
                                <a:lnTo>
                                  <a:pt x="389" y="94"/>
                                </a:lnTo>
                                <a:lnTo>
                                  <a:pt x="389" y="65"/>
                                </a:lnTo>
                                <a:close/>
                                <a:moveTo>
                                  <a:pt x="407" y="63"/>
                                </a:moveTo>
                                <a:lnTo>
                                  <a:pt x="406" y="64"/>
                                </a:lnTo>
                                <a:lnTo>
                                  <a:pt x="407" y="73"/>
                                </a:lnTo>
                                <a:lnTo>
                                  <a:pt x="410" y="81"/>
                                </a:lnTo>
                                <a:lnTo>
                                  <a:pt x="414" y="90"/>
                                </a:lnTo>
                                <a:lnTo>
                                  <a:pt x="407" y="98"/>
                                </a:lnTo>
                                <a:lnTo>
                                  <a:pt x="401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10" y="102"/>
                                </a:lnTo>
                                <a:lnTo>
                                  <a:pt x="417" y="94"/>
                                </a:lnTo>
                                <a:lnTo>
                                  <a:pt x="423" y="94"/>
                                </a:lnTo>
                                <a:lnTo>
                                  <a:pt x="419" y="90"/>
                                </a:lnTo>
                                <a:lnTo>
                                  <a:pt x="423" y="84"/>
                                </a:lnTo>
                                <a:lnTo>
                                  <a:pt x="416" y="84"/>
                                </a:lnTo>
                                <a:lnTo>
                                  <a:pt x="414" y="82"/>
                                </a:lnTo>
                                <a:lnTo>
                                  <a:pt x="411" y="75"/>
                                </a:lnTo>
                                <a:lnTo>
                                  <a:pt x="407" y="63"/>
                                </a:lnTo>
                                <a:close/>
                                <a:moveTo>
                                  <a:pt x="423" y="94"/>
                                </a:moveTo>
                                <a:lnTo>
                                  <a:pt x="417" y="94"/>
                                </a:lnTo>
                                <a:lnTo>
                                  <a:pt x="422" y="100"/>
                                </a:lnTo>
                                <a:lnTo>
                                  <a:pt x="428" y="103"/>
                                </a:lnTo>
                                <a:lnTo>
                                  <a:pt x="477" y="103"/>
                                </a:lnTo>
                                <a:lnTo>
                                  <a:pt x="479" y="103"/>
                                </a:lnTo>
                                <a:lnTo>
                                  <a:pt x="479" y="103"/>
                                </a:lnTo>
                                <a:lnTo>
                                  <a:pt x="449" y="103"/>
                                </a:lnTo>
                                <a:lnTo>
                                  <a:pt x="431" y="99"/>
                                </a:lnTo>
                                <a:lnTo>
                                  <a:pt x="425" y="96"/>
                                </a:lnTo>
                                <a:lnTo>
                                  <a:pt x="423" y="94"/>
                                </a:lnTo>
                                <a:close/>
                                <a:moveTo>
                                  <a:pt x="479" y="101"/>
                                </a:moveTo>
                                <a:lnTo>
                                  <a:pt x="462" y="103"/>
                                </a:lnTo>
                                <a:lnTo>
                                  <a:pt x="479" y="103"/>
                                </a:lnTo>
                                <a:lnTo>
                                  <a:pt x="479" y="101"/>
                                </a:lnTo>
                                <a:close/>
                                <a:moveTo>
                                  <a:pt x="451" y="81"/>
                                </a:moveTo>
                                <a:lnTo>
                                  <a:pt x="445" y="81"/>
                                </a:lnTo>
                                <a:lnTo>
                                  <a:pt x="445" y="100"/>
                                </a:lnTo>
                                <a:lnTo>
                                  <a:pt x="451" y="97"/>
                                </a:lnTo>
                                <a:lnTo>
                                  <a:pt x="451" y="93"/>
                                </a:lnTo>
                                <a:lnTo>
                                  <a:pt x="451" y="88"/>
                                </a:lnTo>
                                <a:lnTo>
                                  <a:pt x="451" y="81"/>
                                </a:lnTo>
                                <a:close/>
                                <a:moveTo>
                                  <a:pt x="403" y="85"/>
                                </a:moveTo>
                                <a:lnTo>
                                  <a:pt x="389" y="94"/>
                                </a:lnTo>
                                <a:lnTo>
                                  <a:pt x="396" y="94"/>
                                </a:lnTo>
                                <a:lnTo>
                                  <a:pt x="403" y="87"/>
                                </a:lnTo>
                                <a:lnTo>
                                  <a:pt x="403" y="85"/>
                                </a:lnTo>
                                <a:close/>
                                <a:moveTo>
                                  <a:pt x="430" y="51"/>
                                </a:moveTo>
                                <a:lnTo>
                                  <a:pt x="423" y="51"/>
                                </a:lnTo>
                                <a:lnTo>
                                  <a:pt x="421" y="67"/>
                                </a:lnTo>
                                <a:lnTo>
                                  <a:pt x="419" y="78"/>
                                </a:lnTo>
                                <a:lnTo>
                                  <a:pt x="416" y="84"/>
                                </a:lnTo>
                                <a:lnTo>
                                  <a:pt x="423" y="84"/>
                                </a:lnTo>
                                <a:lnTo>
                                  <a:pt x="423" y="83"/>
                                </a:lnTo>
                                <a:lnTo>
                                  <a:pt x="427" y="71"/>
                                </a:lnTo>
                                <a:lnTo>
                                  <a:pt x="428" y="52"/>
                                </a:lnTo>
                                <a:lnTo>
                                  <a:pt x="430" y="51"/>
                                </a:lnTo>
                                <a:close/>
                                <a:moveTo>
                                  <a:pt x="470" y="73"/>
                                </a:moveTo>
                                <a:lnTo>
                                  <a:pt x="465" y="78"/>
                                </a:lnTo>
                                <a:lnTo>
                                  <a:pt x="425" y="78"/>
                                </a:lnTo>
                                <a:lnTo>
                                  <a:pt x="430" y="82"/>
                                </a:lnTo>
                                <a:lnTo>
                                  <a:pt x="433" y="81"/>
                                </a:lnTo>
                                <a:lnTo>
                                  <a:pt x="436" y="81"/>
                                </a:lnTo>
                                <a:lnTo>
                                  <a:pt x="477" y="81"/>
                                </a:lnTo>
                                <a:lnTo>
                                  <a:pt x="470" y="73"/>
                                </a:lnTo>
                                <a:close/>
                                <a:moveTo>
                                  <a:pt x="451" y="64"/>
                                </a:moveTo>
                                <a:lnTo>
                                  <a:pt x="445" y="64"/>
                                </a:lnTo>
                                <a:lnTo>
                                  <a:pt x="445" y="78"/>
                                </a:lnTo>
                                <a:lnTo>
                                  <a:pt x="451" y="78"/>
                                </a:lnTo>
                                <a:lnTo>
                                  <a:pt x="451" y="64"/>
                                </a:lnTo>
                                <a:close/>
                                <a:moveTo>
                                  <a:pt x="398" y="58"/>
                                </a:moveTo>
                                <a:lnTo>
                                  <a:pt x="394" y="63"/>
                                </a:lnTo>
                                <a:lnTo>
                                  <a:pt x="367" y="63"/>
                                </a:lnTo>
                                <a:lnTo>
                                  <a:pt x="371" y="67"/>
                                </a:lnTo>
                                <a:lnTo>
                                  <a:pt x="374" y="66"/>
                                </a:lnTo>
                                <a:lnTo>
                                  <a:pt x="378" y="65"/>
                                </a:lnTo>
                                <a:lnTo>
                                  <a:pt x="406" y="65"/>
                                </a:lnTo>
                                <a:lnTo>
                                  <a:pt x="398" y="58"/>
                                </a:lnTo>
                                <a:close/>
                                <a:moveTo>
                                  <a:pt x="467" y="56"/>
                                </a:moveTo>
                                <a:lnTo>
                                  <a:pt x="462" y="61"/>
                                </a:lnTo>
                                <a:lnTo>
                                  <a:pt x="428" y="61"/>
                                </a:lnTo>
                                <a:lnTo>
                                  <a:pt x="433" y="65"/>
                                </a:lnTo>
                                <a:lnTo>
                                  <a:pt x="436" y="65"/>
                                </a:lnTo>
                                <a:lnTo>
                                  <a:pt x="440" y="64"/>
                                </a:lnTo>
                                <a:lnTo>
                                  <a:pt x="474" y="64"/>
                                </a:lnTo>
                                <a:lnTo>
                                  <a:pt x="467" y="56"/>
                                </a:lnTo>
                                <a:close/>
                                <a:moveTo>
                                  <a:pt x="389" y="43"/>
                                </a:moveTo>
                                <a:lnTo>
                                  <a:pt x="383" y="43"/>
                                </a:lnTo>
                                <a:lnTo>
                                  <a:pt x="383" y="63"/>
                                </a:lnTo>
                                <a:lnTo>
                                  <a:pt x="389" y="63"/>
                                </a:lnTo>
                                <a:lnTo>
                                  <a:pt x="389" y="43"/>
                                </a:lnTo>
                                <a:close/>
                                <a:moveTo>
                                  <a:pt x="451" y="49"/>
                                </a:moveTo>
                                <a:lnTo>
                                  <a:pt x="445" y="49"/>
                                </a:lnTo>
                                <a:lnTo>
                                  <a:pt x="445" y="61"/>
                                </a:lnTo>
                                <a:lnTo>
                                  <a:pt x="451" y="61"/>
                                </a:lnTo>
                                <a:lnTo>
                                  <a:pt x="451" y="49"/>
                                </a:lnTo>
                                <a:close/>
                                <a:moveTo>
                                  <a:pt x="425" y="20"/>
                                </a:moveTo>
                                <a:lnTo>
                                  <a:pt x="418" y="20"/>
                                </a:lnTo>
                                <a:lnTo>
                                  <a:pt x="409" y="46"/>
                                </a:lnTo>
                                <a:lnTo>
                                  <a:pt x="405" y="49"/>
                                </a:lnTo>
                                <a:lnTo>
                                  <a:pt x="410" y="55"/>
                                </a:lnTo>
                                <a:lnTo>
                                  <a:pt x="414" y="51"/>
                                </a:lnTo>
                                <a:lnTo>
                                  <a:pt x="430" y="51"/>
                                </a:lnTo>
                                <a:lnTo>
                                  <a:pt x="432" y="49"/>
                                </a:lnTo>
                                <a:lnTo>
                                  <a:pt x="431" y="48"/>
                                </a:lnTo>
                                <a:lnTo>
                                  <a:pt x="414" y="48"/>
                                </a:lnTo>
                                <a:lnTo>
                                  <a:pt x="424" y="22"/>
                                </a:lnTo>
                                <a:lnTo>
                                  <a:pt x="425" y="20"/>
                                </a:lnTo>
                                <a:close/>
                                <a:moveTo>
                                  <a:pt x="468" y="49"/>
                                </a:moveTo>
                                <a:lnTo>
                                  <a:pt x="462" y="49"/>
                                </a:lnTo>
                                <a:lnTo>
                                  <a:pt x="462" y="52"/>
                                </a:lnTo>
                                <a:lnTo>
                                  <a:pt x="468" y="50"/>
                                </a:lnTo>
                                <a:lnTo>
                                  <a:pt x="468" y="49"/>
                                </a:lnTo>
                                <a:close/>
                                <a:moveTo>
                                  <a:pt x="384" y="1"/>
                                </a:moveTo>
                                <a:lnTo>
                                  <a:pt x="381" y="14"/>
                                </a:lnTo>
                                <a:lnTo>
                                  <a:pt x="377" y="27"/>
                                </a:lnTo>
                                <a:lnTo>
                                  <a:pt x="372" y="38"/>
                                </a:lnTo>
                                <a:lnTo>
                                  <a:pt x="366" y="49"/>
                                </a:lnTo>
                                <a:lnTo>
                                  <a:pt x="368" y="50"/>
                                </a:lnTo>
                                <a:lnTo>
                                  <a:pt x="370" y="48"/>
                                </a:lnTo>
                                <a:lnTo>
                                  <a:pt x="371" y="46"/>
                                </a:lnTo>
                                <a:lnTo>
                                  <a:pt x="373" y="43"/>
                                </a:lnTo>
                                <a:lnTo>
                                  <a:pt x="403" y="43"/>
                                </a:lnTo>
                                <a:lnTo>
                                  <a:pt x="401" y="40"/>
                                </a:lnTo>
                                <a:lnTo>
                                  <a:pt x="375" y="40"/>
                                </a:lnTo>
                                <a:lnTo>
                                  <a:pt x="377" y="37"/>
                                </a:lnTo>
                                <a:lnTo>
                                  <a:pt x="380" y="31"/>
                                </a:lnTo>
                                <a:lnTo>
                                  <a:pt x="383" y="25"/>
                                </a:lnTo>
                                <a:lnTo>
                                  <a:pt x="406" y="25"/>
                                </a:lnTo>
                                <a:lnTo>
                                  <a:pt x="403" y="22"/>
                                </a:lnTo>
                                <a:lnTo>
                                  <a:pt x="385" y="22"/>
                                </a:lnTo>
                                <a:lnTo>
                                  <a:pt x="386" y="18"/>
                                </a:lnTo>
                                <a:lnTo>
                                  <a:pt x="389" y="9"/>
                                </a:lnTo>
                                <a:lnTo>
                                  <a:pt x="393" y="6"/>
                                </a:lnTo>
                                <a:lnTo>
                                  <a:pt x="384" y="1"/>
                                </a:lnTo>
                                <a:close/>
                                <a:moveTo>
                                  <a:pt x="468" y="34"/>
                                </a:moveTo>
                                <a:lnTo>
                                  <a:pt x="462" y="34"/>
                                </a:lnTo>
                                <a:lnTo>
                                  <a:pt x="462" y="46"/>
                                </a:lnTo>
                                <a:lnTo>
                                  <a:pt x="431" y="46"/>
                                </a:lnTo>
                                <a:lnTo>
                                  <a:pt x="435" y="50"/>
                                </a:lnTo>
                                <a:lnTo>
                                  <a:pt x="439" y="49"/>
                                </a:lnTo>
                                <a:lnTo>
                                  <a:pt x="468" y="49"/>
                                </a:lnTo>
                                <a:lnTo>
                                  <a:pt x="468" y="46"/>
                                </a:lnTo>
                                <a:lnTo>
                                  <a:pt x="468" y="34"/>
                                </a:lnTo>
                                <a:close/>
                                <a:moveTo>
                                  <a:pt x="426" y="44"/>
                                </a:moveTo>
                                <a:lnTo>
                                  <a:pt x="422" y="48"/>
                                </a:lnTo>
                                <a:lnTo>
                                  <a:pt x="431" y="48"/>
                                </a:lnTo>
                                <a:lnTo>
                                  <a:pt x="426" y="44"/>
                                </a:lnTo>
                                <a:close/>
                                <a:moveTo>
                                  <a:pt x="451" y="34"/>
                                </a:moveTo>
                                <a:lnTo>
                                  <a:pt x="445" y="34"/>
                                </a:lnTo>
                                <a:lnTo>
                                  <a:pt x="445" y="46"/>
                                </a:lnTo>
                                <a:lnTo>
                                  <a:pt x="451" y="46"/>
                                </a:lnTo>
                                <a:lnTo>
                                  <a:pt x="451" y="34"/>
                                </a:lnTo>
                                <a:close/>
                                <a:moveTo>
                                  <a:pt x="397" y="36"/>
                                </a:moveTo>
                                <a:lnTo>
                                  <a:pt x="392" y="40"/>
                                </a:lnTo>
                                <a:lnTo>
                                  <a:pt x="401" y="40"/>
                                </a:lnTo>
                                <a:lnTo>
                                  <a:pt x="397" y="36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68" y="31"/>
                                </a:lnTo>
                                <a:lnTo>
                                  <a:pt x="425" y="31"/>
                                </a:lnTo>
                                <a:lnTo>
                                  <a:pt x="429" y="35"/>
                                </a:lnTo>
                                <a:lnTo>
                                  <a:pt x="432" y="34"/>
                                </a:lnTo>
                                <a:lnTo>
                                  <a:pt x="436" y="34"/>
                                </a:lnTo>
                                <a:lnTo>
                                  <a:pt x="479" y="34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451" y="20"/>
                                </a:moveTo>
                                <a:lnTo>
                                  <a:pt x="445" y="20"/>
                                </a:lnTo>
                                <a:lnTo>
                                  <a:pt x="445" y="31"/>
                                </a:lnTo>
                                <a:lnTo>
                                  <a:pt x="451" y="31"/>
                                </a:lnTo>
                                <a:lnTo>
                                  <a:pt x="451" y="20"/>
                                </a:lnTo>
                                <a:close/>
                                <a:moveTo>
                                  <a:pt x="470" y="20"/>
                                </a:moveTo>
                                <a:lnTo>
                                  <a:pt x="462" y="20"/>
                                </a:lnTo>
                                <a:lnTo>
                                  <a:pt x="462" y="31"/>
                                </a:lnTo>
                                <a:lnTo>
                                  <a:pt x="468" y="31"/>
                                </a:lnTo>
                                <a:lnTo>
                                  <a:pt x="468" y="21"/>
                                </a:lnTo>
                                <a:lnTo>
                                  <a:pt x="470" y="20"/>
                                </a:lnTo>
                                <a:close/>
                                <a:moveTo>
                                  <a:pt x="399" y="17"/>
                                </a:moveTo>
                                <a:lnTo>
                                  <a:pt x="394" y="22"/>
                                </a:lnTo>
                                <a:lnTo>
                                  <a:pt x="403" y="22"/>
                                </a:lnTo>
                                <a:lnTo>
                                  <a:pt x="399" y="17"/>
                                </a:lnTo>
                                <a:close/>
                                <a:moveTo>
                                  <a:pt x="422" y="13"/>
                                </a:moveTo>
                                <a:lnTo>
                                  <a:pt x="418" y="17"/>
                                </a:lnTo>
                                <a:lnTo>
                                  <a:pt x="403" y="17"/>
                                </a:lnTo>
                                <a:lnTo>
                                  <a:pt x="407" y="22"/>
                                </a:lnTo>
                                <a:lnTo>
                                  <a:pt x="411" y="20"/>
                                </a:lnTo>
                                <a:lnTo>
                                  <a:pt x="425" y="20"/>
                                </a:lnTo>
                                <a:lnTo>
                                  <a:pt x="427" y="19"/>
                                </a:lnTo>
                                <a:lnTo>
                                  <a:pt x="422" y="13"/>
                                </a:lnTo>
                                <a:close/>
                                <a:moveTo>
                                  <a:pt x="465" y="13"/>
                                </a:moveTo>
                                <a:lnTo>
                                  <a:pt x="461" y="17"/>
                                </a:lnTo>
                                <a:lnTo>
                                  <a:pt x="430" y="17"/>
                                </a:lnTo>
                                <a:lnTo>
                                  <a:pt x="435" y="21"/>
                                </a:lnTo>
                                <a:lnTo>
                                  <a:pt x="441" y="20"/>
                                </a:lnTo>
                                <a:lnTo>
                                  <a:pt x="470" y="20"/>
                                </a:lnTo>
                                <a:lnTo>
                                  <a:pt x="471" y="19"/>
                                </a:lnTo>
                                <a:lnTo>
                                  <a:pt x="465" y="13"/>
                                </a:lnTo>
                                <a:close/>
                                <a:moveTo>
                                  <a:pt x="444" y="1"/>
                                </a:moveTo>
                                <a:lnTo>
                                  <a:pt x="445" y="5"/>
                                </a:lnTo>
                                <a:lnTo>
                                  <a:pt x="445" y="17"/>
                                </a:lnTo>
                                <a:lnTo>
                                  <a:pt x="451" y="17"/>
                                </a:lnTo>
                                <a:lnTo>
                                  <a:pt x="451" y="8"/>
                                </a:lnTo>
                                <a:lnTo>
                                  <a:pt x="455" y="5"/>
                                </a:lnTo>
                                <a:lnTo>
                                  <a:pt x="44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24" name="直线 1084"/>
                        <wps:cNvCnPr/>
                        <wps:spPr>
                          <a:xfrm>
                            <a:off x="1363" y="2931"/>
                            <a:ext cx="2530" cy="0"/>
                          </a:xfrm>
                          <a:prstGeom prst="line">
                            <a:avLst/>
                          </a:prstGeom>
                          <a:ln w="228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4" name="直线 1075"/>
                        <wps:cNvCnPr/>
                        <wps:spPr>
                          <a:xfrm>
                            <a:off x="381" y="1684"/>
                            <a:ext cx="1213" cy="0"/>
                          </a:xfrm>
                          <a:prstGeom prst="line">
                            <a:avLst/>
                          </a:prstGeom>
                          <a:ln w="2477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22" o:spid="_x0000_s1026" o:spt="203" style="height:195.35pt;width:265.05pt;" coordsize="5301,3907" o:gfxdata="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">
                <o:lock v:ext="edit" aspectratio="f"/>
                <v:roundrect id="任意多边形 1102" o:spid="_x0000_s1026" o:spt="2" style="position:absolute;left:2396;top:2027;height:326;width:441;" filled="f" stroked="t" coordsize="21600,21600" arcsize="0.166666666666667" o:gfxdata="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CRG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2396;top:1525;height:326;width:441;" filled="f" stroked="t" coordsize="21600,21600" arcsize="0.166666666666667" o:gfxdata="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69wX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1604;top:1521;height:326;width:441;" filled="f" stroked="t" coordsize="21600,21600" arcsize="0.166666666666667" o:gfxdata="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7h+LsAAADc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1604;top:2028;height:326;width:441;" filled="f" stroked="t" coordsize="21600,21600" arcsize="0.166666666666667" o:gfxdata="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cf4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1604;top:2524;height:326;width:441;" filled="f" stroked="t" coordsize="21600,21600" arcsize="0.166666666666667" o:gfxdata="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0NoU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3177;top:2524;height:326;width:441;" filled="f" stroked="t" coordsize="21600,21600" arcsize="0.166666666666667" o:gfxdata="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z5V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roundrect id="任意多边形 1102" o:spid="_x0000_s1026" o:spt="2" style="position:absolute;left:3177;top:2027;height:326;width:441;" filled="f" stroked="t" coordsize="21600,21600" arcsize="0.166666666666667" o:gfxdata="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scS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line id="直线 1023" o:spid="_x0000_s1026" o:spt="20" style="position:absolute;left:1359;top:0;height:2932;width:0;" filled="f" stroked="t" coordsize="21600,21600" o:gfxdata="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Wcr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16503937007874pt" color="#000000" joinstyle="round"/>
                  <v:imagedata o:title=""/>
                  <o:lock v:ext="edit" aspectratio="f"/>
                </v:line>
                <v:line id="直线 1024" o:spid="_x0000_s1026" o:spt="20" style="position:absolute;left:1359;top:2;height:0;width:2530;" filled="f" stroked="t" coordsize="21600,21600" o:gfxdata="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ZGr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19503937007874pt" color="#000000" joinstyle="round"/>
                  <v:imagedata o:title=""/>
                  <o:lock v:ext="edit" aspectratio="f"/>
                </v:line>
                <v:line id="直线 1025" o:spid="_x0000_s1026" o:spt="20" style="position:absolute;left:3889;top:0;height:2935;width:0;" filled="f" stroked="t" coordsize="21600,21600" o:gfxdata="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N/L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1pt" color="#000000" joinstyle="round"/>
                  <v:imagedata o:title=""/>
                  <o:lock v:ext="edit" aspectratio="f"/>
                </v:line>
                <v:line id="直线 1026" o:spid="_x0000_s1026" o:spt="20" style="position:absolute;left:1868;top:244;height:615;width:0;" filled="f" stroked="t" coordsize="21600,21600" o:gfxdata="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3Mc74A&#10;AADcAAAADwAAAAAAAAABACAAAAAiAAAAZHJzL2Rvd25yZXYueG1sUEsBAhQAFAAAAAgAh07iQDMv&#10;BZ47AAAAOQAAABAAAAAAAAAAAQAgAAAADQEAAGRycy9zaGFwZXhtbC54bWxQSwUGAAAAAAYABgBb&#10;AQAAtwMAAAAA&#10;">
                  <v:fill on="f" focussize="0,0"/>
                  <v:stroke weight="1.68pt" color="#000000" joinstyle="round"/>
                  <v:imagedata o:title=""/>
                  <o:lock v:ext="edit" aspectratio="f"/>
                </v:line>
                <v:shape id="任意多边形 1027" o:spid="_x0000_s1026" o:spt="100" style="position:absolute;left:1851;top:844;height:34;width:1700;" fillcolor="#000000" filled="t" stroked="f" coordsize="1700,34" o:gfxdata="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w7WE&#10;wAAAANwAAAAPAAAAAAAAAAEAIAAAACIAAABkcnMvZG93bnJldi54bWxQSwECFAAUAAAACACHTuJA&#10;My8FnjsAAAA5AAAAEAAAAAAAAAABACAAAAAPAQAAZHJzL3NoYXBleG1sLnhtbFBLBQYAAAAABgAG&#10;AFsBAAC5AwAAAAA=&#10;" path="m17,0l7,0,0,7,0,26,7,33,17,33,17,0xm1683,0l17,0,17,33,1683,33,1683,0xm1692,0l1683,0,1683,33,1692,33,1699,26,1699,7,1692,0xe">
                  <v:fill on="t" focussize="0,0"/>
                  <v:stroke on="f"/>
                  <v:imagedata o:title=""/>
                  <o:lock v:ext="edit" aspectratio="f"/>
                </v:shape>
                <v:shape id="任意多边形 1028" o:spid="_x0000_s1026" o:spt="100" style="position:absolute;left:1851;top:243;height:635;width:1700;" fillcolor="#000000" filled="t" stroked="f" coordsize="1700,635" o:gfxdata="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jUhb4A&#10;AADcAAAADwAAAAAAAAABACAAAAAiAAAAZHJzL2Rvd25yZXYueG1sUEsBAhQAFAAAAAgAh07iQDMv&#10;BZ47AAAAOQAAABAAAAAAAAAAAQAgAAAADQEAAGRycy9zaGFwZXhtbC54bWxQSwUGAAAAAAYABgBb&#10;AQAAtwMAAAAA&#10;" path="m1683,0l1674,0,1666,7,1666,627,1674,635,1692,635,1699,627,1699,33,1683,33,1683,0xm17,0l7,0,0,7,0,26,7,33,17,33,17,0xm1674,0l17,0,17,33,1666,33,1666,7,1674,0xm1692,0l1683,0,1683,33,1699,33,1699,7,1692,0xe">
                  <v:fill on="t" focussize="0,0"/>
                  <v:stroke on="f"/>
                  <v:imagedata o:title=""/>
                  <o:lock v:ext="edit" aspectratio="f"/>
                </v:shape>
                <v:shape id="图片 1029" o:spid="_x0000_s1026" o:spt="75" alt="D:\Documents\桌面\大幅度.png大幅度" type="#_x0000_t75" style="position:absolute;left:1910;top:971;height:109;width:109;" filled="f" o:preferrelative="t" stroked="f" coordsize="21600,21600" o:gfxdata="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oZqxa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5" o:title=""/>
                  <o:lock v:ext="edit" aspectratio="t"/>
                </v:shape>
                <v:shape id="图片 1030" o:spid="_x0000_s1026" o:spt="75" alt="D:\Documents\桌面\大幅度.png大幅度" type="#_x0000_t75" style="position:absolute;left:2314;top:970;height:110;width:109;" filled="f" o:preferrelative="t" stroked="f" coordsize="21600,21600" o:gfxdata="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VDo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5" o:title=""/>
                  <o:lock v:ext="edit" aspectratio="t"/>
                </v:shape>
                <v:shape id="图片 1031" o:spid="_x0000_s1026" o:spt="75" alt="D:\Documents\桌面\大幅度.png大幅度" type="#_x0000_t75" style="position:absolute;left:2781;top:970;height:109;width:109;" filled="f" o:preferrelative="t" stroked="f" coordsize="21600,21600" o:gfxdata="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tjHN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5" o:title=""/>
                  <o:lock v:ext="edit" aspectratio="t"/>
                </v:shape>
                <v:shape id="图片 1032" o:spid="_x0000_s1026" o:spt="75" alt="D:\Documents\桌面\大幅度.png大幅度" type="#_x0000_t75" style="position:absolute;left:3313;top:959;height:110;width:110;" filled="f" o:preferrelative="t" stroked="f" coordsize="21600,21600" o:gfxdata="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qU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5" o:title=""/>
                  <o:lock v:ext="edit" aspectratio="t"/>
                </v:shape>
                <v:shape id="图片 1033" o:spid="_x0000_s1026" o:spt="75" alt="D:\Documents\桌面\大幅度.png大幅度" type="#_x0000_t75" style="position:absolute;left:1645;top:249;height:110;width:109;" filled="f" o:preferrelative="t" stroked="f" coordsize="21600,21600" o:gfxdata="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4oC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5" o:title=""/>
                  <o:lock v:ext="edit" aspectratio="t"/>
                </v:shape>
                <v:shape id="图片 1034" o:spid="_x0000_s1026" o:spt="75" alt="D:\Documents\桌面\大幅度.png大幅度" type="#_x0000_t75" style="position:absolute;left:1645;top:508;height:110;width:109;" filled="f" o:preferrelative="t" stroked="f" coordsize="21600,21600" o:gfxdata="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kr7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5" o:title=""/>
                  <o:lock v:ext="edit" aspectratio="t"/>
                </v:shape>
                <v:shape id="图片 1035" o:spid="_x0000_s1026" o:spt="75" alt="D:\Documents\桌面\大幅度.png大幅度" type="#_x0000_t75" style="position:absolute;left:1645;top:753;height:110;width:109;" filled="f" o:preferrelative="t" stroked="f" coordsize="21600,21600" o:gfxdata="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NN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5" o:title=""/>
                  <o:lock v:ext="edit" aspectratio="t"/>
                </v:shape>
                <v:shape id="任意多边形 1036" o:spid="_x0000_s1026" o:spt="100" style="position:absolute;left:1827;top:1163;height:84;width:255;" fillcolor="#000000" filled="t" stroked="f" coordsize="255,84" o:gfxdata="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Euqn&#10;wAAAANwAAAAPAAAAAAAAAAEAIAAAACIAAABkcnMvZG93bnJldi54bWxQSwECFAAUAAAACACHTuJA&#10;My8FnjsAAAA5AAAAEAAAAAAAAAABACAAAAAPAQAAZHJzL3NoYXBleG1sLnhtbFBLBQYAAAAABgAG&#10;AFsBAAC5AwAAAAA=&#10;" path="m108,2l86,2,88,3,91,6,91,9,91,57,92,63,95,72,99,76,103,79,108,82,114,84,131,84,137,82,142,79,120,79,116,78,114,77,111,75,108,73,107,71,105,69,104,65,104,61,103,57,103,53,103,9,103,7,104,6,105,3,108,2xm201,17l187,17,240,84,242,84,242,61,237,61,201,17xm34,79l0,79,0,82,34,82,34,79xm44,44l31,44,58,82,80,82,80,79,75,79,72,78,69,76,67,74,63,71,59,66,44,44xm198,79l170,79,170,82,198,82,198,79xm38,0l0,0,0,2,5,2,8,3,9,5,10,6,11,8,11,73,10,76,8,78,6,79,28,79,26,79,23,76,23,73,22,44,44,44,43,42,50,41,51,40,25,40,25,40,22,40,22,6,27,5,55,5,52,3,48,2,44,1,38,0xm187,0l166,0,166,2,168,2,170,3,171,3,173,4,175,4,176,6,177,6,182,11,182,73,181,75,180,77,179,79,177,79,192,79,190,79,189,77,187,76,187,73,187,17,201,17,187,0xm159,2l144,2,146,3,147,5,148,6,149,9,149,57,148,62,146,66,145,70,142,73,138,75,134,78,129,79,142,79,147,76,150,72,152,68,153,63,154,57,154,8,156,6,157,4,159,2xm247,2l232,2,234,3,235,5,236,6,237,9,237,61,242,61,242,9,243,6,244,6,245,3,247,2xm55,5l37,5,41,6,45,9,48,13,49,17,49,27,48,32,43,35,39,39,34,40,51,40,54,38,58,34,61,30,63,26,63,16,61,12,58,9,55,6,55,5xm114,0l79,0,79,2,114,2,114,0xm166,0l137,0,137,2,166,2,166,0xm254,0l225,0,225,2,254,2,254,0xe">
                  <v:fill on="t" focussize="0,0"/>
                  <v:stroke on="f"/>
                  <v:imagedata o:title=""/>
                  <o:lock v:ext="edit" aspectratio="f"/>
                </v:shape>
                <v:shape id="任意多边形 1037" o:spid="_x0000_s1026" o:spt="100" style="position:absolute;left:2204;top:1158;height:83;width:70;" fillcolor="#000000" filled="t" stroked="f" coordsize="70,83" o:gfxdata="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13m74A&#10;AADcAAAADwAAAAAAAAABACAAAAAiAAAAZHJzL2Rvd25yZXYueG1sUEsBAhQAFAAAAAgAh07iQDMv&#10;BZ47AAAAOQAAABAAAAAAAAAAAQAgAAAADQEAAGRycy9zaGFwZXhtbC54bWxQSwUGAAAAAAYABgBb&#10;AQAAtwMAAAAA&#10;" path="m30,2l6,2,9,3,10,5,11,6,12,9,12,75,10,77,9,79,6,80,0,80,0,82,63,82,64,77,30,77,27,77,26,76,25,76,25,75,24,73,24,8,24,7,25,5,26,4,28,4,30,2xm68,59l66,65,64,68,62,70,59,73,57,74,55,75,52,77,48,77,64,77,70,60,68,59xm37,0l0,0,0,2,37,2,37,0xe">
                  <v:fill on="t" focussize="0,0"/>
                  <v:stroke on="f"/>
                  <v:imagedata o:title=""/>
                  <o:lock v:ext="edit" aspectratio="f"/>
                </v:shape>
                <v:shape id="任意多边形 1038" o:spid="_x0000_s1026" o:spt="100" style="position:absolute;left:2276;top:1154;height:88;width:35;" fillcolor="#000000" filled="t" stroked="f" coordsize="35,88" o:gfxdata="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rpjrugAAANwA&#10;AAAPAAAAAAAAAAEAIAAAACIAAABkcnMvZG93bnJldi54bWxQSwECFAAUAAAACACHTuJAMy8FnjsA&#10;AAA5AAAAEAAAAAAAAAABACAAAAAJAQAAZHJzL3NoYXBleG1sLnhtbFBLBQYAAAAABgAGAFsBAACz&#10;AwAAAAA=&#10;" path="m35,0l30,0,0,88,5,88,35,0xe">
                  <v:fill on="t" focussize="0,0"/>
                  <v:stroke on="f"/>
                  <v:imagedata o:title=""/>
                  <o:lock v:ext="edit" aspectratio="f"/>
                </v:shape>
                <v:shape id="任意多边形 1039" o:spid="_x0000_s1026" o:spt="100" style="position:absolute;left:2312;top:1158;height:83;width:82;" fillcolor="#000000" filled="t" stroked="f" coordsize="82,83" o:gfxdata="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dY4PugAAANwA&#10;AAAPAAAAAAAAAAEAIAAAACIAAABkcnMvZG93bnJldi54bWxQSwECFAAUAAAACACHTuJAMy8FnjsA&#10;AAA5AAAAEAAAAAAAAAABACAAAAAJAQAAZHJzL3NoYXBleG1sLnhtbFBLBQYAAAAABgAGAFsBAACz&#10;AwAAAAA=&#10;" path="m45,0l0,0,0,2,6,2,9,3,11,5,12,6,12,9,12,72,12,75,11,77,9,79,7,80,0,80,0,82,53,82,64,78,33,78,29,77,24,76,24,6,28,5,32,5,62,5,61,4,55,1,45,0xm62,5l45,5,53,8,60,14,65,21,69,30,69,53,65,61,60,68,53,74,45,78,64,78,72,69,79,62,82,52,82,32,80,25,76,18,72,11,67,7,62,5xe">
                  <v:fill on="t" focussize="0,0"/>
                  <v:stroke on="f"/>
                  <v:imagedata o:title=""/>
                  <o:lock v:ext="edit" aspectratio="f"/>
                </v:shape>
                <v:shape id="任意多边形 1040" o:spid="_x0000_s1026" o:spt="100" style="position:absolute;left:2398;top:1154;height:88;width:34;" fillcolor="#000000" filled="t" stroked="f" coordsize="34,88" o:gfxdata="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mLFdq5AAAA3AAA&#10;AA8AAAAAAAAAAQAgAAAAIgAAAGRycy9kb3ducmV2LnhtbFBLAQIUABQAAAAIAIdO4kAzLwWeOwAA&#10;ADkAAAAQAAAAAAAAAAEAIAAAAAgBAABkcnMvc2hhcGV4bWwueG1sUEsFBgAAAAAGAAYAWwEAALID&#10;AAAAAA==&#10;" path="m34,0l29,0,0,88,4,88,34,0xe">
                  <v:fill on="t" focussize="0,0"/>
                  <v:stroke on="f"/>
                  <v:imagedata o:title=""/>
                  <o:lock v:ext="edit" aspectratio="f"/>
                </v:shape>
                <v:shape id="任意多边形 1041" o:spid="_x0000_s1026" o:spt="100" style="position:absolute;left:2436;top:1156;height:86;width:73;" fillcolor="#000000" filled="t" stroked="f" coordsize="73,86" o:gfxdata="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RO/7sAAADc&#10;AAAADwAAAAAAAAABACAAAAAiAAAAZHJzL2Rvd25yZXYueG1sUEsBAhQAFAAAAAgAh07iQDMvBZ47&#10;AAAAOQAAABAAAAAAAAAAAQAgAAAACgEAAGRycy9zaGFwZXhtbC54bWxQSwUGAAAAAAYABgBbAQAA&#10;tAMAAAAA&#10;" path="m47,0l33,0,27,1,20,5,14,9,9,14,6,21,1,28,0,34,0,54,3,62,8,70,16,80,26,85,47,85,53,83,58,80,38,80,32,78,28,75,23,73,19,68,17,62,15,57,13,51,13,34,15,27,17,21,20,15,23,10,28,7,32,5,37,4,58,4,53,1,47,0xm71,63l66,70,62,74,54,79,49,80,58,80,64,76,69,71,73,64,71,63xm58,4l49,4,54,5,58,9,63,13,66,19,69,27,71,27,70,5,61,5,58,4xm69,0l67,0,66,1,66,3,65,4,64,5,63,5,70,5,69,0xe">
                  <v:fill on="t" focussize="0,0"/>
                  <v:stroke on="f"/>
                  <v:imagedata o:title=""/>
                  <o:lock v:ext="edit" aspectratio="f"/>
                </v:shape>
                <v:shape id="任意多边形 1042" o:spid="_x0000_s1026" o:spt="100" style="position:absolute;left:2595;top:1158;height:84;width:266;" fillcolor="#000000" filled="t" stroked="f" coordsize="266,84" o:gfxdata="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sh1q/&#10;AAAA3AAAAA8AAAAAAAAAAQAgAAAAIgAAAGRycy9kb3ducmV2LnhtbFBLAQIUABQAAAAIAIdO4kAz&#10;LwWeOwAAADkAAAAQAAAAAAAAAAEAIAAAAA4BAABkcnMvc2hhcGV4bWwueG1sUEsFBgAAAAAGAAYA&#10;WwEAALgDAAAAAA==&#10;" path="m35,80l0,80,0,82,35,82,35,80xm61,0l0,0,0,2,5,2,7,3,9,4,11,5,11,6,12,8,12,73,11,75,11,77,9,79,7,80,30,80,28,79,27,78,25,78,24,77,24,75,24,74,23,71,23,42,51,42,51,37,23,37,23,5,61,5,61,0xm51,42l41,42,43,42,44,43,46,44,46,45,48,46,48,47,49,50,49,53,51,53,51,42xm51,25l49,25,48,30,47,33,45,34,44,36,41,37,51,37,51,25xm61,5l49,5,50,6,53,6,55,8,55,10,57,11,58,14,59,18,61,18,61,5xm94,2l72,2,74,4,75,4,76,5,76,7,77,8,78,11,80,16,104,84,106,84,114,63,109,63,91,12,90,9,90,5,91,4,93,3,94,2xm136,32l125,32,143,84,145,84,153,63,148,63,136,32xm133,2l110,2,111,3,113,4,114,5,115,6,116,8,117,9,118,11,120,17,122,24,109,63,114,63,125,32,136,32,132,18,130,13,130,10,130,6,130,5,131,4,132,3,133,2xm177,2l161,2,163,3,163,4,164,4,165,5,165,5,165,10,165,13,163,18,148,63,153,63,168,18,170,13,171,9,172,8,173,6,175,4,175,4,177,2xm98,0l68,0,68,2,98,2,98,0xm138,0l106,0,106,2,138,2,138,0xm181,0l157,0,157,2,181,2,181,0xm229,0l184,0,184,2,190,2,192,3,194,5,195,6,196,9,196,72,195,75,194,77,193,79,190,80,184,80,184,82,236,82,247,78,216,78,212,77,207,76,207,6,211,5,215,5,246,5,244,4,238,1,229,0xm246,5l229,5,236,8,243,14,248,21,252,30,252,53,248,61,243,68,236,74,229,78,247,78,255,69,262,62,265,52,265,32,263,25,260,18,256,11,251,7,246,5xe">
                  <v:fill on="t" focussize="0,0"/>
                  <v:stroke on="f"/>
                  <v:imagedata o:title=""/>
                  <o:lock v:ext="edit" aspectratio="f"/>
                </v:shape>
                <v:shape id="任意多边形 1043" o:spid="_x0000_s1026" o:spt="100" style="position:absolute;left:2865;top:1154;height:88;width:35;" fillcolor="#000000" filled="t" stroked="f" coordsize="35,88" o:gfxdata="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9IDr4A&#10;AADcAAAADwAAAAAAAAABACAAAAAiAAAAZHJzL2Rvd25yZXYueG1sUEsBAhQAFAAAAAgAh07iQDMv&#10;BZ47AAAAOQAAABAAAAAAAAAAAQAgAAAADQEAAGRycy9zaGFwZXhtbC54bWxQSwUGAAAAAAYABgBb&#10;AQAAtwMAAAAA&#10;" path="m34,0l30,0,0,88,5,88,34,0xe">
                  <v:fill on="t" focussize="0,0"/>
                  <v:stroke on="f"/>
                  <v:imagedata o:title=""/>
                  <o:lock v:ext="edit" aspectratio="f"/>
                </v:shape>
                <v:shape id="任意多边形 1044" o:spid="_x0000_s1026" o:spt="100" style="position:absolute;left:2900;top:1158;height:84;width:242;" fillcolor="#000000" filled="t" stroked="f" coordsize="242,84" o:gfxdata="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1XZOvQAA&#10;ANwAAAAPAAAAAAAAAAEAIAAAACIAAABkcnMvZG93bnJldi54bWxQSwECFAAUAAAACACHTuJAMy8F&#10;njsAAAA5AAAAEAAAAAAAAAABACAAAAAMAQAAZHJzL3NoYXBleG1sLnhtbFBLBQYAAAAABgAGAFsB&#10;AAC2AwAAAAA=&#10;" path="m35,80l0,80,0,82,35,82,35,80xm44,44l32,44,59,82,81,82,81,80,76,79,73,78,70,77,67,75,64,71,60,66,44,44xm38,0l0,0,0,2,6,2,8,3,10,5,11,6,12,9,12,73,11,75,10,77,9,79,7,80,28,80,26,79,25,77,24,76,23,73,23,44,44,44,43,42,50,41,51,40,23,40,23,6,27,5,30,5,55,5,53,3,48,2,44,1,38,0xm32,44l23,44,24,44,29,44,32,44xm55,5l37,5,42,6,45,9,48,13,50,17,50,27,48,32,44,35,40,38,34,40,51,40,55,38,59,34,61,30,63,26,63,17,62,12,59,9,56,6,55,5xm144,0l82,0,82,2,88,2,90,3,92,5,93,6,94,9,94,71,93,74,92,75,92,77,92,78,89,79,87,80,82,80,82,82,144,82,146,78,110,78,108,77,107,77,106,77,106,76,106,75,105,74,105,41,137,41,137,37,105,37,105,5,144,5,144,0xm151,62l149,62,146,66,144,70,139,75,137,76,135,77,134,77,130,78,146,78,151,62xm137,41l126,41,128,42,130,42,132,44,133,45,134,46,134,47,135,50,135,54,137,54,137,41xm137,25l135,25,135,30,134,33,132,35,131,36,127,37,137,37,137,25xm144,5l134,5,136,5,137,6,139,8,140,9,141,11,142,14,143,18,145,18,144,5xm184,2l157,2,160,3,161,4,163,4,164,5,165,6,167,10,168,13,198,84,201,84,208,65,202,65,182,17,180,13,179,10,179,6,179,5,181,4,184,2xm241,0l216,0,216,2,217,2,222,4,223,5,224,6,224,7,224,10,223,13,222,18,202,65,208,65,230,10,232,7,234,5,236,4,238,3,241,2,241,0xm188,0l155,0,155,2,188,2,188,0xe">
                  <v:fill on="t" focussize="0,0"/>
                  <v:stroke on="f"/>
                  <v:imagedata o:title=""/>
                  <o:lock v:ext="edit" aspectratio="f"/>
                </v:shape>
                <v:shape id="任意多边形 1045" o:spid="_x0000_s1026" o:spt="100" style="position:absolute;left:3204;top:1146;height:85;width:319;" fillcolor="#000000" filled="t" stroked="f" coordsize="319,85" o:gfxdata="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KmdrsAAADc&#10;AAAADwAAAAAAAAABACAAAAAiAAAAZHJzL2Rvd25yZXYueG1sUEsBAhQAFAAAAAgAh07iQDMvBZ47&#10;AAAAOQAAABAAAAAAAAAAAQAgAAAACgEAAGRycy9zaGFwZXhtbC54bWxQSwUGAAAAAAYABgBbAQAA&#10;tAMAAAAA&#10;" path="m50,80l16,80,16,82,50,82,50,80xm39,5l27,5,27,73,27,76,26,77,24,79,22,80,44,80,42,79,40,78,39,77,39,73,39,5xm66,0l0,0,0,20,2,20,2,16,3,13,4,11,6,9,7,7,11,6,14,5,66,5,66,0xm66,5l54,5,56,6,58,7,60,8,62,10,63,12,64,14,64,16,65,20,67,20,66,5xm99,2l77,2,79,4,82,6,82,10,82,58,83,63,85,68,87,73,90,77,94,80,99,83,105,85,122,85,129,83,134,79,111,79,108,78,105,77,102,75,99,74,98,71,97,69,96,66,94,54,94,10,94,8,96,6,97,4,99,2xm193,18l178,18,231,84,234,84,234,62,228,62,193,18xm189,80l162,80,162,82,189,82,189,80xm179,0l157,0,157,2,159,2,161,3,162,3,164,4,166,5,167,6,168,6,171,8,173,11,173,74,172,76,171,77,170,79,168,80,184,80,181,79,180,78,179,77,178,74,178,18,193,18,179,0xm151,2l135,2,137,4,138,5,139,6,140,10,140,58,139,63,138,67,136,70,134,73,129,75,125,78,120,79,134,79,138,76,142,73,143,68,144,63,146,58,146,11,146,8,147,6,148,4,151,2xm239,2l223,2,225,4,226,5,228,6,228,10,228,62,234,62,234,7,235,6,236,4,239,2xm106,0l71,0,71,2,106,2,106,0xm157,0l129,0,129,2,157,2,157,0xm245,0l217,0,217,2,245,2,245,0xm312,0l249,0,249,2,255,2,258,4,259,5,261,6,261,75,259,78,258,79,256,80,249,80,249,82,312,82,313,78,275,78,274,77,273,76,273,75,273,42,305,42,305,37,273,37,273,5,312,5,312,0xm318,62l316,62,313,67,311,71,308,73,306,75,305,77,300,78,313,78,318,62xm305,42l294,42,296,42,299,44,300,45,301,46,301,47,302,50,303,54,305,54,305,42xm305,25l303,25,303,30,301,33,299,35,297,37,294,37,305,37,305,25xm312,5l299,5,301,5,303,6,305,6,306,8,307,9,308,11,309,14,310,18,312,18,312,5xe">
                  <v:fill on="t" focussize="0,0"/>
                  <v:stroke on="f"/>
                  <v:imagedata o:title=""/>
                  <o:lock v:ext="edit" aspectratio="f"/>
                </v:shape>
                <v:shape id="任意多边形 1046" o:spid="_x0000_s1026" o:spt="100" style="position:absolute;left:3526;top:1142;height:88;width:34;" fillcolor="#000000" filled="t" stroked="f" coordsize="34,88" o:gfxdata="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DAbKK5AAAA3AAA&#10;AA8AAAAAAAAAAQAgAAAAIgAAAGRycy9kb3ducmV2LnhtbFBLAQIUABQAAAAIAIdO4kAzLwWeOwAA&#10;ADkAAAAQAAAAAAAAAAEAIAAAAAgBAABkcnMvc2hhcGV4bWwueG1sUEsFBgAAAAAGAAYAWwEAALID&#10;AAAAAA==&#10;" path="m34,0l30,0,0,88,6,88,34,0xe">
                  <v:fill on="t" focussize="0,0"/>
                  <v:stroke on="f"/>
                  <v:imagedata o:title=""/>
                  <o:lock v:ext="edit" aspectratio="f"/>
                </v:shape>
                <v:shape id="任意多边形 1047" o:spid="_x0000_s1026" o:spt="100" style="position:absolute;left:3564;top:1144;height:87;width:149;" fillcolor="#000000" filled="t" stroked="f" coordsize="149,87" o:gfxdata="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aUYdvQAA&#10;ANwAAAAPAAAAAAAAAAEAIAAAACIAAABkcnMvZG93bnJldi54bWxQSwECFAAUAAAACACHTuJAMy8F&#10;njsAAAA5AAAAEAAAAAAAAAABACAAAAAMAQAAZHJzL3NoYXBleG1sLnhtbFBLBQYAAAAABgAGAFsB&#10;AAC2AwAAAAA=&#10;" path="m51,81l16,81,16,83,51,83,51,81xm40,6l28,6,28,74,28,77,27,78,25,80,22,81,45,81,43,80,41,79,40,78,40,74,40,6xm67,1l1,1,0,21,2,21,3,17,3,14,5,12,7,10,8,8,10,7,15,6,67,6,67,1xm67,6l55,6,57,7,59,8,61,9,62,11,64,13,65,15,65,17,66,21,68,21,67,6xm122,0l109,0,102,1,90,9,85,14,81,21,77,28,76,35,76,54,78,63,83,70,91,80,102,86,122,86,128,84,135,80,113,80,108,79,103,76,98,73,95,69,93,63,90,58,89,51,89,35,90,27,93,21,95,15,99,11,103,8,107,5,112,4,134,4,128,1,122,0xm147,63l142,69,137,74,133,76,129,79,124,80,135,80,139,77,144,71,148,64,147,63xm134,4l124,4,130,6,134,9,139,13,142,19,144,27,147,27,145,5,137,5,136,5,134,4xm144,0l142,0,142,2,142,3,140,4,139,5,139,5,145,5,144,0xe">
                  <v:fill on="t" focussize="0,0"/>
                  <v:stroke on="f"/>
                  <v:imagedata o:title=""/>
                  <o:lock v:ext="edit" aspectratio="f"/>
                </v:shape>
                <v:shape id="图片 1048" o:spid="_x0000_s1026" o:spt="75" type="#_x0000_t75" style="position:absolute;left:2263;top:326;height:428;width:210;" filled="f" o:preferrelative="t" stroked="f" coordsize="21600,21600" o:gfxdata="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Jr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6" o:title=""/>
                  <o:lock v:ext="edit" aspectratio="t"/>
                </v:shape>
                <v:shape id="图片 1049" o:spid="_x0000_s1026" o:spt="75" type="#_x0000_t75" style="position:absolute;left:3242;top:326;height:428;width:210;" filled="f" o:preferrelative="t" stroked="f" coordsize="21600,21600" o:gfxdata="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TIyA8LUAAADc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37" o:title=""/>
                  <o:lock v:ext="edit" aspectratio="t"/>
                </v:shape>
                <v:shape id="图片 1050" o:spid="_x0000_s1026" o:spt="75" type="#_x0000_t75" style="position:absolute;left:2551;top:326;height:428;width:210;" filled="f" o:preferrelative="t" stroked="f" coordsize="21600,21600" o:gfxdata="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Aud&#10;9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8" o:title=""/>
                  <o:lock v:ext="edit" aspectratio="t"/>
                </v:shape>
                <v:shape id="图片 1051" o:spid="_x0000_s1026" o:spt="75" type="#_x0000_t75" style="position:absolute;left:2944;top:326;height:428;width:210;" filled="f" o:preferrelative="t" stroked="f" coordsize="21600,21600" o:gfxdata="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V6j+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9" o:title=""/>
                  <o:lock v:ext="edit" aspectratio="t"/>
                </v:shape>
                <v:shape id="任意多边形 1052" o:spid="_x0000_s1026" o:spt="100" style="position:absolute;left:2821;top:695;height:39;width:35;" fillcolor="#000000" filled="t" stroked="f" coordsize="35,39" o:gfxdata="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QL7L4A&#10;AADcAAAADwAAAAAAAAABACAAAAAiAAAAZHJzL2Rvd25yZXYueG1sUEsBAhQAFAAAAAgAh07iQDMv&#10;BZ47AAAAOQAAABAAAAAAAAAAAQAgAAAADQEAAGRycy9zaGFwZXhtbC54bWxQSwUGAAAAAAYABgBb&#10;AQAAtwMAAAAA&#10;" path="m26,0l7,0,0,8,0,30,7,38,26,38,34,30,34,8,26,0xe">
                  <v:fill on="t" focussize="0,0"/>
                  <v:stroke on="f"/>
                  <v:imagedata o:title=""/>
                  <o:lock v:ext="edit" aspectratio="f"/>
                </v:shape>
                <v:shape id="任意多边形 1053" o:spid="_x0000_s1026" o:spt="100" style="position:absolute;left:2820;top:693;height:43;width:38;" fillcolor="#000000" filled="t" stroked="f" coordsize="38,43" o:gfxdata="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587ugAAANwA&#10;AAAPAAAAAAAAAAEAIAAAACIAAABkcnMvZG93bnJldi54bWxQSwECFAAUAAAACACHTuJAMy8FnjsA&#10;AAA5AAAAEAAAAAAAAAABACAAAAAJAQAAZHJzL3NoYXBleG1sLnhtbFBLBQYAAAAABgAGAFsBAACz&#10;AwAAAAA=&#10;" path="m8,34l9,35,9,36,8,38,6,38,9,41,14,43,19,43,19,39,15,39,11,38,8,34xm30,34l27,38,23,39,19,39,19,43,24,43,28,41,32,37,31,36,30,34xm5,37l6,38,6,38,5,37xm8,34l7,36,5,37,6,38,8,38,9,36,9,35,8,34xm5,7l2,11,0,16,0,28,2,33,5,37,8,34,5,31,4,27,4,17,5,12,7,10,6,10,6,10,5,9,5,8,5,7xm8,34l5,37,7,36,8,34xm30,34l31,36,32,37,30,34xm31,34l30,34,30,34,32,37,33,36,33,35,31,34xm33,36l32,37,33,36,33,36xm35,34l31,34,33,35,33,36,35,34xm32,7l30,10,32,12,34,17,34,27,32,31,30,34,30,34,35,34,35,33,38,28,38,16,35,11,32,7xm5,7l5,8,5,9,6,10,6,10,7,10,8,10,5,7xm8,10l7,10,8,10,8,10xm19,0l14,0,9,3,5,7,8,10,11,6,15,5,19,5,19,0xm24,0l19,0,19,5,23,5,27,6,30,10,32,7,28,3,24,0xe">
                  <v:fill on="t" focussize="0,0"/>
                  <v:stroke on="f"/>
                  <v:imagedata o:title=""/>
                  <o:lock v:ext="edit" aspectratio="f"/>
                </v:shape>
                <v:line id="直线 1056" o:spid="_x0000_s1026" o:spt="20" style="position:absolute;left:1359;top:1294;height:0;width:2530;" filled="f" stroked="t" coordsize="21600,21600" o:gfxdata="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+lQg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19503937007874pt" color="#000000" joinstyle="round"/>
                  <v:imagedata o:title=""/>
                  <o:lock v:ext="edit" aspectratio="f"/>
                </v:line>
                <v:shape id="任意多边形 1058" o:spid="_x0000_s1026" o:spt="100" style="position:absolute;left:1732;top:1601;height:65;width:176;" fillcolor="#000000" filled="t" stroked="f" coordsize="176,65" o:gfxdata="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L7/y/&#10;AAAA3AAAAA8AAAAAAAAAAQAgAAAAIgAAAGRycy9kb3ducmV2LnhtbFBLAQIUABQAAAAIAIdO4kAz&#10;LwWeOwAAADkAAAAQAAAAAAAAAAEAIAAAAA4BAABkcnMvc2hhcGV4bWwueG1sUEsFBgAAAAAGAAYA&#10;WwEAALgDAAAAAA==&#10;" path="m26,62l0,62,0,63,26,63,26,62xm28,2l0,2,0,4,5,4,6,4,7,5,9,6,9,58,8,59,7,61,5,62,22,62,20,61,19,60,18,59,18,34,38,34,40,33,21,33,19,32,18,32,18,6,20,6,22,5,39,5,38,5,35,4,32,3,28,2xm38,34l18,34,19,35,21,35,23,36,34,36,38,34xm39,5l26,5,28,6,30,7,32,8,34,10,35,12,36,15,37,17,37,24,35,27,31,32,28,33,40,33,42,31,45,28,46,24,46,15,46,12,43,9,41,6,39,5xm77,62l51,62,51,63,77,63,77,62xm85,34l75,34,96,63,112,63,112,62,108,61,105,61,104,59,101,58,99,55,96,51,85,34xm80,2l51,2,51,4,56,4,58,4,59,5,59,6,60,9,60,58,59,59,58,61,56,62,72,62,71,61,70,60,69,59,68,56,68,34,85,34,84,33,89,32,90,32,68,32,68,6,71,5,92,5,91,4,88,3,84,3,80,2xm92,5l79,5,82,6,85,9,87,11,88,14,88,22,87,25,84,28,81,30,77,32,90,32,92,30,97,25,98,21,98,14,97,11,96,9,93,6,92,5xm148,0l140,0,135,2,130,4,125,8,121,12,115,23,114,28,114,41,116,48,121,53,127,61,136,65,151,65,155,64,159,63,162,62,164,62,144,62,140,61,137,58,133,56,130,53,125,43,124,37,124,24,126,18,129,13,133,6,139,4,160,4,157,2,154,1,152,1,150,1,148,0xm172,32l157,32,157,32,158,33,159,33,160,36,160,58,158,60,156,60,154,61,152,61,150,62,164,62,166,61,169,60,169,35,169,34,171,32,172,32xm176,30l152,30,152,32,176,32,176,30xm160,4l153,4,157,5,161,9,163,12,166,15,167,20,169,20,168,4,162,4,160,4xm167,0l166,0,165,1,165,3,164,4,164,4,168,4,167,0xe">
                  <v:fill on="t" focussize="0,0"/>
                  <v:stroke on="f"/>
                  <v:imagedata o:title=""/>
                  <o:lock v:ext="edit" aspectratio="f"/>
                </v:shape>
                <v:shape id="任意多边形 1059" o:spid="_x0000_s1026" o:spt="100" style="position:absolute;left:1738;top:1712;height:65;width:164;" fillcolor="#000000" filled="t" stroked="f" coordsize="164,65" o:gfxdata="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+tefbsAAADc&#10;AAAADwAAAAAAAAABACAAAAAiAAAAZHJzL2Rvd25yZXYueG1sUEsBAhQAFAAAAAgAh07iQDMvBZ47&#10;AAAAOQAAABAAAAAAAAAAAQAgAAAACgEAAGRycy9zaGFwZXhtbC54bWxQSwUGAAAAAAYABgBbAQAA&#10;tAMAAAAA&#10;" path="m47,1l0,1,0,3,5,3,6,3,7,5,8,5,8,57,8,58,8,59,7,60,6,60,5,61,0,61,0,62,47,62,48,59,19,59,19,59,18,59,17,58,17,57,17,56,17,32,41,32,41,29,17,29,17,5,47,5,47,1xm52,47l50,47,48,51,46,54,44,56,43,57,40,59,38,59,48,59,52,47xm41,32l35,32,36,33,38,33,38,35,38,36,39,36,40,39,40,41,41,41,41,32xm41,20l40,20,40,23,39,26,38,27,36,28,34,29,41,29,41,20xm47,5l37,5,39,5,40,5,41,6,43,7,44,8,44,9,45,11,45,15,47,15,47,5xm62,43l60,43,60,64,62,64,62,62,63,61,64,61,93,61,93,60,77,60,74,60,71,59,68,57,66,55,65,53,64,50,62,47,62,43xm93,61l67,61,71,62,73,63,75,64,77,64,79,64,86,64,91,62,93,61xm81,0l72,0,68,2,61,8,60,12,60,19,60,21,61,23,62,25,64,27,66,29,69,31,72,33,77,36,86,41,87,41,89,43,90,44,91,46,92,48,92,49,92,53,91,56,89,57,87,60,83,60,93,60,95,59,98,56,100,52,100,44,99,42,98,40,97,38,94,34,92,32,87,30,82,27,75,23,71,20,69,18,68,16,67,15,67,11,68,8,70,6,72,5,74,3,90,3,89,3,87,2,84,0,81,0xm96,0l94,0,94,1,94,2,92,3,80,3,83,5,86,5,88,7,90,9,92,11,94,17,94,21,96,21,96,0xm143,0l134,0,128,1,123,4,119,7,115,11,113,16,110,21,108,26,108,40,110,47,114,53,120,60,128,64,143,64,148,62,152,60,136,60,132,59,129,57,125,55,123,52,121,48,119,43,118,39,118,26,119,20,121,16,123,11,125,8,129,6,132,4,136,3,152,3,148,1,143,0xm161,47l158,52,155,56,152,57,148,59,145,60,152,60,156,58,160,54,163,48,161,47xm152,3l145,3,149,5,152,7,156,10,158,15,160,21,161,21,160,4,153,4,152,3xm160,0l158,0,158,1,158,2,157,3,156,4,160,4,160,0xe">
                  <v:fill on="t" focussize="0,0"/>
                  <v:stroke on="f"/>
                  <v:imagedata o:title=""/>
                  <o:lock v:ext="edit" aspectratio="f"/>
                </v:shape>
                <v:shape id="任意多边形 1060" o:spid="_x0000_s1026" o:spt="100" style="position:absolute;left:3525;top:430;height:112;width:1109;" fillcolor="#000000" filled="t" stroked="f" coordsize="1109,112" o:gfxdata="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ksrS/&#10;AAAA3AAAAA8AAAAAAAAAAQAgAAAAIgAAAGRycy9kb3ducmV2LnhtbFBLAQIUABQAAAAIAIdO4kAz&#10;LwWeOwAAADkAAAAQAAAAAAAAAAEAIAAAAA4BAABkcnMvc2hhcGV4bWwueG1sUEsFBgAAAAAGAAYA&#10;WwEAALgDAAAAAA==&#10;" path="m1,108l0,108,0,109,0,111,1,112,1,112,1,108xm1107,0l1,108,1,112,1107,4,1107,0xm1108,0l1107,0,1107,4,1108,4,1109,3,1109,1,1108,0xe">
                  <v:fill on="t" focussize="0,0"/>
                  <v:stroke on="f"/>
                  <v:imagedata o:title=""/>
                  <o:lock v:ext="edit" aspectratio="f"/>
                </v:shape>
                <v:rect id="矩形 1061" o:spid="_x0000_s1026" o:spt="1" style="position:absolute;left:3568;top:1100;height:2;width:2;" fillcolor="#000000" filled="t" stroked="f" coordsize="21600,21600" o:gfxdata="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QhK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062" o:spid="_x0000_s1026" o:spt="1" style="position:absolute;left:3568;top:1098;height:2;width:2;" fillcolor="#000000" filled="t" stroked="f" coordsize="21600,21600" o:gfxdata="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Drcf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line id="直线 1063" o:spid="_x0000_s1026" o:spt="20" style="position:absolute;left:3570;top:1100;height:0;width:1063;" filled="f" stroked="t" coordsize="21600,21600" o:gfxdata="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IIi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064" o:spid="_x0000_s1026" o:spt="1" style="position:absolute;left:4632;top:1100;height:2;width:2;" fillcolor="#000000" filled="t" stroked="f" coordsize="21600,21600" o:gfxdata="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QjP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065" o:spid="_x0000_s1026" o:spt="1" style="position:absolute;left:4632;top:1098;height:2;width:2;" fillcolor="#000000" filled="t" stroked="f" coordsize="21600,21600" o:gfxdata="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5FI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任意多边形 1066" o:spid="_x0000_s1026" o:spt="100" style="position:absolute;left:634;top:474;height:49;width:803;" fillcolor="#000000" filled="t" stroked="f" coordsize="803,49" o:gfxdata="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Yda/&#10;AAAA3AAAAA8AAAAAAAAAAQAgAAAAIgAAAGRycy9kb3ducmV2LnhtbFBLAQIUABQAAAAIAIdO4kAz&#10;LwWeOwAAADkAAAAQAAAAAAAAAAEAIAAAAA4BAABkcnMvc2hhcGV4bWwueG1sUEsFBgAAAAAGAAYA&#10;WwEAALgDAAAAAA==&#10;" path="m1,0l1,4,800,49,800,45,1,0xm801,45l800,45,800,49,801,49,802,49,802,46,801,45xm1,0l0,0,0,1,0,3,0,4,1,4,1,0xe">
                  <v:fill on="t" focussize="0,0"/>
                  <v:stroke on="f"/>
                  <v:imagedata o:title=""/>
                  <o:lock v:ext="edit" aspectratio="f"/>
                </v:shape>
                <v:rect id="矩形 1067" o:spid="_x0000_s1026" o:spt="1" style="position:absolute;left:3606;top:1696;height:4;width:2;" fillcolor="#000000" filled="t" stroked="f" coordsize="21600,21600" o:gfxdata="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5y9r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line id="直线 1068" o:spid="_x0000_s1026" o:spt="20" style="position:absolute;left:3608;top:1698;height:0;width:919;" filled="f" stroked="t" coordsize="21600,21600" o:gfxdata="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v4G9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069" o:spid="_x0000_s1026" o:spt="1" style="position:absolute;left:4526;top:1696;height:4;width:2;" fillcolor="#000000" filled="t" stroked="f" coordsize="21600,21600" o:gfxdata="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NB6C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070" o:spid="_x0000_s1026" o:spt="1" style="position:absolute;left:3623;top:2722;height:4;width:2;" fillcolor="#000000" filled="t" stroked="f" coordsize="21600,21600" o:gfxdata="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i7Gb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line id="直线 1071" o:spid="_x0000_s1026" o:spt="20" style="position:absolute;left:3625;top:2724;height:0;width:1135;" filled="f" stroked="t" coordsize="21600,21600" o:gfxdata="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Pjx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072" o:spid="_x0000_s1026" o:spt="1" style="position:absolute;left:4760;top:2722;height:4;width:2;" fillcolor="#000000" filled="t" stroked="f" coordsize="21600,21600" o:gfxdata="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1yHC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073" o:spid="_x0000_s1026" o:spt="1" style="position:absolute;left:379;top:1684;height:2;width:2;" fillcolor="#000000" filled="t" stroked="f" coordsize="21600,21600" o:gfxdata="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Fv7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074" o:spid="_x0000_s1026" o:spt="1" style="position:absolute;left:379;top:1682;height:2;width:2;" fillcolor="#000000" filled="t" stroked="f" coordsize="21600,21600" o:gfxdata="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Rou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076" o:spid="_x0000_s1026" o:spt="1" style="position:absolute;left:1594;top:1684;height:2;width:3;" fillcolor="#000000" filled="t" stroked="f" coordsize="21600,21600" o:gfxdata="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sJ8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077" o:spid="_x0000_s1026" o:spt="1" style="position:absolute;left:1594;top:1682;height:2;width:2;" fillcolor="#000000" filled="t" stroked="f" coordsize="21600,21600" o:gfxdata="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+ub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078" o:spid="_x0000_s1026" o:spt="1" style="position:absolute;left:379;top:2724;height:2;width:2;" fillcolor="#000000" filled="t" stroked="f" coordsize="21600,21600" o:gfxdata="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yHC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079" o:spid="_x0000_s1026" o:spt="1" style="position:absolute;left:379;top:2722;height:2;width:2;" fillcolor="#000000" filled="t" stroked="f" coordsize="21600,21600" o:gfxdata="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7Yh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直线 1080" o:spid="_x0000_s1026" o:spt="20" style="position:absolute;left:381;top:2724;height:0;width:1220;" filled="f" stroked="t" coordsize="21600,21600" o:gfxdata="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Umib4A&#10;AADcAAAADwAAAAAAAAABACAAAAAiAAAAZHJzL2Rvd25yZXYueG1sUEsBAhQAFAAAAAgAh07iQDMv&#10;BZ47AAAAOQAAABAAAAAAAAAAAQAgAAAADQEAAGRycy9zaGFwZXhtbC54bWxQSwUGAAAAAAYABgBb&#10;AQAAtwMAAAAA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081" o:spid="_x0000_s1026" o:spt="1" style="position:absolute;left:1600;top:2724;height:2;width:3;" fillcolor="#000000" filled="t" stroked="f" coordsize="21600,21600" o:gfxdata="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O9H6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1082" o:spid="_x0000_s1026" o:spt="1" style="position:absolute;left:1600;top:2722;height:2;width:2;" fillcolor="#000000" filled="t" stroked="f" coordsize="21600,21600" o:gfxdata="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CUe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line id="直线 1084" o:spid="_x0000_s1026" o:spt="20" style="position:absolute;left:2944;top:3292;height:6;width:1809;" filled="f" stroked="t" coordsize="21600,21600" o:gfxdata="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hhRL4A&#10;AADcAAAADwAAAAAAAAABACAAAAAiAAAAZHJzL2Rvd25yZXYueG1sUEsBAhQAFAAAAAgAh07iQDMv&#10;BZ47AAAAOQAAABAAAAAAAAAAAQAgAAAADQEAAGRycy9zaGFwZXhtbC54bWxQSwUGAAAAAAYABgBb&#10;AQAAtwMAAAAA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085" o:spid="_x0000_s1026" o:spt="1" style="position:absolute;left:4760;top:3296;height:2;width:2;" fillcolor="#000000" filled="t" stroked="f" coordsize="21600,21600" o:gfxdata="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dfJ9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086" o:spid="_x0000_s1026" o:spt="1" style="position:absolute;left:4760;top:3294;height:2;width:2;" fillcolor="#000000" filled="t" stroked="f" coordsize="21600,21600" o:gfxdata="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5V+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图片 1087" o:spid="_x0000_s1026" o:spt="75" type="#_x0000_t75" style="position:absolute;left:4646;top:341;height:114;width:233;" filled="f" o:preferrelative="t" stroked="f" coordsize="21600,21600" o:gfxdata="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irG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0" o:title=""/>
                  <o:lock v:ext="edit" aspectratio="t"/>
                </v:shape>
                <v:shape id="图片 1088" o:spid="_x0000_s1026" o:spt="75" type="#_x0000_t75" style="position:absolute;left:4648;top:504;height:110;width:232;" filled="f" o:preferrelative="t" stroked="f" coordsize="21600,21600" o:gfxdata="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Tuv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1" o:title=""/>
                  <o:lock v:ext="edit" aspectratio="t"/>
                </v:shape>
                <v:shape id="图片 1089" o:spid="_x0000_s1026" o:spt="75" type="#_x0000_t75" style="position:absolute;left:4622;top:943;height:114;width:352;" filled="f" o:preferrelative="t" stroked="f" coordsize="21600,21600" o:gfxdata="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f+x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2" o:title=""/>
                  <o:lock v:ext="edit" aspectratio="t"/>
                </v:shape>
                <v:shape id="图片 1090" o:spid="_x0000_s1026" o:spt="75" type="#_x0000_t75" style="position:absolute;left:4681;top:1104;height:113;width:233;" filled="f" o:preferrelative="t" stroked="f" coordsize="21600,21600" o:gfxdata="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5Pd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3" o:title=""/>
                  <o:lock v:ext="edit" aspectratio="t"/>
                </v:shape>
                <v:shape id="图片 1093" o:spid="_x0000_s1026" o:spt="75" type="#_x0000_t75" style="position:absolute;left:4597;top:1600;height:111;width:417;" filled="f" o:preferrelative="t" stroked="f" coordsize="21600,21600" o:gfxdata="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17gG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4" o:title=""/>
                  <o:lock v:ext="edit" aspectratio="t"/>
                </v:shape>
                <v:shape id="图片 1094" o:spid="_x0000_s1026" o:spt="75" type="#_x0000_t75" style="position:absolute;left:4630;top:1744;height:114;width:352;" filled="f" o:preferrelative="t" stroked="f" coordsize="21600,21600" o:gfxdata="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ZSp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5" o:title=""/>
                  <o:lock v:ext="edit" aspectratio="t"/>
                </v:shape>
                <v:shape id="图片 1095" o:spid="_x0000_s1026" o:spt="75" type="#_x0000_t75" style="position:absolute;left:4797;top:2573;height:115;width:274;" filled="f" o:preferrelative="t" stroked="f" coordsize="21600,21600" o:gfxdata="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c93&#10;a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46" o:title=""/>
                  <o:lock v:ext="edit" aspectratio="t"/>
                </v:shape>
                <v:shape id="图片 1096" o:spid="_x0000_s1026" o:spt="75" type="#_x0000_t75" style="position:absolute;left:4756;top:2737;height:113;width:354;" filled="f" o:preferrelative="t" stroked="f" coordsize="21600,21600" o:gfxdata="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NMzu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7" o:title=""/>
                  <o:lock v:ext="edit" aspectratio="t"/>
                </v:shape>
                <v:shape id="任意多边形 1097" o:spid="_x0000_s1026" o:spt="100" style="position:absolute;left:4791;top:3230;height:113;width:357;" fillcolor="#000000" filled="t" stroked="f" coordsize="357,113" o:gfxdata="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RX4i/&#10;AAAA3AAAAA8AAAAAAAAAAQAgAAAAIgAAAGRycy9kb3ducmV2LnhtbFBLAQIUABQAAAAIAIdO4kAz&#10;LwWeOwAAADkAAAAQAAAAAAAAAAEAIAAAAA4BAABkcnMvc2hhcGV4bWwueG1sUEsFBgAAAAAGAAYA&#10;WwEAALgDAAAAAA==&#10;" path="m30,58l24,58,24,67,24,85,24,97,23,112,31,108,31,85,30,65,30,58xm110,67l99,67,93,77,88,84,75,94,68,99,61,102,53,106,34,110,34,112,50,110,62,107,71,102,80,97,88,92,93,86,99,79,103,73,107,68,110,67xm67,75l64,75,67,80,68,84,70,88,70,92,72,93,74,90,76,87,76,85,75,82,74,80,70,77,67,75xm30,41l23,41,21,49,18,56,14,65,9,75,6,82,0,90,1,91,10,83,17,72,24,58,30,58,30,54,36,54,30,52,30,41xm81,47l77,54,71,61,64,68,56,77,50,82,44,86,44,88,50,85,56,81,64,75,67,75,65,74,74,67,110,67,107,64,76,64,81,59,86,56,89,54,81,47xm36,54l30,54,35,59,38,64,40,68,42,72,43,73,45,68,47,65,47,62,43,59,40,56,36,54xm103,59l99,64,107,64,103,59xm105,21l95,21,89,28,84,34,78,39,73,44,68,48,63,51,58,55,53,58,47,61,48,62,58,58,66,55,72,50,78,46,83,42,96,29,101,22,105,21xm43,33l38,38,0,38,4,43,8,42,11,41,51,41,43,33xm67,25l63,25,66,29,68,33,70,37,71,41,72,41,74,38,76,35,76,32,74,30,71,28,68,25,67,25xm30,16l24,16,24,38,30,38,30,16xm71,1l69,7,65,13,59,24,54,29,48,35,50,37,54,33,59,29,63,25,67,25,64,23,67,21,105,21,102,18,68,18,74,11,77,8,80,8,71,1xm41,4l38,6,32,8,26,11,19,13,11,15,4,16,4,18,8,18,15,17,24,16,30,16,30,14,37,13,42,12,47,11,41,4xm98,13l95,18,102,18,98,13xm147,41l141,41,141,100,141,112,148,108,148,100,147,81,147,41xm225,94l218,101,152,101,157,106,161,104,164,104,234,104,225,94xm207,37l206,50,203,63,200,75,196,89,193,101,196,101,201,88,204,77,210,59,213,50,216,44,218,43,207,37xm168,42l166,43,170,53,173,61,173,68,175,75,176,81,176,89,178,89,184,82,184,77,183,71,181,65,176,55,168,42xm149,0l147,11,143,23,138,34,133,45,128,56,122,65,123,66,129,61,134,52,141,41,147,41,147,40,152,37,145,33,147,28,151,20,156,8,161,5,149,0xm220,22l213,29,155,29,160,33,163,32,167,32,229,32,220,22xm181,1l180,2,184,9,186,14,187,20,188,24,190,26,192,24,195,22,195,20,195,13,191,8,181,1xm284,62l283,63,284,72,287,80,291,89,284,98,277,104,266,110,267,112,278,107,287,101,293,94,300,94,296,89,300,84,293,84,291,82,288,74,284,62xm300,94l293,94,299,99,305,104,312,106,319,107,331,108,347,109,348,106,351,103,356,102,356,101,326,101,317,101,308,99,302,95,300,94xm266,65l260,65,260,95,260,96,258,98,263,105,265,101,271,95,273,93,266,93,266,65xm356,101l339,101,356,101,356,101xm328,80l322,80,322,99,328,96,328,93,328,80xm279,84l266,93,273,93,281,86,279,84xm307,50l300,50,298,66,296,77,293,84,300,84,300,83,303,70,305,52,307,50xm347,72l342,77,302,77,306,81,309,80,314,80,354,80,347,72xm328,63l322,63,322,77,328,77,328,63xm275,57l270,62,244,62,248,66,251,65,282,65,275,57xm344,56l338,61,305,61,309,65,313,64,317,63,350,63,344,56xm266,43l260,43,260,62,266,62,266,43xm328,48l322,48,322,61,328,61,328,48xm302,20l295,20,286,46,282,48,287,54,291,50,307,50,308,49,307,47,291,47,300,21,302,20xm345,48l338,48,338,52,345,50,345,48xm261,0l258,14,254,26,249,38,244,49,245,50,246,47,249,45,250,43,281,43,278,40,252,40,254,35,260,24,283,24,280,21,261,21,263,17,264,13,266,8,270,5,261,0xm344,33l338,33,338,45,308,45,312,50,316,49,319,48,345,48,345,45,344,40,344,33xm303,43l299,47,307,47,303,43xm328,33l322,33,322,45,328,45,328,33xm273,35l269,40,278,40,273,35xm350,26l345,30,302,30,305,34,309,33,356,33,350,26xm328,19l322,19,322,30,328,30,328,19xm346,19l338,19,338,30,344,30,344,21,346,19xm276,16l271,21,280,21,276,16xm299,12l294,17,280,17,284,21,288,20,291,20,302,20,304,18,299,12xm342,12l338,16,307,16,311,21,315,20,319,19,346,19,347,18,342,12xm321,0l322,5,322,16,328,16,328,8,332,5,321,0xe">
                  <v:fill on="t" focussize="0,0"/>
                  <v:stroke on="f"/>
                  <v:imagedata o:title=""/>
                  <o:lock v:ext="edit" aspectratio="f"/>
                </v:shape>
                <v:shape id="图片 1098" o:spid="_x0000_s1026" o:spt="75" type="#_x0000_t75" style="position:absolute;left:83;top:2569;height:114;width:357;" filled="f" o:preferrelative="t" stroked="f" coordsize="21600,21600" o:gfxdata="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w1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8" o:title=""/>
                  <o:lock v:ext="edit" aspectratio="t"/>
                </v:shape>
                <v:shape id="图片 1099" o:spid="_x0000_s1026" o:spt="75" type="#_x0000_t75" style="position:absolute;left:144;top:2728;height:116;width:234;" filled="f" o:preferrelative="t" stroked="f" coordsize="21600,21600" o:gfxdata="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GGt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9" o:title=""/>
                  <o:lock v:ext="edit" aspectratio="t"/>
                </v:shape>
                <v:shape id="图片 1100" o:spid="_x0000_s1026" o:spt="75" type="#_x0000_t75" style="position:absolute;left:45;top:1542;height:114;width:390;" filled="f" o:preferrelative="t" stroked="f" coordsize="21600,21600" o:gfxdata="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6MG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0" o:title=""/>
                  <o:lock v:ext="edit" aspectratio="t"/>
                </v:shape>
                <v:shape id="图片 1101" o:spid="_x0000_s1026" o:spt="75" type="#_x0000_t75" style="position:absolute;left:133;top:1706;height:112;width:224;" filled="f" o:preferrelative="t" stroked="f" coordsize="21600,21600" o:gfxdata="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2qW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1" o:title=""/>
                  <o:lock v:ext="edit" aspectratio="t"/>
                </v:shape>
                <v:roundrect id="任意多边形 1102" o:spid="_x0000_s1026" o:spt="2" style="position:absolute;left:3173;top:1532;height:326;width:441;" filled="f" stroked="t" coordsize="21600,21600" arcsize="0.166666666666667" o:gfxdata="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KMe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roundrect>
                <v:shape id="任意多边形 1106" o:spid="_x0000_s1026" o:spt="100" style="position:absolute;left:1730;top:2664;height:63;width:191;" fillcolor="#000000" filled="t" stroked="f" coordsize="191,63" o:gfxdata="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y5bqrsAAADc&#10;AAAADwAAAAAAAAABACAAAAAiAAAAZHJzL2Rvd25yZXYueG1sUEsBAhQAFAAAAAgAh07iQDMvBZ47&#10;AAAAOQAAABAAAAAAAAAAAQAgAAAACgEAAGRycy9zaGFwZXhtbC54bWxQSwUGAAAAAAYABgBbAQAA&#10;tAMAAAAA&#10;" path="m81,2l64,2,66,3,68,5,68,7,69,43,69,48,70,50,71,54,74,57,77,60,80,62,86,63,98,63,103,62,107,60,107,59,89,59,87,58,85,57,83,56,81,55,80,53,79,52,78,49,78,46,77,43,77,7,78,5,78,4,79,3,81,2xm151,13l140,13,180,62,182,62,182,46,178,46,151,13xm26,60l0,60,0,61,26,61,26,60xm33,33l23,33,44,61,60,61,60,60,56,60,54,58,52,57,50,56,47,53,45,49,33,33xm149,60l128,60,128,61,149,61,149,60xm33,0l0,0,0,2,4,2,6,3,7,4,8,5,8,7,8,56,7,59,4,60,21,60,19,59,18,58,17,57,17,55,17,33,33,33,32,32,37,31,38,30,17,30,17,4,20,4,41,4,39,3,36,1,33,0xm141,0l124,0,124,2,128,2,130,3,131,3,133,5,134,6,136,8,136,55,136,57,135,57,134,59,132,60,144,60,143,59,141,58,140,57,140,13,151,13,141,0xm120,2l107,2,110,3,111,4,111,5,112,7,112,43,111,47,110,50,109,53,107,55,103,57,100,58,97,59,107,59,110,57,113,54,114,49,115,47,116,43,116,6,116,5,118,3,120,2xm186,2l174,2,176,3,176,4,177,4,178,7,178,46,182,46,182,5,183,4,183,3,186,2xm41,4l28,4,31,5,33,7,35,10,37,13,37,20,35,24,33,26,29,29,25,30,38,30,41,28,44,26,46,23,47,20,47,12,46,10,44,7,42,4,41,4xm86,0l59,0,59,2,86,2,86,0xm124,0l103,0,103,2,124,2,124,0xm190,0l169,0,169,2,190,2,190,0xe">
                  <v:fill on="t" focussize="0,0"/>
                  <v:stroke on="f"/>
                  <v:imagedata o:title=""/>
                  <o:lock v:ext="edit" aspectratio="f"/>
                </v:shape>
                <v:shape id="任意多边形 1109" o:spid="_x0000_s1026" o:spt="100" style="position:absolute;left:3219;top:2477;height:410;width:404;" filled="f" stroked="f" coordsize="404,410" o:gfxdata="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5+2GC5AAAA3AAA&#10;AA8AAAAAAAAAAQAgAAAAIgAAAGRycy9kb3ducmV2LnhtbFBLAQIUABQAAAAIAIdO4kAzLwWeOwAA&#10;ADkAAAAQAAAAAAAAAAEAIAAAAAgBAABkcnMvc2hhcGV4bWwueG1sUEsFBgAAAAAGAAYAWwEAALID&#10;AAAAAA==&#10;" path="m202,0l124,16,59,60,16,125,0,204,16,284,59,349,124,393,202,409,281,393,345,349,388,284,404,204,388,125,345,60,281,16,202,0xe">
                  <v:fill on="f" focussize="0,0"/>
                  <v:stroke on="f"/>
                  <v:imagedata o:title=""/>
                  <o:lock v:ext="edit" aspectratio="f"/>
                </v:shape>
                <v:shape id="任意多边形 1111" o:spid="_x0000_s1026" o:spt="100" style="position:absolute;left:3288;top:2591;height:65;width:216;" fillcolor="#000000 [3213]" filled="t" stroked="f" coordsize="216,65" o:gfxdata="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dHp+8AAAA&#10;3AAAAA8AAAAAAAAAAQAgAAAAIgAAAGRycy9kb3ducmV2LnhtbFBLAQIUABQAAAAIAIdO4kAzLwWe&#10;OwAAADkAAAAQAAAAAAAAAAEAIAAAAAsBAABkcnMvc2hhcGV4bWwueG1sUEsFBgAAAAAGAAYAWwEA&#10;ALUDAAAAAA==&#10;" path="m2,43l0,43,0,64,2,64,2,63,3,62,4,61,17,61,14,60,11,58,8,57,7,55,5,53,4,51,3,47,2,43xm21,0l12,0,8,1,5,5,2,8,0,11,0,18,0,21,2,23,3,25,5,27,7,29,9,30,12,33,17,35,23,39,26,41,27,42,29,43,30,44,31,46,32,47,32,49,32,53,31,56,29,58,27,59,24,61,5,61,8,61,11,62,14,63,15,63,16,63,18,64,26,64,31,62,35,59,38,56,40,51,40,44,40,42,38,40,37,38,36,35,34,34,28,30,22,27,15,23,11,20,9,18,8,16,7,14,7,11,8,8,12,4,15,4,31,4,29,3,28,2,24,1,21,0xm36,0l35,0,35,1,32,4,20,4,23,4,26,5,28,7,31,9,32,11,33,14,34,17,35,21,36,21,36,0xm86,61l60,61,60,63,86,63,86,61xm78,5l69,5,69,56,69,58,68,59,67,60,65,61,82,61,80,61,79,59,78,58,78,5xm98,1l49,1,48,16,50,16,50,13,50,11,52,9,53,8,54,6,56,6,57,5,98,5,98,1xm98,5l91,5,92,6,94,7,95,8,96,11,97,11,97,13,97,16,99,16,98,5xm143,0l127,0,120,2,114,8,108,14,104,22,104,41,107,49,113,55,119,61,125,64,142,64,149,61,150,61,128,61,124,59,121,55,117,49,115,42,115,22,116,14,121,9,124,5,128,3,149,3,143,0xm149,3l140,3,144,5,148,9,152,14,153,22,153,42,152,50,148,54,144,58,140,61,150,61,161,49,163,41,164,23,161,15,155,9,149,3xm195,61l169,61,169,63,195,63,195,61xm197,1l169,1,169,3,173,3,175,4,176,5,177,6,177,58,177,58,176,60,174,61,190,61,189,61,188,59,186,58,186,34,207,34,208,32,189,32,188,32,186,32,186,6,189,5,190,5,208,5,207,4,204,3,201,2,197,1xm207,34l186,34,188,34,190,34,191,35,202,35,207,34xm208,5l194,5,197,5,199,6,201,8,202,9,203,11,205,14,205,17,205,23,204,26,202,29,200,31,197,32,208,32,210,30,214,28,215,23,215,14,214,11,212,9,210,6,208,5xe">
                  <v:fill on="t" focussize="0,0"/>
                  <v:stroke on="f"/>
                  <v:imagedata o:title=""/>
                  <o:lock v:ext="edit" aspectratio="f"/>
                </v:shape>
                <v:shape id="任意多边形 1112" o:spid="_x0000_s1026" o:spt="100" style="position:absolute;left:3256;top:2703;height:65;width:276;" fillcolor="#000000 [3213]" filled="t" stroked="f" coordsize="276,65" o:gfxdata="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xZKy/&#10;AAAA3AAAAA8AAAAAAAAAAQAgAAAAIgAAAGRycy9kb3ducmV2LnhtbFBLAQIUABQAAAAIAIdO4kAz&#10;LwWeOwAAADkAAAAQAAAAAAAAAAEAIAAAAA4BAABkcnMvc2hhcGV4bWwueG1sUEsFBgAAAAAGAAYA&#10;WwEAALgDAAAAAA==&#10;" path="m26,61l0,61,0,63,26,63,26,61xm33,35l23,35,44,63,60,63,60,61,57,61,54,60,52,59,50,57,48,55,45,51,33,35xm28,1l0,1,0,3,4,3,6,4,7,5,8,6,8,8,9,58,7,59,6,61,4,61,21,61,19,61,18,59,18,58,17,56,17,35,33,35,32,33,37,32,38,32,17,32,17,6,20,5,22,5,41,5,39,4,37,3,33,2,28,1xm41,5l28,5,31,6,34,9,36,11,37,14,37,22,36,25,33,28,30,30,26,32,38,32,41,30,44,27,46,24,47,21,47,14,46,11,44,8,42,5,41,5xm108,1l61,1,61,3,66,3,68,4,69,5,69,6,70,8,70,57,69,59,68,60,66,61,61,61,61,63,108,63,109,59,81,59,80,59,80,59,79,58,79,58,79,57,79,33,103,33,103,29,79,29,79,5,108,5,108,1xm113,47l112,47,110,52,107,54,106,56,105,57,103,58,101,59,100,59,109,59,113,47xm103,33l96,33,97,33,99,34,100,35,100,36,101,37,101,38,101,42,103,42,103,33xm103,20l101,20,101,23,100,26,98,29,96,29,103,29,103,20xm108,5l98,5,100,5,101,5,103,6,104,7,105,8,106,9,106,12,107,15,109,15,108,5xm124,44l122,44,122,65,124,65,124,62,124,62,124,62,124,61,125,61,138,61,135,60,133,59,130,57,128,56,126,53,125,51,124,47,124,44xm142,0l134,0,130,2,126,5,123,8,121,12,121,19,122,21,123,23,124,25,126,28,128,29,130,31,134,33,139,36,144,39,147,41,148,42,150,43,151,45,152,46,153,47,154,49,154,53,152,56,150,58,148,60,145,61,127,61,129,61,131,62,136,64,139,64,140,65,148,65,152,63,156,59,160,56,162,52,162,45,161,42,160,40,159,38,157,36,155,35,153,33,149,30,143,28,132,21,130,18,129,17,128,15,128,11,129,9,133,5,136,4,152,4,151,3,149,2,145,1,142,0xm157,0l156,0,156,1,155,2,154,4,142,4,145,4,147,6,150,7,151,9,153,12,154,14,155,17,156,21,157,21,157,0xm215,1l168,1,168,3,173,3,175,4,176,5,176,6,177,8,177,57,176,58,176,59,175,59,173,61,168,61,168,63,215,63,216,59,188,59,187,59,187,59,186,58,186,58,185,57,185,33,210,33,210,29,185,29,185,5,215,5,215,1xm220,47l218,47,217,52,214,54,213,56,211,57,210,58,208,59,207,59,216,59,220,47xm210,33l203,33,205,33,206,34,206,35,207,36,208,37,208,38,208,42,210,42,210,33xm210,20l208,20,208,23,208,26,206,28,205,29,202,29,210,29,210,20xm215,5l205,5,207,5,209,5,210,6,211,7,211,8,213,9,213,12,214,15,216,15,215,5xm263,61l238,61,238,63,263,63,263,61xm255,5l246,5,246,56,246,58,245,59,244,61,242,61,259,61,257,61,256,59,255,58,255,56,255,5xm275,1l226,1,225,16,227,16,227,13,227,11,230,8,233,6,234,5,275,5,275,1xm275,5l265,5,268,6,271,8,272,9,273,11,274,12,274,13,274,16,276,16,275,5xe">
                  <v:fill on="t" focussize="0,0"/>
                  <v:stroke on="f"/>
                  <v:imagedata o:title=""/>
                  <o:lock v:ext="edit" aspectratio="f"/>
                </v:shape>
                <v:rect id="矩形 1113" o:spid="_x0000_s1026" o:spt="1" style="position:absolute;left:3249;top:1698;height:2;width:2;" fillcolor="#000000" filled="t" stroked="f" coordsize="21600,21600" o:gfxdata="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7VY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14" o:spid="_x0000_s1026" o:spt="1" style="position:absolute;left:3249;top:1696;height:2;width:2;" fillcolor="#000000" filled="t" stroked="f" coordsize="21600,21600" o:gfxdata="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d/AT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line id="直线 1115" o:spid="_x0000_s1026" o:spt="20" style="position:absolute;left:3251;top:1699;height:0;width:319;" filled="f" stroked="t" coordsize="21600,21600" o:gfxdata="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KYy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116" o:spid="_x0000_s1026" o:spt="1" style="position:absolute;left:3570;top:1698;height:2;width:2;" fillcolor="#000000" filled="t" stroked="f" coordsize="21600,21600" o:gfxdata="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Szf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17" o:spid="_x0000_s1026" o:spt="1" style="position:absolute;left:3570;top:1696;height:2;width:2;" fillcolor="#000000" filled="t" stroked="f" coordsize="21600,21600" o:gfxdata="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AU4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18" o:spid="_x0000_s1026" o:spt="1" style="position:absolute;left:1629;top:1686;height:2;width:2;" fillcolor="#000000" filled="t" stroked="f" coordsize="21600,21600" o:gfxdata="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TPY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119" o:spid="_x0000_s1026" o:spt="1" style="position:absolute;left:1629;top:1684;height:2;width:2;" fillcolor="#000000" filled="t" stroked="f" coordsize="21600,21600" o:gfxdata="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02Ji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直线 1120" o:spid="_x0000_s1026" o:spt="20" style="position:absolute;left:1656;top:1686;height:0;width:319;" filled="f" stroked="t" coordsize="21600,21600" o:gfxdata="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86H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19503937007874pt" color="#000000" joinstyle="round"/>
                  <v:imagedata o:title=""/>
                  <o:lock v:ext="edit" aspectratio="f"/>
                </v:line>
                <v:rect id="矩形 1121" o:spid="_x0000_s1026" o:spt="1" style="position:absolute;left:1950;top:1686;height:2;width:2;" fillcolor="#000000" filled="t" stroked="f" coordsize="21600,21600" o:gfxdata="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yaT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122" o:spid="_x0000_s1026" o:spt="1" style="position:absolute;left:1950;top:1684;height:2;width:2;" fillcolor="#000000" filled="t" stroked="f" coordsize="21600,21600" o:gfxdata="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FAU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23" o:spid="_x0000_s1026" o:spt="1" style="position:absolute;left:3270;top:2672;height:2;width:2;" fillcolor="#000000" filled="t" stroked="f" coordsize="21600,21600" o:gfxdata="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V581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124" o:spid="_x0000_s1026" o:spt="1" style="position:absolute;left:3270;top:2670;height:2;width:2;" fillcolor="#000000" filled="t" stroked="f" coordsize="21600,21600" o:gfxdata="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bOq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line id="直线 1125" o:spid="_x0000_s1026" o:spt="20" style="position:absolute;left:3246;top:2672;height:0;width:307;" fillcolor="#000000 [3213]" filled="t" stroked="t" coordsize="21600,21600" o:gfxdata="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X1CL4A&#10;AADcAAAADwAAAAAAAAABACAAAAAiAAAAZHJzL2Rvd25yZXYueG1sUEsBAhQAFAAAAAgAh07iQDMv&#10;BZ47AAAAOQAAABAAAAAAAAAAAQAgAAAADQEAAGRycy9zaGFwZXhtbC54bWxQSwUGAAAAAAYABgBb&#10;AQAAtwMAAAAA&#10;">
                  <v:fill on="t" focussize="0,0"/>
                  <v:stroke weight="0.19503937007874pt" color="#000000 [3213]" joinstyle="round"/>
                  <v:imagedata o:title=""/>
                  <o:lock v:ext="edit" aspectratio="f"/>
                </v:line>
                <v:rect id="矩形 1126" o:spid="_x0000_s1026" o:spt="1" style="position:absolute;left:3578;top:2672;height:2;width:2;" fillcolor="#000000" filled="t" stroked="f" coordsize="21600,21600" o:gfxdata="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vgdB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矩形 1127" o:spid="_x0000_s1026" o:spt="1" style="position:absolute;left:3578;top:2670;height:2;width:2;" fillcolor="#000000" filled="t" stroked="f" coordsize="21600,21600" o:gfxdata="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smT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图片 1128" o:spid="_x0000_s1026" o:spt="75" alt="D:\Documents\桌面\图片1FD.png图片1FD" type="#_x0000_t75" style="position:absolute;left:2483;top:1573;height:245;width:296;" filled="f" o:preferrelative="t" stroked="f" coordsize="21600,21600" o:gfxdata="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nu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2" o:title=""/>
                  <o:lock v:ext="edit" aspectratio="t"/>
                </v:shape>
                <v:shape id="任意多边形 1129" o:spid="_x0000_s1026" o:spt="100" style="position:absolute;left:1474;top:241;height:62;width:104;" fillcolor="#000000" filled="t" stroked="f" coordsize="104,62" o:gfxdata="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SbGFugAAANwA&#10;AAAPAAAAAAAAAAEAIAAAACIAAABkcnMvZG93bnJldi54bWxQSwECFAAUAAAACACHTuJAMy8FnjsA&#10;AAA5AAAAEAAAAAAAAAABACAAAAAJAQAAZHJzL3NoYXBleG1sLnhtbFBLBQYAAAAABgAGAFsBAACz&#10;AwAAAAA=&#10;" path="m26,60l0,60,0,62,26,62,26,60xm63,60l37,60,37,62,63,62,63,60xm23,2l4,2,5,3,7,3,7,4,8,4,9,5,9,7,9,8,9,55,9,57,8,58,7,60,5,60,21,60,20,59,19,58,18,58,18,57,18,56,18,32,54,32,54,29,18,29,18,7,18,5,18,4,19,4,20,3,21,3,23,2xm54,32l45,32,45,57,44,58,43,60,42,60,58,60,57,59,56,58,55,58,55,57,54,56,54,32xm59,2l40,2,42,3,43,3,45,4,45,5,45,6,45,29,54,29,54,5,55,4,59,2xm26,0l0,0,0,2,26,2,26,0xm63,0l37,0,37,2,63,2,63,0xm103,24l94,24,66,60,66,62,103,62,103,59,77,59,103,24xm103,49l102,49,101,52,101,54,100,57,99,58,98,58,97,58,94,59,103,59,103,49xm104,20l70,20,69,32,71,32,71,30,72,28,73,26,73,25,74,25,75,24,75,24,103,24,104,22,104,20xe">
                  <v:fill on="t" focussize="0,0"/>
                  <v:stroke on="f"/>
                  <v:imagedata o:title=""/>
                  <o:lock v:ext="edit" aspectratio="f"/>
                </v:shape>
                <v:shape id="图片 1130" o:spid="_x0000_s1026" o:spt="75" type="#_x0000_t75" style="position:absolute;left:1980;top:326;height:428;width:210;" filled="f" o:preferrelative="t" stroked="f" coordsize="21600,21600" o:gfxdata="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Hmq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3" o:title=""/>
                  <o:lock v:ext="edit" aspectratio="t"/>
                </v:shape>
                <v:shape id="任意多边形 1131" o:spid="_x0000_s1026" o:spt="100" style="position:absolute;left:1489;top:536;height:63;width:65;" fillcolor="#000000" filled="t" stroked="f" coordsize="65,63" o:gfxdata="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XF7q8AAAA&#10;3AAAAA8AAAAAAAAAAQAgAAAAIgAAAGRycy9kb3ducmV2LnhtbFBLAQIUABQAAAAIAIdO4kAzLwWe&#10;OwAAADkAAAAQAAAAAAAAAAEAIAAAAAsBAABkcnMvc2hhcGV4bWwueG1sUEsFBgAAAAAGAAYAWwEA&#10;ALUDAAAAAA==&#10;" path="m33,0l32,0,11,50,8,55,7,57,6,59,3,60,0,61,0,63,20,63,20,61,17,61,15,60,12,58,12,55,13,54,14,52,18,42,51,42,49,39,20,39,30,14,39,14,33,0xm65,61l41,61,41,63,65,63,65,61xm51,42l42,42,46,54,47,55,47,58,46,59,46,60,45,60,44,61,62,61,60,60,59,59,58,57,56,55,54,51,51,42xm39,14l30,14,40,39,49,39,39,14xe">
                  <v:fill on="t" focussize="0,0"/>
                  <v:stroke on="f"/>
                  <v:imagedata o:title=""/>
                  <o:lock v:ext="edit" aspectratio="f"/>
                </v:shape>
                <v:shape id="任意多边形 1132" o:spid="_x0000_s1026" o:spt="100" style="position:absolute;left:1492;top:801;height:63;width:65;" fillcolor="#000000" filled="t" stroked="f" coordsize="65,63" o:gfxdata="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bsiG/&#10;AAAA3AAAAA8AAAAAAAAAAQAgAAAAIgAAAGRycy9kb3ducmV2LnhtbFBLAQIUABQAAAAIAIdO4kAz&#10;LwWeOwAAADkAAAAQAAAAAAAAAAEAIAAAAA4BAABkcnMvc2hhcGV4bWwueG1sUEsFBgAAAAAGAAYA&#10;WwEAALgDAAAAAA==&#10;" path="m22,2l2,2,4,3,7,4,8,5,8,6,9,8,10,10,33,63,34,63,40,49,36,49,20,13,19,10,19,8,19,4,20,3,22,2xm64,0l46,0,46,2,46,2,49,3,50,3,51,4,52,5,52,8,52,10,50,13,36,49,40,49,55,11,57,8,58,5,59,4,61,3,62,3,64,2,64,0xm25,0l0,0,0,2,25,2,25,0xe">
                  <v:fill on="t" focussize="0,0"/>
                  <v:stroke on="f"/>
                  <v:imagedata o:title=""/>
                  <o:lock v:ext="edit" aspectratio="f"/>
                </v:shape>
                <v:shape id="任意多边形 1133" o:spid="_x0000_s1026" o:spt="100" style="position:absolute;left:1426;top:395;height:62;width:190;" fillcolor="#000000" filled="t" stroked="f" coordsize="190,62" o:gfxdata="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Jm5LvQAA&#10;ANwAAAAPAAAAAAAAAAEAIAAAACIAAABkcnMvZG93bnJldi54bWxQSwECFAAUAAAACACHTuJAMy8F&#10;njsAAAA5AAAAEAAAAAAAAAABACAAAAAMAQAAZHJzL3NoYXBleG1sLnhtbFBLBQYAAAAABgAGAFsB&#10;AAC2AwAAAAA=&#10;" path="m26,60l0,60,0,62,26,62,26,60xm33,33l24,33,44,62,60,62,60,60,57,59,54,58,52,57,50,56,47,53,45,49,33,33xm28,0l0,0,0,2,4,2,6,2,7,4,8,5,8,57,8,57,7,59,5,60,21,60,20,59,19,58,17,57,17,33,33,33,32,31,37,30,39,30,17,30,17,4,20,4,41,4,39,2,36,1,28,0xm41,4l28,4,31,5,36,9,37,12,37,20,35,24,33,26,30,29,25,30,39,30,41,29,44,26,46,23,47,20,47,12,46,9,44,7,42,4,41,4xm87,60l61,60,61,62,87,62,87,60xm89,0l61,0,61,2,66,2,68,2,68,4,69,5,70,7,70,54,69,57,68,57,68,59,66,60,82,60,80,59,79,58,79,57,78,54,78,33,99,33,101,31,82,31,81,30,78,30,78,5,80,4,83,4,100,4,99,3,93,1,89,0xm99,33l78,33,80,33,82,33,84,34,94,34,99,33xm100,4l87,4,89,4,91,5,93,7,94,8,95,10,96,13,97,15,97,22,96,25,94,28,91,30,89,31,101,31,106,26,107,22,107,13,106,10,104,7,101,5,100,4xm133,60l112,60,112,62,133,62,133,60xm133,10l124,10,148,62,149,62,156,48,151,48,133,10xm190,60l164,60,164,62,190,62,190,60xm129,0l112,0,112,2,116,2,117,2,119,3,119,4,120,5,120,6,120,57,120,57,119,59,116,60,128,60,127,59,125,58,125,57,124,54,124,10,133,10,129,0xm181,10l173,10,173,57,172,57,171,59,169,60,185,60,183,59,183,58,182,57,181,54,181,10xm190,0l173,0,151,48,156,48,173,10,181,10,181,7,182,5,182,4,183,2,185,2,190,2,190,0xe">
                  <v:fill on="t" focussize="0,0"/>
                  <v:stroke on="f"/>
                  <v:imagedata o:title=""/>
                  <o:lock v:ext="edit" aspectratio="f"/>
                </v:shape>
                <v:shape id="任意多边形 1134" o:spid="_x0000_s1026" o:spt="100" style="position:absolute;left:1479;top:667;height:66;width:71;" fillcolor="#000000" filled="t" stroked="f" coordsize="71,66" o:gfxdata="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YVgr4A&#10;AADcAAAADwAAAAAAAAABACAAAAAiAAAAZHJzL2Rvd25yZXYueG1sUEsBAhQAFAAAAAgAh07iQDMv&#10;BZ47AAAAOQAAABAAAAAAAAAAAQAgAAAADQEAAGRycy9zaGFwZXhtbC54bWxQSwUGAAAAAAYABgBb&#10;AQAAtwMAAAAA&#10;" path="m59,0l55,0,11,65,15,65,59,0xm59,32l55,32,53,33,51,35,49,36,47,37,46,40,45,43,44,46,44,52,45,55,46,58,47,60,49,62,51,64,53,65,55,65,61,65,64,64,65,63,56,63,55,62,54,61,52,59,52,55,52,43,52,39,54,37,55,36,56,35,64,35,61,33,59,32xm64,35l59,35,60,36,61,37,63,39,63,43,63,55,63,59,61,60,60,62,59,63,65,63,69,59,70,55,70,46,70,43,68,40,67,38,65,36,64,35xm17,0l11,0,9,1,7,2,5,3,4,6,2,8,1,11,0,14,0,20,1,23,2,25,3,28,5,30,7,31,9,33,11,34,16,34,20,32,21,31,12,31,11,31,11,30,10,30,9,28,9,27,7,25,8,11,8,7,9,6,10,3,11,3,21,3,21,2,17,0xm21,3l15,3,16,3,16,5,18,7,19,11,19,23,18,27,16,30,14,31,21,31,22,29,25,26,26,22,26,13,25,8,23,5,21,3xe">
                  <v:fill on="t" focussize="0,0"/>
                  <v:stroke on="f"/>
                  <v:imagedata o:title=""/>
                  <o:lock v:ext="edit" aspectratio="f"/>
                </v:shape>
                <v:shape id="任意多边形 1137" o:spid="_x0000_s1026" o:spt="100" style="position:absolute;left:2481;top:2169;height:63;width:295;" fillcolor="#000000" filled="t" stroked="f" coordsize="295,63" o:gfxdata="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qwQ7&#10;wAAAANwAAAAPAAAAAAAAAAEAIAAAACIAAABkcnMvZG93bnJldi54bWxQSwECFAAUAAAACACHTuJA&#10;My8FnjsAAAA5AAAAEAAAAAAAAAABACAAAAAPAQAAZHJzL3NoYXBleG1sLnhtbFBLBQYAAAAABgAG&#10;AFsBAAC5AwAAAAA=&#10;" path="m47,0l0,0,0,2,5,2,7,3,8,4,9,5,9,7,9,54,9,56,8,57,8,58,7,58,6,59,4,60,0,60,0,62,47,62,48,58,20,58,19,58,18,57,18,57,18,56,18,31,42,31,42,28,18,28,18,4,47,4,47,0xm52,46l51,46,48,50,47,53,45,55,43,56,40,58,39,58,36,58,48,58,52,46xm42,31l34,31,35,32,39,33,39,35,39,36,40,37,40,40,42,40,42,31xm42,19l40,19,40,23,39,25,38,27,36,27,34,28,42,28,42,19xm47,4l39,4,40,4,42,5,43,6,44,7,45,8,45,11,46,13,48,13,47,4xm80,13l69,13,109,63,110,63,110,46,107,46,80,13xm78,60l56,60,56,62,78,62,78,60xm69,0l53,0,53,2,56,2,57,3,60,4,61,4,62,5,63,6,65,8,65,57,64,58,63,59,61,60,73,60,71,60,70,58,69,57,69,55,69,13,80,13,69,0xm114,2l102,2,104,3,105,4,106,5,107,7,107,46,110,46,110,7,111,6,111,4,113,3,114,2xm120,0l98,0,98,2,120,2,120,0xm162,60l135,60,135,62,162,62,162,60xm153,4l144,4,144,54,144,57,143,58,142,59,141,60,157,60,155,60,154,58,153,57,153,4xm174,0l124,0,123,15,125,15,125,12,126,9,127,8,128,7,129,6,131,5,132,4,174,4,174,0xm174,4l166,4,167,6,169,6,170,8,171,9,172,11,172,12,172,15,174,15,174,4xm225,0l179,0,179,2,183,2,185,3,186,4,186,5,187,7,187,54,186,56,186,57,186,58,186,58,182,60,179,60,179,62,225,62,226,58,198,58,197,58,197,57,196,57,196,56,196,56,196,31,220,31,220,28,196,28,196,4,225,4,225,0xm230,46l229,46,225,53,223,55,221,56,220,57,219,58,217,58,214,58,226,58,230,46xm220,31l212,31,213,32,214,32,217,33,217,35,218,36,218,37,219,40,220,40,220,31xm220,19l219,19,219,23,217,25,216,27,215,27,212,28,220,28,220,19xm225,4l217,4,219,4,220,5,221,6,222,7,223,8,224,11,224,13,226,13,225,4xm260,60l234,60,234,62,260,62,260,60xm267,33l258,33,278,62,295,62,295,60,291,60,288,59,286,57,285,56,282,53,279,49,267,33xm263,0l234,0,234,2,238,2,241,3,242,4,242,5,243,7,243,54,242,57,242,57,241,59,239,60,255,60,254,60,252,58,252,57,252,54,252,33,267,33,266,32,271,30,273,30,252,30,252,4,254,4,275,4,273,3,270,1,267,1,263,0xm275,4l262,4,266,5,268,7,270,9,271,12,271,21,270,24,267,27,264,29,259,30,273,30,275,29,278,26,280,23,282,20,282,12,280,9,276,4,275,4xe">
                  <v:fill on="t" focussize="0,0"/>
                  <v:stroke on="f"/>
                  <v:imagedata o:title=""/>
                  <o:lock v:ext="edit" aspectratio="f"/>
                </v:shape>
                <v:shape id="图片 1139" o:spid="_x0000_s1026" o:spt="75" type="#_x0000_t75" style="position:absolute;left:1717;top:2155;height:111;width:206;" filled="f" o:preferrelative="t" stroked="f" coordsize="21600,21600" o:gfxdata="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Nf+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4" o:title=""/>
                  <o:lock v:ext="edit" aspectratio="t"/>
                </v:shape>
                <v:shape id="图片 1140" o:spid="_x0000_s1026" o:spt="75" type="#_x0000_t75" style="position:absolute;left:3294;top:2134;height:112;width:207;" filled="f" o:preferrelative="t" stroked="f" coordsize="21600,21600" o:gfxdata="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U7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5" o:title=""/>
                  <o:lock v:ext="edit" aspectratio="t"/>
                </v:shape>
                <v:rect id="矩形 1141" o:spid="_x0000_s1026" o:spt="1" style="position:absolute;left:389;top:2186;height:2;width:3;" fillcolor="#000000" filled="t" stroked="f" coordsize="21600,21600" o:gfxdata="UEsDBAoAAAAAAIdO4kAAAAAAAAAAAAAAAAAEAAAAZHJzL1BLAwQUAAAACACHTuJAGxZBeb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2iY5qc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ZBe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line id="直线 1142" o:spid="_x0000_s1026" o:spt="20" style="position:absolute;left:391;top:2187;height:0;width:1213;" filled="f" stroked="t" coordsize="21600,21600" o:gfxdata="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O76+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rect id="矩形 1143" o:spid="_x0000_s1026" o:spt="1" style="position:absolute;left:1604;top:2186;height:2;width:3;" fillcolor="#000000" filled="t" stroked="f" coordsize="21600,21600" o:gfxdata="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Iep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图片 1144" o:spid="_x0000_s1026" o:spt="75" type="#_x0000_t75" style="position:absolute;left:0;top:2009;height:115;width:355;" filled="f" o:preferrelative="t" stroked="f" coordsize="21600,21600" o:gfxdata="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6R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6" o:title=""/>
                  <o:lock v:ext="edit" aspectratio="t"/>
                </v:shape>
                <v:shape id="图片 1145" o:spid="_x0000_s1026" o:spt="75" type="#_x0000_t75" style="position:absolute;left:60;top:2169;height:113;width:235;" filled="f" o:preferrelative="t" stroked="f" coordsize="21600,21600" o:gfxdata="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6NW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7" o:title=""/>
                  <o:lock v:ext="edit" aspectratio="t"/>
                </v:shape>
                <v:rect id="矩形 1146" o:spid="_x0000_s1026" o:spt="1" style="position:absolute;left:3629;top:2200;height:2;width:2;" fillcolor="#000000" filled="t" stroked="f" coordsize="21600,21600" o:gfxdata="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h4u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47" o:spid="_x0000_s1026" o:spt="1" style="position:absolute;left:3630;top:2198;height:2;width:2;" fillcolor="#000000" filled="t" stroked="f" coordsize="21600,21600" o:gfxdata="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7N8l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line id="直线 1148" o:spid="_x0000_s1026" o:spt="20" style="position:absolute;left:3631;top:2201;height:0;width:918;" filled="f" stroked="t" coordsize="21600,21600" o:gfxdata="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c9oy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19503937007874pt" color="#000000" joinstyle="round"/>
                  <v:imagedata o:title=""/>
                  <o:lock v:ext="edit" aspectratio="f"/>
                </v:line>
                <v:rect id="矩形 1149" o:spid="_x0000_s1026" o:spt="1" style="position:absolute;left:4549;top:2200;height:2;width:2;" fillcolor="#000000" filled="t" stroked="f" coordsize="21600,21600" o:gfxdata="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BNf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1150" o:spid="_x0000_s1026" o:spt="1" style="position:absolute;left:4549;top:2198;height:2;width:2;" fillcolor="#000000" filled="t" stroked="f" coordsize="21600,21600" o:gfxdata="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zo5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片 1151" o:spid="_x0000_s1026" o:spt="75" type="#_x0000_t75" style="position:absolute;left:4653;top:2047;height:115;width:351;" filled="f" o:preferrelative="t" stroked="f" coordsize="21600,21600" o:gfxdata="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owI2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8" o:title=""/>
                  <o:lock v:ext="edit" aspectratio="t"/>
                </v:shape>
                <v:shape id="图片 1152" o:spid="_x0000_s1026" o:spt="75" type="#_x0000_t75" style="position:absolute;left:4713;top:2207;height:113;width:235;" filled="f" o:preferrelative="t" stroked="f" coordsize="21600,21600" o:gfxdata="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1Y6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9" o:title=""/>
                  <o:lock v:ext="edit" aspectratio="t"/>
                </v:shape>
                <v:line id="直线 1154" o:spid="_x0000_s1026" o:spt="20" style="position:absolute;left:2606;top:3720;height:0;width:2509;" filled="f" stroked="t" coordsize="21600,21600" o:gfxdata="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1Gvr4A&#10;AADcAAAADwAAAAAAAAABACAAAAAiAAAAZHJzL2Rvd25yZXYueG1sUEsBAhQAFAAAAAgAh07iQDMv&#10;BZ47AAAAOQAAABAAAAAAAAAAAQAgAAAADQEAAGRycy9zaGFwZXhtbC54bWxQSwUGAAAAAAYABgBb&#10;AQAAtwMAAAAA&#10;">
                  <v:fill on="f" focussize="0,0"/>
                  <v:stroke weight="0.2pt" color="#000000" joinstyle="round"/>
                  <v:imagedata o:title=""/>
                  <o:lock v:ext="edit" aspectratio="f"/>
                </v:line>
                <v:rect id="矩形 1155" o:spid="_x0000_s1026" o:spt="1" style="position:absolute;left:4753;top:3728;height:2;width:3;" fillcolor="#000000" filled="t" stroked="f" coordsize="21600,21600" o:gfxdata="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00a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156" o:spid="_x0000_s1026" o:spt="1" style="position:absolute;left:4753;top:3726;height:2;width:3;" fillcolor="#000000" filled="t" stroked="f" coordsize="21600,21600" o:gfxdata="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h0P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1159" o:spid="_x0000_s1026" o:spt="1" style="position:absolute;left:2391;top:2206;height:2;width:2;" fillcolor="#000000" filled="t" stroked="f" coordsize="21600,21600" o:gfxdata="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udui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160" o:spid="_x0000_s1026" o:spt="1" style="position:absolute;left:2391;top:2204;height:2;width:2;" fillcolor="#000000" filled="t" stroked="f" coordsize="21600,21600" o:gfxdata="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/1fj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图片 1161" o:spid="_x0000_s1026" o:spt="75" type="#_x0000_t75" style="position:absolute;left:4799;top:3586;height:114;width:498;" filled="f" o:preferrelative="t" stroked="f" coordsize="21600,21600" o:gfxdata="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/C3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0" o:title=""/>
                  <o:lock v:ext="edit" aspectratio="t"/>
                </v:shape>
                <v:shape id="任意多边形 1162" o:spid="_x0000_s1026" o:spt="100" style="position:absolute;left:4821;top:3803;height:104;width:480;" fillcolor="#000000" filled="t" stroked="f" coordsize="480,104" o:gfxdata="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qBrq/&#10;AAAA3AAAAA8AAAAAAAAAAQAgAAAAIgAAAGRycy9kb3ducmV2LnhtbFBLAQIUABQAAAAIAIdO4kAz&#10;LwWeOwAAADkAAAAQAAAAAAAAAAEAIAAAAA4BAABkcnMvc2hhcGV4bWwueG1sUEsFBgAAAAAGAAYA&#10;WwEAALgDAAAAAA==&#10;" path="m5,99l5,101,12,103,27,103,27,101,17,101,12,100,5,99xm47,4l48,7,48,39,47,49,46,59,45,70,42,79,38,90,33,101,31,103,34,103,37,100,45,86,50,71,53,55,110,55,108,52,53,52,54,44,54,39,54,31,101,31,101,28,54,28,54,11,104,11,101,8,55,8,47,4xm55,70l55,77,56,79,56,102,56,103,62,103,62,103,101,103,101,100,62,100,62,77,103,77,104,76,103,75,62,75,55,70xm101,103l95,103,95,103,101,103,101,103xm27,63l21,63,21,100,20,101,27,101,27,63xm103,77l95,77,95,100,101,100,100,92,100,79,103,77xm27,32l21,32,21,57,9,63,2,66,0,67,7,75,8,73,12,70,21,63,27,63,27,59,34,54,27,54,27,32xm82,55l75,55,75,75,82,75,82,55xm98,70l94,75,103,75,98,70xm44,45l27,54,34,54,44,47,44,45xm75,34l75,39,75,52,82,52,82,42,86,39,75,34xm103,47l98,52,108,52,103,47xm101,31l95,31,95,37,101,34,101,31xm39,24l33,30,0,30,4,33,10,32,46,32,39,24xm21,1l21,30,27,30,27,11,32,7,21,1xm104,11l95,11,95,28,101,28,100,24,100,13,104,11xm98,4l94,8,101,8,98,4xm142,58l136,58,136,75,136,92,136,103,136,103,142,101,142,88,163,88,163,85,142,85,142,58xm177,33l176,33,176,64,175,75,175,78,174,87,171,93,169,100,166,103,171,103,174,98,178,92,180,85,181,78,227,78,227,75,182,75,182,59,227,59,227,56,182,56,182,39,228,39,230,37,183,37,177,33xm204,78l198,78,198,103,204,103,204,78xm207,102l207,103,227,103,227,103,214,103,207,102xm227,78l221,78,221,101,220,102,219,102,218,103,227,103,227,78xm163,88l157,88,157,95,163,92,163,88xm165,51l157,51,157,85,163,85,163,52,165,51xm204,59l198,59,198,75,204,75,204,59xm227,59l221,59,221,75,227,75,227,59xm151,19l143,19,139,35,134,49,129,62,122,73,124,75,128,70,132,64,136,58,142,58,142,51,165,51,166,49,165,48,141,48,147,28,151,19xm204,39l198,39,198,56,204,56,204,39xm228,39l221,39,221,56,227,56,227,40,228,39xm159,43l156,48,165,48,159,43xm188,0l185,8,182,15,178,23,173,31,169,37,164,43,166,44,169,41,176,33,177,33,176,32,180,28,183,23,187,18,220,18,217,15,188,15,190,13,191,10,193,8,197,6,188,0xm220,18l208,18,199,37,202,37,209,25,216,19,220,19,220,18xm223,31l220,37,230,37,223,31xm165,11l159,16,124,16,129,20,132,20,136,19,173,19,165,11xm212,11l208,15,217,15,212,11xm273,49l265,49,265,92,265,94,263,97,270,103,270,103,273,98,278,91,280,89,272,89,272,50,273,49xm311,3l310,22,310,28,310,41,308,52,307,65,303,77,297,86,291,94,281,103,281,103,287,103,290,101,298,94,305,86,310,76,312,65,315,53,316,43,317,35,319,35,319,30,318,13,323,10,311,3xm319,35l317,35,318,47,320,59,322,70,326,80,331,92,337,102,338,103,356,103,356,103,347,98,340,91,333,83,328,72,324,59,321,46,319,35xm294,68l272,89,280,89,285,82,295,70,294,68xm267,40l264,46,245,46,249,50,253,49,273,49,275,47,267,40xm263,6l262,7,266,14,269,19,271,31,272,32,275,28,278,25,279,22,277,19,276,15,272,11,263,6xm389,65l383,65,383,96,382,97,381,99,384,103,388,103,389,102,394,96,396,94,389,94,389,65xm407,63l406,64,407,73,410,81,414,90,407,98,401,103,408,103,410,102,417,94,423,94,419,90,423,84,416,84,414,82,411,75,407,63xm423,94l417,94,422,100,428,103,477,103,479,103,479,103,449,103,431,99,425,96,423,94xm479,101l462,103,479,103,479,101xm451,81l445,81,445,100,451,97,451,93,451,88,451,81xm403,85l389,94,396,94,403,87,403,85xm430,51l423,51,421,67,419,78,416,84,423,84,423,83,427,71,428,52,430,51xm470,73l465,78,425,78,430,82,433,81,436,81,477,81,470,73xm451,64l445,64,445,78,451,78,451,64xm398,58l394,63,367,63,371,67,374,66,378,65,406,65,398,58xm467,56l462,61,428,61,433,65,436,65,440,64,474,64,467,56xm389,43l383,43,383,63,389,63,389,43xm451,49l445,49,445,61,451,61,451,49xm425,20l418,20,409,46,405,49,410,55,414,51,430,51,432,49,431,48,414,48,424,22,425,20xm468,49l462,49,462,52,468,50,468,49xm384,1l381,14,377,27,372,38,366,49,368,50,370,48,371,46,373,43,403,43,401,40,375,40,377,37,380,31,383,25,406,25,403,22,385,22,386,18,389,9,393,6,384,1xm468,34l462,34,462,46,431,46,435,50,439,49,468,49,468,46,468,34xm426,44l422,48,431,48,426,44xm451,34l445,34,445,46,451,46,451,34xm397,36l392,40,401,40,397,36xm473,27l468,31,425,31,429,35,432,34,436,34,479,34,473,27xm451,20l445,20,445,31,451,31,451,20xm470,20l462,20,462,31,468,31,468,21,470,20xm399,17l394,22,403,22,399,17xm422,13l418,17,403,17,407,22,411,20,425,20,427,19,422,13xm465,13l461,17,430,17,435,21,441,20,470,20,471,19,465,13xm444,1l445,5,445,17,451,17,451,8,455,5,444,1xe">
                  <v:fill on="t" focussize="0,0"/>
                  <v:stroke on="f"/>
                  <v:imagedata o:title=""/>
                  <o:lock v:ext="edit" aspectratio="f"/>
                </v:shape>
                <v:line id="直线 1084" o:spid="_x0000_s1026" o:spt="20" style="position:absolute;left:1363;top:2931;height:0;width:2530;" filled="f" stroked="t" coordsize="21600,21600" o:gfxdata="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VZOr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18pt" color="#000000" joinstyle="round"/>
                  <v:imagedata o:title=""/>
                  <o:lock v:ext="edit" aspectratio="f"/>
                </v:line>
                <v:line id="直线 1075" o:spid="_x0000_s1026" o:spt="20" style="position:absolute;left:381;top:1684;height:0;width:1213;" filled="f" stroked="t" coordsize="21600,21600" o:gfxdata="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Drdu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19503937007874pt"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1227455</wp:posOffset>
                </wp:positionV>
                <wp:extent cx="464820" cy="306070"/>
                <wp:effectExtent l="0" t="0" r="11430" b="17780"/>
                <wp:wrapNone/>
                <wp:docPr id="669" name="文本框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607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数字减少键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1.5pt;margin-top:96.65pt;height:24.1pt;width:36.6pt;z-index:251675648;mso-width-relative:page;mso-height-relative:page;" fillcolor="#FFFFFF [3212]" filled="t" stroked="f" coordsize="714,548" o:gfxdata="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6u1UrNoAAAAKAQAADwAAAAAAAAABACAAAAAiAAAAZHJzL2Rvd25yZXYueG1sUEsBAhQAFAAAAAgA&#10;h07iQPpeWBRAAwAAeAgAAA4AAAAAAAAAAQAgAAAAKQEAAGRycy9lMm9Eb2MueG1sUEsFBgAAAAAG&#10;AAYAWQEAANsGAAAAAA==&#10;" path="m72,3l714,0,714,548,0,548,72,3xe">
                <v:path textboxrect="0,0,714,548" o:connectlocs="46872,1675;464820,0;464820,306070;0,306070;46872,167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数字减少键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884555</wp:posOffset>
                </wp:positionV>
                <wp:extent cx="464820" cy="306070"/>
                <wp:effectExtent l="0" t="0" r="11430" b="17780"/>
                <wp:wrapNone/>
                <wp:docPr id="667" name="文本框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607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编程/退出键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.1pt;margin-top:69.65pt;height:24.1pt;width:36.6pt;z-index:251676672;mso-width-relative:page;mso-height-relative:page;" fillcolor="#FFFFFF [3212]" filled="t" stroked="f" coordsize="714,548" o:gfxdata="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TkH6idoAAAAKAQAADwAAAAAAAAABACAAAAAiAAAAZHJzL2Rvd25yZXYueG1sUEsBAhQAFAAAAAgA&#10;h07iQH+kDW5AAwAAeAgAAA4AAAAAAAAAAQAgAAAAKQEAAGRycy9lMm9Eb2MueG1sUEsFBgAAAAAG&#10;AAYAWQEAANsGAAAAAA==&#10;" path="m72,3l714,0,714,548,0,548,72,3xe">
                <v:path textboxrect="0,0,714,548" o:connectlocs="46872,1675;464820,0;464820,306070;0,306070;46872,167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编程/退出键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111125</wp:posOffset>
                </wp:positionV>
                <wp:extent cx="453390" cy="347980"/>
                <wp:effectExtent l="0" t="0" r="3810" b="13970"/>
                <wp:wrapNone/>
                <wp:docPr id="657" name="文本框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9180" y="1732915"/>
                          <a:ext cx="453390" cy="347980"/>
                        </a:xfrm>
                        <a:custGeom>
                          <a:avLst/>
                          <a:gdLst>
                            <a:gd name="connsiteX0" fmla="*/ 72 w 714"/>
                            <a:gd name="connsiteY0" fmla="*/ 3 h 548"/>
                            <a:gd name="connsiteX1" fmla="*/ 714 w 714"/>
                            <a:gd name="connsiteY1" fmla="*/ 0 h 548"/>
                            <a:gd name="connsiteX2" fmla="*/ 714 w 714"/>
                            <a:gd name="connsiteY2" fmla="*/ 548 h 548"/>
                            <a:gd name="connsiteX3" fmla="*/ 0 w 714"/>
                            <a:gd name="connsiteY3" fmla="*/ 548 h 548"/>
                            <a:gd name="connsiteX4" fmla="*/ 72 w 714"/>
                            <a:gd name="connsiteY4" fmla="*/ 3 h 5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4" h="548">
                              <a:moveTo>
                                <a:pt x="72" y="3"/>
                              </a:moveTo>
                              <a:lnTo>
                                <a:pt x="714" y="0"/>
                              </a:lnTo>
                              <a:lnTo>
                                <a:pt x="714" y="548"/>
                              </a:lnTo>
                              <a:lnTo>
                                <a:pt x="0" y="548"/>
                              </a:lnTo>
                              <a:lnTo>
                                <a:pt x="72" y="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/>
                              </w:rPr>
                              <w:t>单位指示灯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8pt;margin-top:8.75pt;height:27.4pt;width:35.7pt;z-index:251677696;mso-width-relative:page;mso-height-relative:page;" fillcolor="#FFFFFF [3212]" filled="t" stroked="f" coordsize="714,548" o:gfxdata="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DK3bH42AAAAAkBAAAPAAAAAAAAAAEAIAAAACIAAABkcnMvZG93bnJldi54&#10;bWxQSwECFAAUAAAACACHTuJAriUbf1ADAACECAAADgAAAAAAAAABACAAAAAnAQAAZHJzL2Uyb0Rv&#10;Yy54bWxQSwUGAAAAAAYABgBZAQAA6QYAAAAA&#10;" path="m72,3l714,0,714,548,0,548,72,3xe">
                <v:path textboxrect="0,0,714,548" o:connectlocs="45720,1905;453390,0;453390,347980;0,347980;45720,1905" o:connectangles="0,0,0,0,0"/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/>
                        </w:rPr>
                        <w:t>单位指示灯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947420</wp:posOffset>
                </wp:positionV>
                <wp:extent cx="356235" cy="248920"/>
                <wp:effectExtent l="0" t="0" r="0" b="0"/>
                <wp:wrapNone/>
                <wp:docPr id="642" name="文本框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3545" y="2566035"/>
                          <a:ext cx="35623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10"/>
                                <w:szCs w:val="10"/>
                                <w:lang w:val="en-US"/>
                              </w:rPr>
                              <w:t>QUICK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10"/>
                                <w:szCs w:val="10"/>
                                <w:lang w:val="en-US"/>
                              </w:rPr>
                              <w:t>JOG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85pt;margin-top:74.6pt;height:19.6pt;width:28.05pt;z-index:251678720;mso-width-relative:page;mso-height-relative:page;" filled="f" stroked="f" coordsize="21600,21600" o:gfxdata="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Kw/Cq2wAAAAsBAAAPAAAAAAAAAAEAIAAAACIAAABkcnMvZG93bnJldi54bWxQ&#10;SwECFAAUAAAACACHTuJA4G5kSy0CAAAnBAAADgAAAAAAAAABACAAAAAq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10"/>
                          <w:szCs w:val="10"/>
                          <w:lang w:val="en-US"/>
                        </w:rPr>
                        <w:t>QUICK</w:t>
                      </w:r>
                    </w:p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10"/>
                          <w:szCs w:val="10"/>
                          <w:lang w:val="en-US"/>
                        </w:rPr>
                        <w:t>JOG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spacing w:before="69"/>
        <w:ind w:left="119" w:right="174"/>
        <w:jc w:val="center"/>
        <w:rPr>
          <w:rFonts w:ascii="Calibri" w:eastAsia="Calibri"/>
        </w:rPr>
      </w:pPr>
      <w:r>
        <w:rPr>
          <w:lang w:val="en-US" w:bidi="ar-SA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869315</wp:posOffset>
            </wp:positionH>
            <wp:positionV relativeFrom="paragraph">
              <wp:posOffset>62865</wp:posOffset>
            </wp:positionV>
            <wp:extent cx="3429635" cy="2211705"/>
            <wp:effectExtent l="0" t="0" r="18415" b="17145"/>
            <wp:wrapTopAndBottom/>
            <wp:docPr id="121" name="image353.png" descr="D:\Documents\桌面\大幅度S.png大幅度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353.png" descr="D:\Documents\桌面\大幅度S.png大幅度S"/>
                    <pic:cNvPicPr>
                      <a:picLocks noChangeAspect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操作面板示意图</w:t>
      </w:r>
      <w:r>
        <w:rPr>
          <w:rFonts w:ascii="Calibri" w:eastAsia="Calibri"/>
        </w:rPr>
        <w:t>2(</w:t>
      </w:r>
      <w:r>
        <w:t>选配</w:t>
      </w:r>
      <w:r>
        <w:rPr>
          <w:rFonts w:ascii="Calibri" w:eastAsia="Calibri"/>
        </w:rPr>
        <w:t>LED</w:t>
      </w:r>
      <w:r>
        <w:t>键盘</w:t>
      </w:r>
      <w:r>
        <w:rPr>
          <w:rFonts w:ascii="Calibri" w:eastAsia="Calibri"/>
        </w:rPr>
        <w:t>2</w:t>
      </w:r>
      <w:r>
        <w:t>，如需选择该键盘，在订货时需说明</w:t>
      </w:r>
      <w:r>
        <w:rPr>
          <w:rFonts w:ascii="Calibri" w:eastAsia="Calibri"/>
        </w:rPr>
        <w:t>)</w:t>
      </w:r>
    </w:p>
    <w:p>
      <w:pPr>
        <w:pStyle w:val="8"/>
        <w:spacing w:before="122"/>
        <w:ind w:left="146"/>
      </w:pPr>
      <w:r>
        <w:t>键盘</w:t>
      </w:r>
      <w:r>
        <w:rPr>
          <w:rFonts w:ascii="Calibri" w:hAnsi="Calibri" w:eastAsia="Calibri"/>
        </w:rPr>
        <w:t>1</w:t>
      </w:r>
      <w:r>
        <w:t>与键盘</w:t>
      </w:r>
      <w:r>
        <w:rPr>
          <w:rFonts w:ascii="Calibri" w:hAnsi="Calibri" w:eastAsia="Calibri"/>
        </w:rPr>
        <w:t>2</w:t>
      </w:r>
      <w:r>
        <w:t>切换操作方式为：同时按下</w:t>
      </w:r>
      <w:r>
        <w:rPr>
          <w:rFonts w:ascii="Calibri" w:hAnsi="Calibri" w:eastAsia="Calibri"/>
        </w:rPr>
        <w:t>PRG</w:t>
      </w:r>
      <w:r>
        <w:t>键和</w:t>
      </w:r>
      <w:r>
        <w:rPr>
          <w:rFonts w:ascii="Calibri" w:hAnsi="Calibri" w:eastAsia="Calibri"/>
        </w:rPr>
        <w:t>STOP</w:t>
      </w:r>
      <w:r>
        <w:t>等待</w:t>
      </w:r>
      <w:r>
        <w:rPr>
          <w:rFonts w:ascii="Calibri" w:hAnsi="Calibri" w:eastAsia="Calibri"/>
        </w:rPr>
        <w:t>2~3</w:t>
      </w:r>
      <w:r>
        <w:t>秒出现“</w:t>
      </w:r>
      <w:r>
        <w:rPr>
          <w:rFonts w:ascii="Calibri" w:hAnsi="Calibri" w:eastAsia="Calibri"/>
        </w:rPr>
        <w:t>END</w:t>
      </w:r>
      <w:r>
        <w:t>”松开，则切换成功。</w:t>
      </w:r>
    </w:p>
    <w:p>
      <w:pPr>
        <w:pStyle w:val="8"/>
        <w:spacing w:before="122"/>
        <w:ind w:left="146"/>
      </w:pPr>
    </w:p>
    <w:p>
      <w:pPr>
        <w:pStyle w:val="8"/>
        <w:spacing w:before="122"/>
        <w:ind w:left="146"/>
      </w:pPr>
    </w:p>
    <w:p>
      <w:pPr>
        <w:pStyle w:val="8"/>
        <w:spacing w:before="122"/>
      </w:pPr>
    </w:p>
    <w:p>
      <w:pPr>
        <w:pStyle w:val="5"/>
        <w:numPr>
          <w:ilvl w:val="2"/>
          <w:numId w:val="9"/>
        </w:numPr>
        <w:tabs>
          <w:tab w:val="left" w:pos="604"/>
        </w:tabs>
        <w:spacing w:before="87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  <w:spacing w:val="-2"/>
        </w:rPr>
        <w:t>指示灯说明</w:t>
      </w:r>
    </w:p>
    <w:p>
      <w:pPr>
        <w:pStyle w:val="8"/>
        <w:spacing w:before="4"/>
        <w:rPr>
          <w:rFonts w:ascii="文泉驿等宽正黑"/>
          <w:sz w:val="4"/>
        </w:rPr>
      </w:pPr>
    </w:p>
    <w:tbl>
      <w:tblPr>
        <w:tblStyle w:val="15"/>
        <w:tblW w:w="708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1057"/>
        <w:gridCol w:w="1601"/>
        <w:gridCol w:w="3037"/>
        <w:gridCol w:w="7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68" w:type="dxa"/>
            <w:gridSpan w:val="2"/>
            <w:shd w:val="clear" w:color="auto" w:fill="D8D8D8"/>
          </w:tcPr>
          <w:p>
            <w:pPr>
              <w:pStyle w:val="19"/>
              <w:spacing w:before="70"/>
              <w:ind w:left="417"/>
              <w:rPr>
                <w:sz w:val="16"/>
              </w:rPr>
            </w:pPr>
            <w:r>
              <w:rPr>
                <w:sz w:val="16"/>
              </w:rPr>
              <w:t>指示灯标志</w:t>
            </w:r>
          </w:p>
        </w:tc>
        <w:tc>
          <w:tcPr>
            <w:tcW w:w="1601" w:type="dxa"/>
            <w:shd w:val="clear" w:color="auto" w:fill="D8D8D8"/>
          </w:tcPr>
          <w:p>
            <w:pPr>
              <w:pStyle w:val="19"/>
              <w:spacing w:before="70"/>
              <w:ind w:left="201" w:right="197"/>
              <w:jc w:val="center"/>
              <w:rPr>
                <w:sz w:val="16"/>
              </w:rPr>
            </w:pPr>
            <w:r>
              <w:rPr>
                <w:sz w:val="16"/>
              </w:rPr>
              <w:t>名称</w:t>
            </w:r>
          </w:p>
        </w:tc>
        <w:tc>
          <w:tcPr>
            <w:tcW w:w="3037" w:type="dxa"/>
            <w:shd w:val="clear" w:color="auto" w:fill="D8D8D8"/>
          </w:tcPr>
          <w:p>
            <w:pPr>
              <w:pStyle w:val="19"/>
              <w:spacing w:before="70"/>
              <w:ind w:left="1307" w:right="1304"/>
              <w:jc w:val="center"/>
              <w:rPr>
                <w:sz w:val="16"/>
              </w:rPr>
            </w:pPr>
            <w:r>
              <w:rPr>
                <w:sz w:val="16"/>
              </w:rPr>
              <w:t>含义</w:t>
            </w:r>
          </w:p>
        </w:tc>
        <w:tc>
          <w:tcPr>
            <w:tcW w:w="774" w:type="dxa"/>
            <w:shd w:val="clear" w:color="auto" w:fill="D8D8D8"/>
          </w:tcPr>
          <w:p>
            <w:pPr>
              <w:pStyle w:val="19"/>
              <w:spacing w:before="70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11" w:type="dxa"/>
            <w:vMerge w:val="restart"/>
          </w:tcPr>
          <w:p>
            <w:pPr>
              <w:pStyle w:val="19"/>
              <w:spacing w:before="132" w:line="240" w:lineRule="exact"/>
              <w:ind w:left="220" w:right="21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单位指示</w:t>
            </w:r>
          </w:p>
          <w:p>
            <w:pPr>
              <w:pStyle w:val="19"/>
              <w:spacing w:before="1" w:line="240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灯</w:t>
            </w:r>
          </w:p>
        </w:tc>
        <w:tc>
          <w:tcPr>
            <w:tcW w:w="1057" w:type="dxa"/>
          </w:tcPr>
          <w:p>
            <w:pPr>
              <w:pStyle w:val="19"/>
              <w:spacing w:before="75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Hz</w:t>
            </w:r>
          </w:p>
        </w:tc>
        <w:tc>
          <w:tcPr>
            <w:tcW w:w="1601" w:type="dxa"/>
          </w:tcPr>
          <w:p>
            <w:pPr>
              <w:pStyle w:val="19"/>
              <w:spacing w:before="75"/>
              <w:ind w:left="201" w:right="197"/>
              <w:jc w:val="center"/>
              <w:rPr>
                <w:sz w:val="16"/>
              </w:rPr>
            </w:pPr>
            <w:r>
              <w:rPr>
                <w:sz w:val="16"/>
              </w:rPr>
              <w:t>频率单位</w:t>
            </w:r>
          </w:p>
        </w:tc>
        <w:tc>
          <w:tcPr>
            <w:tcW w:w="3037" w:type="dxa"/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亮——当前参数为频率值</w:t>
            </w:r>
          </w:p>
        </w:tc>
        <w:tc>
          <w:tcPr>
            <w:tcW w:w="774" w:type="dxa"/>
          </w:tcPr>
          <w:p>
            <w:pPr>
              <w:spacing w:before="75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>
            <w:pPr>
              <w:pStyle w:val="19"/>
              <w:spacing w:before="70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A</w:t>
            </w:r>
          </w:p>
        </w:tc>
        <w:tc>
          <w:tcPr>
            <w:tcW w:w="1601" w:type="dxa"/>
          </w:tcPr>
          <w:p>
            <w:pPr>
              <w:pStyle w:val="19"/>
              <w:spacing w:before="70"/>
              <w:ind w:left="201" w:right="197"/>
              <w:jc w:val="center"/>
              <w:rPr>
                <w:sz w:val="16"/>
              </w:rPr>
            </w:pPr>
            <w:r>
              <w:rPr>
                <w:sz w:val="16"/>
              </w:rPr>
              <w:t>电流单位</w:t>
            </w:r>
          </w:p>
        </w:tc>
        <w:tc>
          <w:tcPr>
            <w:tcW w:w="3037" w:type="dxa"/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亮——当前参数为电流值</w:t>
            </w:r>
          </w:p>
        </w:tc>
        <w:tc>
          <w:tcPr>
            <w:tcW w:w="774" w:type="dxa"/>
          </w:tcPr>
          <w:p>
            <w:pPr>
              <w:spacing w:before="70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>
            <w:pPr>
              <w:pStyle w:val="19"/>
              <w:spacing w:before="70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V</w:t>
            </w:r>
          </w:p>
        </w:tc>
        <w:tc>
          <w:tcPr>
            <w:tcW w:w="1601" w:type="dxa"/>
          </w:tcPr>
          <w:p>
            <w:pPr>
              <w:pStyle w:val="19"/>
              <w:spacing w:before="70"/>
              <w:ind w:left="201" w:right="197"/>
              <w:jc w:val="center"/>
              <w:rPr>
                <w:sz w:val="16"/>
              </w:rPr>
            </w:pPr>
            <w:r>
              <w:rPr>
                <w:sz w:val="16"/>
              </w:rPr>
              <w:t>电压单位</w:t>
            </w:r>
          </w:p>
        </w:tc>
        <w:tc>
          <w:tcPr>
            <w:tcW w:w="3037" w:type="dxa"/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亮——当前参数为电压值</w:t>
            </w:r>
          </w:p>
        </w:tc>
        <w:tc>
          <w:tcPr>
            <w:tcW w:w="774" w:type="dxa"/>
          </w:tcPr>
          <w:p>
            <w:pPr>
              <w:spacing w:before="70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>
            <w:pPr>
              <w:pStyle w:val="19"/>
              <w:spacing w:before="70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RPM(Hz+A)</w:t>
            </w:r>
          </w:p>
        </w:tc>
        <w:tc>
          <w:tcPr>
            <w:tcW w:w="1601" w:type="dxa"/>
          </w:tcPr>
          <w:p>
            <w:pPr>
              <w:pStyle w:val="19"/>
              <w:spacing w:before="70"/>
              <w:ind w:left="201" w:right="197"/>
              <w:jc w:val="center"/>
              <w:rPr>
                <w:sz w:val="16"/>
              </w:rPr>
            </w:pPr>
            <w:r>
              <w:rPr>
                <w:sz w:val="16"/>
              </w:rPr>
              <w:t>转速单位</w:t>
            </w:r>
          </w:p>
        </w:tc>
        <w:tc>
          <w:tcPr>
            <w:tcW w:w="3037" w:type="dxa"/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亮——当前参数为转速值</w:t>
            </w:r>
          </w:p>
        </w:tc>
        <w:tc>
          <w:tcPr>
            <w:tcW w:w="774" w:type="dxa"/>
          </w:tcPr>
          <w:p>
            <w:pPr>
              <w:spacing w:before="70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>
            <w:pPr>
              <w:pStyle w:val="19"/>
              <w:spacing w:before="70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%(Hz+V)</w:t>
            </w:r>
          </w:p>
        </w:tc>
        <w:tc>
          <w:tcPr>
            <w:tcW w:w="1601" w:type="dxa"/>
          </w:tcPr>
          <w:p>
            <w:pPr>
              <w:pStyle w:val="19"/>
              <w:spacing w:before="70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百分数</w:t>
            </w:r>
          </w:p>
        </w:tc>
        <w:tc>
          <w:tcPr>
            <w:tcW w:w="3037" w:type="dxa"/>
          </w:tcPr>
          <w:p>
            <w:pPr>
              <w:pStyle w:val="19"/>
              <w:spacing w:before="70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亮——当前参数为百分比值</w:t>
            </w:r>
          </w:p>
        </w:tc>
        <w:tc>
          <w:tcPr>
            <w:tcW w:w="774" w:type="dxa"/>
          </w:tcPr>
          <w:p>
            <w:pPr>
              <w:spacing w:before="70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11" w:type="dxa"/>
            <w:vMerge w:val="restart"/>
          </w:tcPr>
          <w:p>
            <w:pPr>
              <w:pStyle w:val="19"/>
              <w:rPr>
                <w:rFonts w:ascii="文泉驿等宽正黑"/>
                <w:sz w:val="16"/>
              </w:rPr>
            </w:pPr>
          </w:p>
          <w:p>
            <w:pPr>
              <w:pStyle w:val="19"/>
              <w:rPr>
                <w:rFonts w:ascii="文泉驿等宽正黑"/>
                <w:sz w:val="16"/>
              </w:rPr>
            </w:pPr>
          </w:p>
          <w:p>
            <w:pPr>
              <w:pStyle w:val="19"/>
              <w:rPr>
                <w:rFonts w:ascii="文泉驿等宽正黑"/>
                <w:sz w:val="16"/>
              </w:rPr>
            </w:pPr>
          </w:p>
          <w:p>
            <w:pPr>
              <w:pStyle w:val="19"/>
              <w:spacing w:before="10"/>
              <w:rPr>
                <w:rFonts w:ascii="文泉驿等宽正黑"/>
                <w:sz w:val="11"/>
              </w:rPr>
            </w:pPr>
          </w:p>
          <w:p>
            <w:pPr>
              <w:pStyle w:val="19"/>
              <w:spacing w:line="396" w:lineRule="auto"/>
              <w:ind w:left="220" w:right="21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功能指示灯</w:t>
            </w:r>
          </w:p>
        </w:tc>
        <w:tc>
          <w:tcPr>
            <w:tcW w:w="1057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bottom w:val="nil"/>
            </w:tcBorders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亮——变频器处于运行状态</w:t>
            </w:r>
          </w:p>
        </w:tc>
        <w:tc>
          <w:tcPr>
            <w:tcW w:w="774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>
            <w:pPr>
              <w:pStyle w:val="19"/>
              <w:spacing w:before="33"/>
              <w:ind w:left="139" w:right="128"/>
              <w:jc w:val="center"/>
              <w:rPr>
                <w:sz w:val="16"/>
              </w:rPr>
            </w:pPr>
            <w:r>
              <w:rPr>
                <w:sz w:val="16"/>
              </w:rPr>
              <w:t>RUN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>
            <w:pPr>
              <w:pStyle w:val="19"/>
              <w:spacing w:before="33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运行状态指示灯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>
            <w:pPr>
              <w:pStyle w:val="19"/>
              <w:spacing w:before="33"/>
              <w:ind w:left="109"/>
              <w:rPr>
                <w:sz w:val="16"/>
              </w:rPr>
            </w:pPr>
            <w:r>
              <w:rPr>
                <w:sz w:val="16"/>
              </w:rPr>
              <w:t>灭——变频器处于停止状态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19"/>
              <w:spacing w:before="33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>
            <w:pPr>
              <w:pStyle w:val="19"/>
              <w:spacing w:before="31"/>
              <w:ind w:left="109"/>
              <w:rPr>
                <w:sz w:val="16"/>
              </w:rPr>
            </w:pPr>
            <w:r>
              <w:rPr>
                <w:sz w:val="16"/>
              </w:rPr>
              <w:t>闪——变频器处于休眠状态</w:t>
            </w:r>
          </w:p>
        </w:tc>
        <w:tc>
          <w:tcPr>
            <w:tcW w:w="774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bottom w:val="nil"/>
            </w:tcBorders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灭——变频器处于键盘控制模式</w:t>
            </w:r>
          </w:p>
        </w:tc>
        <w:tc>
          <w:tcPr>
            <w:tcW w:w="774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>
            <w:pPr>
              <w:pStyle w:val="19"/>
              <w:spacing w:before="31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L/D/C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>
            <w:pPr>
              <w:pStyle w:val="19"/>
              <w:spacing w:before="31"/>
              <w:ind w:left="201" w:right="198"/>
              <w:jc w:val="center"/>
              <w:rPr>
                <w:sz w:val="16"/>
              </w:rPr>
            </w:pPr>
            <w:r>
              <w:rPr>
                <w:sz w:val="16"/>
              </w:rPr>
              <w:t>控制方式指示灯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>
            <w:pPr>
              <w:pStyle w:val="19"/>
              <w:spacing w:before="31"/>
              <w:ind w:left="109"/>
              <w:rPr>
                <w:sz w:val="16"/>
              </w:rPr>
            </w:pPr>
            <w:r>
              <w:rPr>
                <w:sz w:val="16"/>
              </w:rPr>
              <w:t>亮——变频器处于端子控制模式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19"/>
              <w:spacing w:before="31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>
            <w:pPr>
              <w:pStyle w:val="19"/>
              <w:spacing w:before="33"/>
              <w:ind w:left="109"/>
              <w:rPr>
                <w:sz w:val="16"/>
              </w:rPr>
            </w:pPr>
            <w:r>
              <w:rPr>
                <w:sz w:val="16"/>
              </w:rPr>
              <w:t>闪——变频器处于远程通信控制模式</w:t>
            </w:r>
          </w:p>
        </w:tc>
        <w:tc>
          <w:tcPr>
            <w:tcW w:w="774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bottom w:val="nil"/>
            </w:tcBorders>
          </w:tcPr>
          <w:p>
            <w:pPr>
              <w:pStyle w:val="19"/>
              <w:spacing w:before="70"/>
              <w:ind w:left="109"/>
              <w:rPr>
                <w:sz w:val="16"/>
              </w:rPr>
            </w:pPr>
            <w:r>
              <w:rPr>
                <w:sz w:val="16"/>
              </w:rPr>
              <w:t>灭——正转状态</w:t>
            </w:r>
          </w:p>
        </w:tc>
        <w:tc>
          <w:tcPr>
            <w:tcW w:w="774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>
            <w:pPr>
              <w:pStyle w:val="19"/>
              <w:spacing w:before="11"/>
              <w:rPr>
                <w:rFonts w:ascii="文泉驿等宽正黑"/>
                <w:sz w:val="8"/>
              </w:rPr>
            </w:pPr>
          </w:p>
          <w:p>
            <w:pPr>
              <w:pStyle w:val="19"/>
              <w:spacing w:line="160" w:lineRule="exact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FWD/REV</w:t>
            </w:r>
          </w:p>
        </w:tc>
        <w:tc>
          <w:tcPr>
            <w:tcW w:w="1601" w:type="dxa"/>
            <w:tcBorders>
              <w:top w:val="nil"/>
              <w:bottom w:val="nil"/>
            </w:tcBorders>
          </w:tcPr>
          <w:p>
            <w:pPr>
              <w:pStyle w:val="19"/>
              <w:spacing w:before="11"/>
              <w:rPr>
                <w:rFonts w:ascii="文泉驿等宽正黑"/>
                <w:sz w:val="8"/>
              </w:rPr>
            </w:pPr>
          </w:p>
          <w:p>
            <w:pPr>
              <w:pStyle w:val="19"/>
              <w:spacing w:line="160" w:lineRule="exact"/>
              <w:ind w:left="198" w:right="198"/>
              <w:jc w:val="center"/>
              <w:rPr>
                <w:sz w:val="16"/>
              </w:rPr>
            </w:pPr>
            <w:r>
              <w:rPr>
                <w:sz w:val="16"/>
              </w:rPr>
              <w:t>运行方向指示</w:t>
            </w:r>
          </w:p>
        </w:tc>
        <w:tc>
          <w:tcPr>
            <w:tcW w:w="3037" w:type="dxa"/>
            <w:tcBorders>
              <w:top w:val="nil"/>
              <w:bottom w:val="nil"/>
            </w:tcBorders>
          </w:tcPr>
          <w:p>
            <w:pPr>
              <w:pStyle w:val="19"/>
              <w:spacing w:before="33"/>
              <w:ind w:left="109"/>
              <w:rPr>
                <w:sz w:val="16"/>
              </w:rPr>
            </w:pPr>
            <w:r>
              <w:rPr>
                <w:sz w:val="16"/>
              </w:rPr>
              <w:t>亮——反转状态</w:t>
            </w:r>
          </w:p>
        </w:tc>
        <w:tc>
          <w:tcPr>
            <w:tcW w:w="774" w:type="dxa"/>
            <w:tcBorders>
              <w:top w:val="nil"/>
              <w:bottom w:val="nil"/>
            </w:tcBorders>
          </w:tcPr>
          <w:p>
            <w:pPr>
              <w:pStyle w:val="19"/>
              <w:spacing w:before="11"/>
              <w:rPr>
                <w:rFonts w:ascii="文泉驿等宽正黑"/>
                <w:sz w:val="8"/>
              </w:rPr>
            </w:pPr>
          </w:p>
          <w:p>
            <w:pPr>
              <w:pStyle w:val="19"/>
              <w:spacing w:line="160" w:lineRule="exact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1601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037" w:type="dxa"/>
            <w:tcBorders>
              <w:top w:val="nil"/>
            </w:tcBorders>
          </w:tcPr>
          <w:p>
            <w:pPr>
              <w:pStyle w:val="19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闪——目标频率与实际频率相反或处于</w:t>
            </w:r>
          </w:p>
          <w:p>
            <w:pPr>
              <w:pStyle w:val="19"/>
              <w:spacing w:before="35"/>
              <w:ind w:left="109"/>
              <w:rPr>
                <w:sz w:val="16"/>
              </w:rPr>
            </w:pPr>
            <w:r>
              <w:rPr>
                <w:sz w:val="16"/>
              </w:rPr>
              <w:t>反向运行禁止状态</w:t>
            </w:r>
          </w:p>
        </w:tc>
        <w:tc>
          <w:tcPr>
            <w:tcW w:w="774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</w:tcPr>
          <w:p>
            <w:pPr>
              <w:pStyle w:val="19"/>
              <w:spacing w:before="8"/>
              <w:rPr>
                <w:rFonts w:ascii="文泉驿等宽正黑"/>
                <w:sz w:val="12"/>
              </w:rPr>
            </w:pPr>
          </w:p>
          <w:p>
            <w:pPr>
              <w:pStyle w:val="19"/>
              <w:ind w:left="139" w:right="123"/>
              <w:jc w:val="center"/>
              <w:rPr>
                <w:sz w:val="16"/>
              </w:rPr>
            </w:pPr>
            <w:r>
              <w:rPr>
                <w:sz w:val="16"/>
              </w:rPr>
              <w:t>TUNE/TC</w:t>
            </w:r>
          </w:p>
        </w:tc>
        <w:tc>
          <w:tcPr>
            <w:tcW w:w="1601" w:type="dxa"/>
          </w:tcPr>
          <w:p>
            <w:pPr>
              <w:pStyle w:val="19"/>
              <w:spacing w:before="94" w:line="280" w:lineRule="auto"/>
              <w:ind w:left="465" w:right="137" w:hanging="322"/>
              <w:rPr>
                <w:sz w:val="16"/>
              </w:rPr>
            </w:pPr>
            <w:r>
              <w:rPr>
                <w:sz w:val="16"/>
              </w:rPr>
              <w:t>调谐/转矩控制/故障指示灯</w:t>
            </w:r>
          </w:p>
        </w:tc>
        <w:tc>
          <w:tcPr>
            <w:tcW w:w="3037" w:type="dxa"/>
          </w:tcPr>
          <w:p>
            <w:pPr>
              <w:pStyle w:val="19"/>
              <w:spacing w:before="75"/>
              <w:ind w:left="109"/>
              <w:rPr>
                <w:sz w:val="16"/>
              </w:rPr>
            </w:pPr>
            <w:r>
              <w:rPr>
                <w:sz w:val="16"/>
              </w:rPr>
              <w:t>亮——转矩控制</w:t>
            </w:r>
          </w:p>
          <w:p>
            <w:pPr>
              <w:pStyle w:val="19"/>
              <w:spacing w:before="73"/>
              <w:ind w:left="109"/>
              <w:rPr>
                <w:sz w:val="16"/>
              </w:rPr>
            </w:pPr>
            <w:r>
              <w:rPr>
                <w:sz w:val="16"/>
              </w:rPr>
              <w:t>闪——正在调谐\故障状态</w:t>
            </w:r>
          </w:p>
        </w:tc>
        <w:tc>
          <w:tcPr>
            <w:tcW w:w="774" w:type="dxa"/>
          </w:tcPr>
          <w:p>
            <w:pPr>
              <w:pStyle w:val="19"/>
              <w:spacing w:before="8"/>
              <w:rPr>
                <w:rFonts w:ascii="文泉驿等宽正黑"/>
                <w:sz w:val="12"/>
              </w:rPr>
            </w:pPr>
          </w:p>
          <w:p>
            <w:pPr>
              <w:pStyle w:val="19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红色</w:t>
            </w:r>
          </w:p>
        </w:tc>
      </w:tr>
    </w:tbl>
    <w:p>
      <w:pPr>
        <w:pStyle w:val="5"/>
        <w:numPr>
          <w:ilvl w:val="2"/>
          <w:numId w:val="9"/>
        </w:numPr>
        <w:tabs>
          <w:tab w:val="left" w:pos="694"/>
        </w:tabs>
        <w:spacing w:before="17"/>
        <w:ind w:left="693" w:hanging="547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  <w:spacing w:val="-3"/>
        </w:rPr>
        <w:t>键盘按钮说明</w:t>
      </w:r>
    </w:p>
    <w:p>
      <w:pPr>
        <w:pStyle w:val="8"/>
        <w:spacing w:before="1"/>
        <w:rPr>
          <w:rFonts w:ascii="文泉驿等宽正黑"/>
          <w:sz w:val="10"/>
        </w:rPr>
      </w:pPr>
    </w:p>
    <w:p>
      <w:pPr>
        <w:pStyle w:val="8"/>
        <w:spacing w:after="8"/>
        <w:ind w:left="146"/>
      </w:pPr>
      <w:r>
        <w:rPr>
          <w:lang w:val="en-US" w:bidi="ar-SA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518795</wp:posOffset>
            </wp:positionH>
            <wp:positionV relativeFrom="paragraph">
              <wp:posOffset>772795</wp:posOffset>
            </wp:positionV>
            <wp:extent cx="401955" cy="309245"/>
            <wp:effectExtent l="0" t="0" r="0" b="0"/>
            <wp:wrapNone/>
            <wp:docPr id="123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389.png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9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表</w:t>
      </w:r>
      <w:r>
        <w:rPr>
          <w:rFonts w:ascii="Calibri" w:eastAsia="Calibri"/>
        </w:rPr>
        <w:t>3-1</w:t>
      </w:r>
      <w:r>
        <w:t>键盘功能表</w:t>
      </w:r>
    </w:p>
    <w:tbl>
      <w:tblPr>
        <w:tblStyle w:val="15"/>
        <w:tblW w:w="6936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3"/>
        <w:gridCol w:w="1560"/>
        <w:gridCol w:w="42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133" w:type="dxa"/>
            <w:shd w:val="clear" w:color="auto" w:fill="D8D8D8"/>
          </w:tcPr>
          <w:p>
            <w:pPr>
              <w:pStyle w:val="19"/>
              <w:spacing w:before="31" w:line="188" w:lineRule="exact"/>
              <w:ind w:left="142" w:right="133"/>
              <w:jc w:val="center"/>
              <w:rPr>
                <w:sz w:val="16"/>
              </w:rPr>
            </w:pPr>
            <w:r>
              <w:rPr>
                <w:sz w:val="16"/>
              </w:rPr>
              <w:t>按键</w:t>
            </w:r>
          </w:p>
        </w:tc>
        <w:tc>
          <w:tcPr>
            <w:tcW w:w="1560" w:type="dxa"/>
            <w:shd w:val="clear" w:color="auto" w:fill="D8D8D8"/>
          </w:tcPr>
          <w:p>
            <w:pPr>
              <w:pStyle w:val="19"/>
              <w:spacing w:before="31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名称</w:t>
            </w:r>
          </w:p>
        </w:tc>
        <w:tc>
          <w:tcPr>
            <w:tcW w:w="4243" w:type="dxa"/>
            <w:shd w:val="clear" w:color="auto" w:fill="D8D8D8"/>
          </w:tcPr>
          <w:p>
            <w:pPr>
              <w:pStyle w:val="19"/>
              <w:spacing w:before="31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133" w:type="dxa"/>
          </w:tcPr>
          <w:p>
            <w:pPr>
              <w:pStyle w:val="19"/>
              <w:spacing w:before="94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PRG/ESC</w:t>
            </w:r>
          </w:p>
        </w:tc>
        <w:tc>
          <w:tcPr>
            <w:tcW w:w="1560" w:type="dxa"/>
          </w:tcPr>
          <w:p>
            <w:pPr>
              <w:pStyle w:val="19"/>
              <w:spacing w:before="94"/>
              <w:ind w:left="110"/>
              <w:rPr>
                <w:sz w:val="16"/>
              </w:rPr>
            </w:pPr>
            <w:r>
              <w:rPr>
                <w:sz w:val="16"/>
              </w:rPr>
              <w:t>编程键/退出</w:t>
            </w:r>
          </w:p>
        </w:tc>
        <w:tc>
          <w:tcPr>
            <w:tcW w:w="4243" w:type="dxa"/>
          </w:tcPr>
          <w:p>
            <w:pPr>
              <w:pStyle w:val="19"/>
              <w:spacing w:before="94"/>
              <w:ind w:left="110"/>
              <w:rPr>
                <w:sz w:val="16"/>
              </w:rPr>
            </w:pPr>
            <w:r>
              <w:rPr>
                <w:sz w:val="16"/>
              </w:rPr>
              <w:t>一级菜单进入或退出、退回上级菜单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33" w:type="dxa"/>
            <w:vMerge w:val="restart"/>
          </w:tcPr>
          <w:p>
            <w:pPr>
              <w:pStyle w:val="19"/>
              <w:rPr>
                <w:sz w:val="12"/>
              </w:rPr>
            </w:pPr>
          </w:p>
          <w:p>
            <w:pPr>
              <w:pStyle w:val="19"/>
              <w:spacing w:before="103" w:line="104" w:lineRule="exact"/>
              <w:ind w:left="374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w w:val="105"/>
                <w:sz w:val="11"/>
              </w:rPr>
              <w:t>ENTER</w:t>
            </w:r>
          </w:p>
          <w:p>
            <w:pPr>
              <w:pStyle w:val="19"/>
              <w:tabs>
                <w:tab w:val="left" w:pos="738"/>
              </w:tabs>
              <w:spacing w:line="170" w:lineRule="exact"/>
              <w:ind w:left="32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position w:val="2"/>
                <w:sz w:val="15"/>
              </w:rPr>
              <w:t>-</w:t>
            </w:r>
            <w:r>
              <w:rPr>
                <w:rFonts w:ascii="Times New Roman"/>
                <w:b/>
                <w:position w:val="2"/>
                <w:sz w:val="15"/>
              </w:rPr>
              <w:tab/>
            </w:r>
            <w:r>
              <w:rPr>
                <w:rFonts w:ascii="Times New Roman"/>
                <w:b/>
                <w:sz w:val="15"/>
              </w:rPr>
              <w:t>+</w:t>
            </w:r>
          </w:p>
        </w:tc>
        <w:tc>
          <w:tcPr>
            <w:tcW w:w="1560" w:type="dxa"/>
          </w:tcPr>
          <w:p>
            <w:pPr>
              <w:pStyle w:val="19"/>
              <w:spacing w:before="75"/>
              <w:ind w:left="110"/>
              <w:rPr>
                <w:sz w:val="16"/>
              </w:rPr>
            </w:pPr>
            <w:r>
              <w:rPr>
                <w:sz w:val="16"/>
              </w:rPr>
              <w:t>确认键(ENTER)</w:t>
            </w:r>
          </w:p>
        </w:tc>
        <w:tc>
          <w:tcPr>
            <w:tcW w:w="4243" w:type="dxa"/>
          </w:tcPr>
          <w:p>
            <w:pPr>
              <w:pStyle w:val="19"/>
              <w:spacing w:before="75"/>
              <w:ind w:left="110"/>
              <w:rPr>
                <w:sz w:val="16"/>
              </w:rPr>
            </w:pPr>
            <w:r>
              <w:rPr>
                <w:sz w:val="16"/>
              </w:rPr>
              <w:t>逐级进入菜单画面、设定参数确认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1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9"/>
              <w:spacing w:before="127"/>
              <w:ind w:left="110"/>
              <w:rPr>
                <w:sz w:val="16"/>
              </w:rPr>
            </w:pPr>
            <w:r>
              <w:rPr>
                <w:sz w:val="16"/>
              </w:rPr>
              <w:t>递增键(+)</w:t>
            </w:r>
          </w:p>
        </w:tc>
        <w:tc>
          <w:tcPr>
            <w:tcW w:w="4243" w:type="dxa"/>
          </w:tcPr>
          <w:p>
            <w:pPr>
              <w:pStyle w:val="19"/>
              <w:spacing w:before="127"/>
              <w:ind w:left="110"/>
              <w:rPr>
                <w:sz w:val="16"/>
              </w:rPr>
            </w:pPr>
            <w:r>
              <w:rPr>
                <w:sz w:val="16"/>
              </w:rPr>
              <w:t>数据或功能码的递增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13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>
            <w:pPr>
              <w:pStyle w:val="19"/>
              <w:spacing w:before="84"/>
              <w:ind w:left="110"/>
              <w:rPr>
                <w:sz w:val="16"/>
              </w:rPr>
            </w:pPr>
            <w:r>
              <w:rPr>
                <w:sz w:val="16"/>
              </w:rPr>
              <w:t>递减键(-)</w:t>
            </w:r>
          </w:p>
        </w:tc>
        <w:tc>
          <w:tcPr>
            <w:tcW w:w="4243" w:type="dxa"/>
          </w:tcPr>
          <w:p>
            <w:pPr>
              <w:pStyle w:val="19"/>
              <w:spacing w:before="84"/>
              <w:ind w:left="110"/>
              <w:rPr>
                <w:sz w:val="16"/>
              </w:rPr>
            </w:pPr>
            <w:r>
              <w:rPr>
                <w:sz w:val="16"/>
              </w:rPr>
              <w:t>数据或功能码的递减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133" w:type="dxa"/>
          </w:tcPr>
          <w:p>
            <w:pPr>
              <w:pStyle w:val="19"/>
              <w:spacing w:before="2"/>
              <w:rPr>
                <w:sz w:val="21"/>
              </w:rPr>
            </w:pPr>
          </w:p>
          <w:p>
            <w:pPr>
              <w:pStyle w:val="19"/>
              <w:ind w:left="14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》</w:t>
            </w:r>
          </w:p>
        </w:tc>
        <w:tc>
          <w:tcPr>
            <w:tcW w:w="1560" w:type="dxa"/>
          </w:tcPr>
          <w:p>
            <w:pPr>
              <w:pStyle w:val="19"/>
              <w:spacing w:before="2"/>
              <w:rPr>
                <w:sz w:val="21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移位键</w:t>
            </w:r>
          </w:p>
        </w:tc>
        <w:tc>
          <w:tcPr>
            <w:tcW w:w="4243" w:type="dxa"/>
          </w:tcPr>
          <w:p>
            <w:pPr>
              <w:pStyle w:val="19"/>
              <w:spacing w:before="31" w:line="280" w:lineRule="auto"/>
              <w:ind w:left="110" w:right="18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 xml:space="preserve">在停机显示界面和运行显示界面下，可循环选择显示参数， </w:t>
            </w:r>
            <w:r>
              <w:rPr>
                <w:spacing w:val="4"/>
                <w:sz w:val="16"/>
              </w:rPr>
              <w:t>具体显示含义参见</w:t>
            </w:r>
            <w:r>
              <w:rPr>
                <w:rFonts w:hint="eastAsia"/>
                <w:spacing w:val="4"/>
                <w:sz w:val="16"/>
                <w:lang w:val="en-US"/>
              </w:rPr>
              <w:t>P</w:t>
            </w:r>
            <w:r>
              <w:rPr>
                <w:sz w:val="16"/>
              </w:rPr>
              <w:t>7-29</w:t>
            </w:r>
            <w:r>
              <w:rPr>
                <w:spacing w:val="-5"/>
                <w:sz w:val="16"/>
              </w:rPr>
              <w:t>、</w:t>
            </w:r>
            <w:r>
              <w:rPr>
                <w:rFonts w:hint="eastAsia"/>
                <w:spacing w:val="-5"/>
                <w:sz w:val="16"/>
                <w:lang w:val="en-US"/>
              </w:rPr>
              <w:t>P</w:t>
            </w:r>
            <w:r>
              <w:rPr>
                <w:sz w:val="16"/>
              </w:rPr>
              <w:t>7-30</w:t>
            </w:r>
            <w:r>
              <w:rPr>
                <w:spacing w:val="-1"/>
                <w:sz w:val="16"/>
              </w:rPr>
              <w:t>；在修改参数时，可以选</w:t>
            </w:r>
          </w:p>
          <w:p>
            <w:pPr>
              <w:pStyle w:val="19"/>
              <w:spacing w:before="1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择参数的修改位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133" w:type="dxa"/>
          </w:tcPr>
          <w:p>
            <w:pPr>
              <w:pStyle w:val="19"/>
              <w:spacing w:before="75"/>
              <w:ind w:left="144" w:right="133"/>
              <w:jc w:val="center"/>
              <w:rPr>
                <w:sz w:val="16"/>
              </w:rPr>
            </w:pPr>
            <w:r>
              <w:rPr>
                <w:sz w:val="16"/>
              </w:rPr>
              <w:t>RUN</w:t>
            </w:r>
          </w:p>
        </w:tc>
        <w:tc>
          <w:tcPr>
            <w:tcW w:w="1560" w:type="dxa"/>
          </w:tcPr>
          <w:p>
            <w:pPr>
              <w:pStyle w:val="19"/>
              <w:spacing w:before="75"/>
              <w:ind w:left="110"/>
              <w:rPr>
                <w:sz w:val="16"/>
              </w:rPr>
            </w:pPr>
            <w:r>
              <w:rPr>
                <w:sz w:val="16"/>
              </w:rPr>
              <w:t>运行键</w:t>
            </w:r>
          </w:p>
        </w:tc>
        <w:tc>
          <w:tcPr>
            <w:tcW w:w="4243" w:type="dxa"/>
          </w:tcPr>
          <w:p>
            <w:pPr>
              <w:pStyle w:val="19"/>
              <w:spacing w:before="75"/>
              <w:ind w:left="110"/>
              <w:rPr>
                <w:sz w:val="16"/>
              </w:rPr>
            </w:pPr>
            <w:r>
              <w:rPr>
                <w:sz w:val="16"/>
              </w:rPr>
              <w:t>在键盘操作方式下，用于运行操作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33" w:type="dxa"/>
          </w:tcPr>
          <w:p>
            <w:pPr>
              <w:pStyle w:val="19"/>
              <w:spacing w:before="9"/>
              <w:rPr>
                <w:sz w:val="13"/>
              </w:rPr>
            </w:pPr>
          </w:p>
          <w:p>
            <w:pPr>
              <w:pStyle w:val="19"/>
              <w:ind w:left="149" w:right="133"/>
              <w:jc w:val="center"/>
              <w:rPr>
                <w:sz w:val="16"/>
              </w:rPr>
            </w:pPr>
            <w:r>
              <w:rPr>
                <w:sz w:val="16"/>
              </w:rPr>
              <w:t>STOP/RESET</w:t>
            </w:r>
          </w:p>
        </w:tc>
        <w:tc>
          <w:tcPr>
            <w:tcW w:w="1560" w:type="dxa"/>
          </w:tcPr>
          <w:p>
            <w:pPr>
              <w:pStyle w:val="19"/>
              <w:spacing w:before="9"/>
              <w:rPr>
                <w:sz w:val="13"/>
              </w:rPr>
            </w:pPr>
          </w:p>
          <w:p>
            <w:pPr>
              <w:pStyle w:val="19"/>
              <w:ind w:left="110"/>
              <w:rPr>
                <w:sz w:val="16"/>
              </w:rPr>
            </w:pPr>
            <w:r>
              <w:rPr>
                <w:sz w:val="16"/>
              </w:rPr>
              <w:t>停止/复位</w:t>
            </w:r>
          </w:p>
        </w:tc>
        <w:tc>
          <w:tcPr>
            <w:tcW w:w="4243" w:type="dxa"/>
          </w:tcPr>
          <w:p>
            <w:pPr>
              <w:pStyle w:val="19"/>
              <w:spacing w:before="20" w:line="240" w:lineRule="atLeast"/>
              <w:ind w:left="110" w:right="98"/>
              <w:rPr>
                <w:sz w:val="16"/>
              </w:rPr>
            </w:pPr>
            <w:r>
              <w:rPr>
                <w:w w:val="95"/>
                <w:sz w:val="16"/>
              </w:rPr>
              <w:t xml:space="preserve">运行状态时，按此键可用于停止运行操作；故障报警状态 </w:t>
            </w:r>
            <w:r>
              <w:rPr>
                <w:spacing w:val="2"/>
                <w:sz w:val="16"/>
              </w:rPr>
              <w:t>时，可用来复位操作，该键的特性受功能码</w:t>
            </w:r>
            <w:r>
              <w:rPr>
                <w:rFonts w:hint="eastAsia"/>
                <w:spacing w:val="2"/>
                <w:sz w:val="16"/>
                <w:lang w:val="en-US"/>
              </w:rPr>
              <w:t>P</w:t>
            </w:r>
            <w:r>
              <w:rPr>
                <w:sz w:val="16"/>
              </w:rPr>
              <w:t>7-27</w:t>
            </w:r>
            <w:r>
              <w:rPr>
                <w:spacing w:val="-15"/>
                <w:sz w:val="16"/>
              </w:rPr>
              <w:t xml:space="preserve"> 制约。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133" w:type="dxa"/>
          </w:tcPr>
          <w:p>
            <w:pPr>
              <w:pStyle w:val="19"/>
              <w:spacing w:before="10"/>
              <w:rPr>
                <w:sz w:val="11"/>
              </w:rPr>
            </w:pPr>
          </w:p>
          <w:p>
            <w:pPr>
              <w:pStyle w:val="19"/>
              <w:spacing w:before="1"/>
              <w:ind w:left="144" w:right="133"/>
              <w:jc w:val="center"/>
              <w:rPr>
                <w:sz w:val="16"/>
              </w:rPr>
            </w:pPr>
            <w:r>
              <w:rPr>
                <w:sz w:val="16"/>
              </w:rPr>
              <w:t>QUICK/JOG</w:t>
            </w:r>
          </w:p>
        </w:tc>
        <w:tc>
          <w:tcPr>
            <w:tcW w:w="1560" w:type="dxa"/>
          </w:tcPr>
          <w:p>
            <w:pPr>
              <w:pStyle w:val="19"/>
              <w:spacing w:before="31"/>
              <w:ind w:left="110"/>
              <w:rPr>
                <w:sz w:val="16"/>
              </w:rPr>
            </w:pPr>
            <w:r>
              <w:rPr>
                <w:sz w:val="16"/>
              </w:rPr>
              <w:t>点动运行键/ 方向</w:t>
            </w:r>
          </w:p>
          <w:p>
            <w:pPr>
              <w:pStyle w:val="19"/>
              <w:spacing w:before="35" w:line="18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键</w:t>
            </w:r>
          </w:p>
        </w:tc>
        <w:tc>
          <w:tcPr>
            <w:tcW w:w="4243" w:type="dxa"/>
          </w:tcPr>
          <w:p>
            <w:pPr>
              <w:pStyle w:val="19"/>
              <w:spacing w:before="31"/>
              <w:ind w:left="110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P</w:t>
            </w:r>
            <w:r>
              <w:rPr>
                <w:sz w:val="16"/>
              </w:rPr>
              <w:t>7-28</w:t>
            </w:r>
            <w:r>
              <w:rPr>
                <w:spacing w:val="-19"/>
                <w:sz w:val="16"/>
              </w:rPr>
              <w:t xml:space="preserve"> 设置为 </w:t>
            </w:r>
            <w:r>
              <w:rPr>
                <w:sz w:val="16"/>
              </w:rPr>
              <w:t>0</w:t>
            </w:r>
            <w:r>
              <w:rPr>
                <w:spacing w:val="-11"/>
                <w:sz w:val="16"/>
              </w:rPr>
              <w:t xml:space="preserve"> 为点动运行按键、</w:t>
            </w:r>
            <w:r>
              <w:rPr>
                <w:rFonts w:hint="eastAsia"/>
                <w:spacing w:val="-11"/>
                <w:sz w:val="16"/>
                <w:lang w:val="en-US"/>
              </w:rPr>
              <w:t>P</w:t>
            </w:r>
            <w:r>
              <w:rPr>
                <w:sz w:val="16"/>
              </w:rPr>
              <w:t>7-28</w:t>
            </w:r>
            <w:r>
              <w:rPr>
                <w:spacing w:val="-19"/>
                <w:sz w:val="16"/>
              </w:rPr>
              <w:t xml:space="preserve"> 设置为 </w:t>
            </w: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 xml:space="preserve"> 为方向按</w:t>
            </w:r>
          </w:p>
          <w:p>
            <w:pPr>
              <w:pStyle w:val="19"/>
              <w:spacing w:before="35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键，按下此键方向取反</w:t>
            </w:r>
          </w:p>
        </w:tc>
      </w:tr>
    </w:tbl>
    <w:p>
      <w:bookmarkStart w:id="8" w:name="_TOC_250006"/>
      <w:bookmarkEnd w:id="8"/>
    </w:p>
    <w:p/>
    <w:p>
      <w:pPr>
        <w:pStyle w:val="3"/>
        <w:numPr>
          <w:ilvl w:val="1"/>
          <w:numId w:val="10"/>
        </w:numPr>
        <w:tabs>
          <w:tab w:val="left" w:pos="569"/>
        </w:tabs>
        <w:spacing w:before="62"/>
        <w:ind w:hanging="422"/>
      </w:pPr>
      <w:r>
        <w:t>变频器功能码的组织方式</w:t>
      </w:r>
    </w:p>
    <w:p>
      <w:pPr>
        <w:pStyle w:val="8"/>
        <w:spacing w:before="66"/>
        <w:ind w:left="146"/>
      </w:pPr>
      <w:r>
        <w:rPr>
          <w:rFonts w:hint="eastAsia"/>
          <w:lang w:val="en-US"/>
        </w:rPr>
        <w:t>X系列</w:t>
      </w:r>
      <w:r>
        <w:t>变频器的各功能码组的含义如下表：</w:t>
      </w:r>
    </w:p>
    <w:p>
      <w:pPr>
        <w:pStyle w:val="8"/>
        <w:spacing w:before="6"/>
        <w:rPr>
          <w:sz w:val="5"/>
        </w:rPr>
      </w:pPr>
    </w:p>
    <w:tbl>
      <w:tblPr>
        <w:tblStyle w:val="15"/>
        <w:tblW w:w="7168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1416"/>
        <w:gridCol w:w="48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874" w:type="dxa"/>
            <w:shd w:val="clear" w:color="auto" w:fill="E5E5E5"/>
          </w:tcPr>
          <w:p>
            <w:pPr>
              <w:pStyle w:val="19"/>
              <w:spacing w:before="89"/>
              <w:ind w:left="96" w:right="87"/>
              <w:jc w:val="center"/>
              <w:rPr>
                <w:sz w:val="16"/>
              </w:rPr>
            </w:pPr>
            <w:r>
              <w:rPr>
                <w:sz w:val="16"/>
              </w:rPr>
              <w:t>功能码组</w:t>
            </w:r>
          </w:p>
        </w:tc>
        <w:tc>
          <w:tcPr>
            <w:tcW w:w="1416" w:type="dxa"/>
            <w:shd w:val="clear" w:color="auto" w:fill="E5E5E5"/>
          </w:tcPr>
          <w:p>
            <w:pPr>
              <w:pStyle w:val="19"/>
              <w:spacing w:before="89"/>
              <w:ind w:left="124" w:right="120"/>
              <w:jc w:val="center"/>
              <w:rPr>
                <w:sz w:val="16"/>
              </w:rPr>
            </w:pPr>
            <w:r>
              <w:rPr>
                <w:sz w:val="16"/>
              </w:rPr>
              <w:t>功能描述</w:t>
            </w:r>
          </w:p>
        </w:tc>
        <w:tc>
          <w:tcPr>
            <w:tcW w:w="4878" w:type="dxa"/>
            <w:shd w:val="clear" w:color="auto" w:fill="E5E5E5"/>
          </w:tcPr>
          <w:p>
            <w:pPr>
              <w:pStyle w:val="19"/>
              <w:spacing w:before="89"/>
              <w:ind w:left="2200" w:right="2192"/>
              <w:jc w:val="center"/>
              <w:rPr>
                <w:sz w:val="16"/>
              </w:rPr>
            </w:pPr>
            <w:r>
              <w:rPr>
                <w:sz w:val="16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874" w:type="dxa"/>
          </w:tcPr>
          <w:p>
            <w:pPr>
              <w:pStyle w:val="19"/>
              <w:spacing w:before="55" w:line="227" w:lineRule="exact"/>
              <w:ind w:left="96" w:right="85"/>
              <w:jc w:val="center"/>
              <w:rPr>
                <w:rFonts w:ascii="文泉驿等宽正黑" w:eastAsia="文泉驿等宽正黑"/>
                <w:sz w:val="16"/>
              </w:rPr>
            </w:pPr>
            <w:r>
              <w:rPr>
                <w:rFonts w:hint="eastAsia" w:ascii="文泉驿等宽正黑" w:eastAsia="文泉驿等宽正黑"/>
                <w:sz w:val="16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6"/>
              </w:rPr>
              <w:t>0～</w:t>
            </w:r>
            <w:r>
              <w:rPr>
                <w:rFonts w:hint="eastAsia" w:ascii="文泉驿等宽正黑" w:eastAsia="文泉驿等宽正黑"/>
                <w:sz w:val="16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6"/>
              </w:rPr>
              <w:t>F</w:t>
            </w:r>
          </w:p>
        </w:tc>
        <w:tc>
          <w:tcPr>
            <w:tcW w:w="1416" w:type="dxa"/>
          </w:tcPr>
          <w:p>
            <w:pPr>
              <w:pStyle w:val="19"/>
              <w:spacing w:before="89" w:line="193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基本功能参数组</w:t>
            </w:r>
          </w:p>
        </w:tc>
        <w:tc>
          <w:tcPr>
            <w:tcW w:w="4878" w:type="dxa"/>
          </w:tcPr>
          <w:p>
            <w:pPr>
              <w:pStyle w:val="19"/>
              <w:spacing w:before="89" w:line="193" w:lineRule="exact"/>
              <w:ind w:left="109"/>
              <w:rPr>
                <w:sz w:val="16"/>
              </w:rPr>
            </w:pPr>
            <w:r>
              <w:rPr>
                <w:sz w:val="16"/>
              </w:rPr>
              <w:t>兼容</w:t>
            </w:r>
            <w:r>
              <w:rPr>
                <w:rFonts w:hint="eastAsia"/>
                <w:sz w:val="16"/>
                <w:lang w:val="en-US" w:eastAsia="zh-CN"/>
              </w:rPr>
              <w:t>a800</w:t>
            </w:r>
            <w:r>
              <w:rPr>
                <w:sz w:val="16"/>
              </w:rPr>
              <w:t>系列功能码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874" w:type="dxa"/>
          </w:tcPr>
          <w:p>
            <w:pPr>
              <w:pStyle w:val="19"/>
              <w:spacing w:before="55" w:line="222" w:lineRule="exact"/>
              <w:ind w:left="96" w:right="85"/>
              <w:jc w:val="center"/>
              <w:rPr>
                <w:rFonts w:ascii="文泉驿等宽正黑" w:eastAsia="文泉驿等宽正黑"/>
                <w:sz w:val="16"/>
              </w:rPr>
            </w:pPr>
            <w:r>
              <w:rPr>
                <w:rFonts w:hint="eastAsia" w:ascii="文泉驿等宽正黑" w:eastAsia="文泉驿等宽正黑"/>
                <w:sz w:val="16"/>
                <w:lang w:val="en-US"/>
              </w:rPr>
              <w:t>A</w:t>
            </w:r>
            <w:r>
              <w:rPr>
                <w:rFonts w:hint="eastAsia" w:ascii="文泉驿等宽正黑" w:eastAsia="文泉驿等宽正黑"/>
                <w:sz w:val="16"/>
              </w:rPr>
              <w:t>0～</w:t>
            </w:r>
            <w:r>
              <w:rPr>
                <w:rFonts w:hint="eastAsia" w:ascii="文泉驿等宽正黑" w:eastAsia="文泉驿等宽正黑"/>
                <w:sz w:val="16"/>
                <w:lang w:val="en-US"/>
              </w:rPr>
              <w:t>A</w:t>
            </w:r>
            <w:r>
              <w:rPr>
                <w:rFonts w:hint="eastAsia" w:ascii="文泉驿等宽正黑" w:eastAsia="文泉驿等宽正黑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19"/>
              <w:spacing w:before="89" w:line="188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第二电机参数组</w:t>
            </w:r>
          </w:p>
        </w:tc>
        <w:tc>
          <w:tcPr>
            <w:tcW w:w="4878" w:type="dxa"/>
          </w:tcPr>
          <w:p>
            <w:pPr>
              <w:pStyle w:val="19"/>
              <w:spacing w:before="89"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第二电机参数、加减速时间、控制方式等可独立设置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74" w:type="dxa"/>
            <w:vAlign w:val="center"/>
          </w:tcPr>
          <w:p>
            <w:pPr>
              <w:pStyle w:val="19"/>
              <w:spacing w:before="1" w:line="240" w:lineRule="exact"/>
              <w:ind w:left="96" w:right="85"/>
              <w:jc w:val="center"/>
              <w:rPr>
                <w:rFonts w:ascii="文泉驿等宽正黑" w:eastAsia="文泉驿等宽正黑"/>
                <w:sz w:val="16"/>
              </w:rPr>
            </w:pPr>
            <w:r>
              <w:rPr>
                <w:rFonts w:hint="eastAsia" w:ascii="文泉驿等宽正黑" w:eastAsia="文泉驿等宽正黑"/>
                <w:sz w:val="16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6"/>
              </w:rPr>
              <w:t>0～</w:t>
            </w:r>
            <w:r>
              <w:rPr>
                <w:rFonts w:hint="eastAsia" w:ascii="文泉驿等宽正黑" w:eastAsia="文泉驿等宽正黑"/>
                <w:sz w:val="16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6"/>
              </w:rPr>
              <w:t>6</w:t>
            </w:r>
          </w:p>
        </w:tc>
        <w:tc>
          <w:tcPr>
            <w:tcW w:w="1416" w:type="dxa"/>
            <w:vAlign w:val="center"/>
          </w:tcPr>
          <w:p>
            <w:pPr>
              <w:pStyle w:val="19"/>
              <w:spacing w:line="240" w:lineRule="exact"/>
              <w:ind w:right="121"/>
              <w:jc w:val="center"/>
              <w:rPr>
                <w:sz w:val="16"/>
              </w:rPr>
            </w:pPr>
            <w:r>
              <w:rPr>
                <w:sz w:val="16"/>
              </w:rPr>
              <w:t>增强功能参数组</w:t>
            </w:r>
          </w:p>
        </w:tc>
        <w:tc>
          <w:tcPr>
            <w:tcW w:w="4878" w:type="dxa"/>
          </w:tcPr>
          <w:p>
            <w:pPr>
              <w:pStyle w:val="19"/>
              <w:spacing w:before="7" w:line="240" w:lineRule="exact"/>
              <w:ind w:left="109" w:right="47"/>
              <w:rPr>
                <w:sz w:val="16"/>
              </w:rPr>
            </w:pPr>
            <w:r>
              <w:rPr>
                <w:w w:val="95"/>
                <w:sz w:val="16"/>
              </w:rPr>
              <w:t xml:space="preserve">系统参数设置、用户功能码定制、优化控制、AI/AO校正、主从控 </w:t>
            </w:r>
            <w:r>
              <w:rPr>
                <w:sz w:val="16"/>
              </w:rPr>
              <w:t>制、抱闸功能及休眠功能；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874" w:type="dxa"/>
          </w:tcPr>
          <w:p>
            <w:pPr>
              <w:pStyle w:val="19"/>
              <w:spacing w:before="48" w:line="227" w:lineRule="exact"/>
              <w:ind w:left="96" w:right="85"/>
              <w:jc w:val="center"/>
              <w:rPr>
                <w:rFonts w:ascii="文泉驿等宽正黑" w:eastAsia="文泉驿等宽正黑"/>
                <w:sz w:val="16"/>
              </w:rPr>
            </w:pPr>
            <w:r>
              <w:rPr>
                <w:rFonts w:hint="eastAsia" w:ascii="文泉驿等宽正黑" w:eastAsia="文泉驿等宽正黑"/>
                <w:sz w:val="16"/>
              </w:rPr>
              <w:t>N0～NF</w:t>
            </w:r>
          </w:p>
        </w:tc>
        <w:tc>
          <w:tcPr>
            <w:tcW w:w="1416" w:type="dxa"/>
          </w:tcPr>
          <w:p>
            <w:pPr>
              <w:pStyle w:val="19"/>
              <w:spacing w:before="82" w:line="193" w:lineRule="exact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专机功能选择组</w:t>
            </w:r>
          </w:p>
        </w:tc>
        <w:tc>
          <w:tcPr>
            <w:tcW w:w="4878" w:type="dxa"/>
          </w:tcPr>
          <w:p>
            <w:pPr>
              <w:pStyle w:val="19"/>
              <w:spacing w:before="82" w:line="193" w:lineRule="exact"/>
              <w:ind w:left="109"/>
              <w:rPr>
                <w:sz w:val="16"/>
              </w:rPr>
            </w:pPr>
            <w:r>
              <w:rPr>
                <w:sz w:val="16"/>
              </w:rPr>
              <w:t>选择使用不同的专业变频器功能；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874" w:type="dxa"/>
          </w:tcPr>
          <w:p>
            <w:pPr>
              <w:pStyle w:val="19"/>
              <w:spacing w:before="1"/>
              <w:ind w:right="85"/>
              <w:jc w:val="both"/>
              <w:rPr>
                <w:rFonts w:ascii="文泉驿等宽正黑" w:eastAsia="文泉驿等宽正黑"/>
                <w:sz w:val="16"/>
              </w:rPr>
            </w:pPr>
            <w:r>
              <w:rPr>
                <w:rFonts w:hint="eastAsia" w:ascii="文泉驿等宽正黑" w:eastAsia="文泉驿等宽正黑"/>
                <w:sz w:val="16"/>
              </w:rPr>
              <w:t>U0～U1</w:t>
            </w:r>
          </w:p>
        </w:tc>
        <w:tc>
          <w:tcPr>
            <w:tcW w:w="1416" w:type="dxa"/>
          </w:tcPr>
          <w:p>
            <w:pPr>
              <w:pStyle w:val="19"/>
              <w:ind w:right="121"/>
              <w:jc w:val="both"/>
              <w:rPr>
                <w:sz w:val="16"/>
              </w:rPr>
            </w:pPr>
            <w:r>
              <w:rPr>
                <w:sz w:val="16"/>
              </w:rPr>
              <w:t>监控参数组</w:t>
            </w:r>
          </w:p>
        </w:tc>
        <w:tc>
          <w:tcPr>
            <w:tcW w:w="4878" w:type="dxa"/>
          </w:tcPr>
          <w:p>
            <w:pPr>
              <w:pStyle w:val="19"/>
              <w:spacing w:before="11" w:line="298" w:lineRule="exact"/>
              <w:ind w:left="109" w:right="99"/>
              <w:rPr>
                <w:sz w:val="16"/>
              </w:rPr>
            </w:pPr>
            <w:r>
              <w:rPr>
                <w:w w:val="95"/>
                <w:sz w:val="16"/>
              </w:rPr>
              <w:t xml:space="preserve">U0为故障记录参数组，U1为用户监控参数，便于查看相关输出状 </w:t>
            </w:r>
            <w:r>
              <w:rPr>
                <w:sz w:val="16"/>
              </w:rPr>
              <w:t>态；</w:t>
            </w:r>
          </w:p>
        </w:tc>
      </w:tr>
    </w:tbl>
    <w:p>
      <w:pPr>
        <w:pStyle w:val="3"/>
        <w:numPr>
          <w:ilvl w:val="1"/>
          <w:numId w:val="10"/>
        </w:numPr>
        <w:tabs>
          <w:tab w:val="left" w:pos="569"/>
        </w:tabs>
        <w:spacing w:before="62"/>
        <w:ind w:hanging="422"/>
      </w:pPr>
      <w:bookmarkStart w:id="9" w:name="_TOC_250005"/>
      <w:bookmarkEnd w:id="9"/>
      <w:r>
        <w:t>功能码查看、修改方法说明</w:t>
      </w:r>
    </w:p>
    <w:p>
      <w:pPr>
        <w:pStyle w:val="8"/>
        <w:spacing w:before="129" w:line="300" w:lineRule="auto"/>
        <w:ind w:left="146" w:right="202" w:firstLine="340"/>
        <w:jc w:val="both"/>
      </w:pPr>
      <w:r>
        <w:rPr>
          <w:rFonts w:hint="eastAsia"/>
          <w:lang w:val="en-US"/>
        </w:rPr>
        <w:t>A800系列</w:t>
      </w:r>
      <w:r>
        <w:rPr>
          <w:spacing w:val="-4"/>
        </w:rPr>
        <w:t>变频器功能码参数采用三级菜单结构，可通过操作面板进行参数查看与修改。三级菜单</w:t>
      </w:r>
      <w:r>
        <w:rPr>
          <w:spacing w:val="-4"/>
          <w:w w:val="95"/>
        </w:rPr>
        <w:t>分别为：功能参数组</w:t>
      </w:r>
      <w:r>
        <w:rPr>
          <w:w w:val="95"/>
        </w:rPr>
        <w:t>（I</w:t>
      </w:r>
      <w:r>
        <w:rPr>
          <w:spacing w:val="1"/>
          <w:w w:val="95"/>
        </w:rPr>
        <w:t>级菜单</w:t>
      </w:r>
      <w:r>
        <w:rPr>
          <w:spacing w:val="-3"/>
          <w:w w:val="95"/>
        </w:rPr>
        <w:t>）→功能码</w:t>
      </w:r>
      <w:r>
        <w:rPr>
          <w:w w:val="95"/>
        </w:rPr>
        <w:t>（II</w:t>
      </w:r>
      <w:r>
        <w:rPr>
          <w:spacing w:val="1"/>
          <w:w w:val="95"/>
        </w:rPr>
        <w:t>级菜单</w:t>
      </w:r>
      <w:r>
        <w:rPr>
          <w:spacing w:val="-3"/>
          <w:w w:val="95"/>
        </w:rPr>
        <w:t>）→功能码设定值</w:t>
      </w:r>
      <w:r>
        <w:rPr>
          <w:w w:val="95"/>
        </w:rPr>
        <w:t>（III</w:t>
      </w:r>
      <w:r>
        <w:rPr>
          <w:spacing w:val="1"/>
          <w:w w:val="95"/>
        </w:rPr>
        <w:t>级菜单</w:t>
      </w:r>
      <w:r>
        <w:rPr>
          <w:spacing w:val="-10"/>
          <w:w w:val="95"/>
        </w:rPr>
        <w:t>）</w:t>
      </w:r>
      <w:r>
        <w:rPr>
          <w:spacing w:val="-1"/>
          <w:w w:val="95"/>
        </w:rPr>
        <w:t xml:space="preserve">。操作流程如  </w:t>
      </w:r>
      <w:r>
        <w:rPr>
          <w:spacing w:val="-1"/>
        </w:rPr>
        <w:t>图</w:t>
      </w:r>
      <w:r>
        <w:rPr>
          <w:spacing w:val="2"/>
        </w:rPr>
        <w:t>3-2</w:t>
      </w:r>
      <w:r>
        <w:t>所示，在状态参数界面时，可通过“》”键，查看不同状态参数。</w:t>
      </w:r>
    </w:p>
    <w:p>
      <w:pPr>
        <w:spacing w:line="300" w:lineRule="auto"/>
        <w:jc w:val="both"/>
        <w:sectPr>
          <w:headerReference r:id="rId21" w:type="default"/>
          <w:pgSz w:w="8060" w:h="11900"/>
          <w:pgMar w:top="700" w:right="320" w:bottom="460" w:left="420" w:header="300" w:footer="248" w:gutter="0"/>
          <w:cols w:space="720" w:num="1"/>
        </w:sectPr>
      </w:pPr>
    </w:p>
    <w:p>
      <w:pPr>
        <w:pStyle w:val="8"/>
        <w:rPr>
          <w:sz w:val="8"/>
        </w:rPr>
      </w:pPr>
    </w:p>
    <w:p>
      <w:pPr>
        <w:pStyle w:val="8"/>
        <w:rPr>
          <w:sz w:val="8"/>
        </w:rPr>
      </w:pPr>
    </w:p>
    <w:p>
      <w:pPr>
        <w:pStyle w:val="8"/>
        <w:rPr>
          <w:sz w:val="8"/>
        </w:rPr>
      </w:pPr>
    </w:p>
    <w:p>
      <w:pPr>
        <w:pStyle w:val="8"/>
        <w:rPr>
          <w:sz w:val="8"/>
        </w:rPr>
      </w:pPr>
    </w:p>
    <w:p>
      <w:pPr>
        <w:spacing w:line="102" w:lineRule="exact"/>
        <w:ind w:left="688"/>
        <w:rPr>
          <w:sz w:val="8"/>
        </w:rPr>
      </w:pPr>
      <w:r>
        <w:rPr>
          <w:spacing w:val="-12"/>
          <w:w w:val="105"/>
          <w:sz w:val="8"/>
        </w:rPr>
        <w:t>状 态 参 数 页 面</w:t>
      </w:r>
    </w:p>
    <w:p>
      <w:pPr>
        <w:spacing w:line="102" w:lineRule="exact"/>
        <w:ind w:left="688"/>
        <w:rPr>
          <w:sz w:val="8"/>
        </w:rPr>
      </w:pPr>
      <w:r>
        <w:rPr>
          <w:w w:val="105"/>
          <w:sz w:val="8"/>
        </w:rPr>
        <w:t>（</w:t>
      </w:r>
      <w:r>
        <w:rPr>
          <w:spacing w:val="-12"/>
          <w:w w:val="105"/>
          <w:sz w:val="8"/>
        </w:rPr>
        <w:t xml:space="preserve"> 默 认 参 数 </w:t>
      </w:r>
      <w:r>
        <w:rPr>
          <w:spacing w:val="-19"/>
          <w:w w:val="105"/>
          <w:sz w:val="8"/>
        </w:rPr>
        <w:t>）</w:t>
      </w:r>
    </w:p>
    <w:p>
      <w:pPr>
        <w:pStyle w:val="8"/>
        <w:rPr>
          <w:sz w:val="8"/>
        </w:rPr>
      </w:pPr>
      <w:r>
        <w:br w:type="column"/>
      </w:r>
    </w:p>
    <w:p>
      <w:pPr>
        <w:spacing w:before="58"/>
        <w:ind w:left="1747"/>
        <w:rPr>
          <w:sz w:val="8"/>
        </w:rPr>
      </w:pPr>
      <w:r>
        <w:rPr>
          <w:w w:val="105"/>
          <w:sz w:val="8"/>
        </w:rPr>
        <w:t>I 级 菜 单 （ 功 能 码 组 号 选 择 ）</w:t>
      </w:r>
    </w:p>
    <w:p>
      <w:pPr>
        <w:pStyle w:val="8"/>
        <w:spacing w:before="4"/>
        <w:rPr>
          <w:sz w:val="3"/>
        </w:rPr>
      </w:pPr>
    </w:p>
    <w:tbl>
      <w:tblPr>
        <w:tblStyle w:val="15"/>
        <w:tblW w:w="5190" w:type="dxa"/>
        <w:tblInd w:w="24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"/>
        <w:gridCol w:w="326"/>
        <w:gridCol w:w="216"/>
        <w:gridCol w:w="110"/>
        <w:gridCol w:w="110"/>
        <w:gridCol w:w="321"/>
        <w:gridCol w:w="700"/>
        <w:gridCol w:w="109"/>
        <w:gridCol w:w="435"/>
        <w:gridCol w:w="214"/>
        <w:gridCol w:w="2438"/>
        <w:gridCol w:w="9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17" w:type="dxa"/>
            <w:tcBorders>
              <w:top w:val="single" w:color="000000" w:sz="2" w:space="0"/>
              <w:left w:val="single" w:color="000000" w:sz="2" w:space="0"/>
            </w:tcBorders>
          </w:tcPr>
          <w:p>
            <w:pPr>
              <w:pStyle w:val="19"/>
              <w:spacing w:before="32"/>
              <w:ind w:left="19" w:right="8"/>
              <w:rPr>
                <w:sz w:val="8"/>
              </w:rPr>
            </w:pPr>
            <w:r>
              <w:rPr>
                <w:w w:val="105"/>
                <w:sz w:val="8"/>
              </w:rPr>
              <w:t>按按</w:t>
            </w:r>
          </w:p>
        </w:tc>
        <w:tc>
          <w:tcPr>
            <w:tcW w:w="326" w:type="dxa"/>
            <w:tcBorders>
              <w:top w:val="single" w:color="000000" w:sz="2" w:space="0"/>
            </w:tcBorders>
          </w:tcPr>
          <w:p>
            <w:pPr>
              <w:pStyle w:val="19"/>
              <w:spacing w:before="32"/>
              <w:ind w:left="15" w:right="8"/>
              <w:rPr>
                <w:sz w:val="8"/>
              </w:rPr>
            </w:pPr>
            <w:r>
              <w:rPr>
                <w:w w:val="105"/>
                <w:sz w:val="8"/>
              </w:rPr>
              <w:t>U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</w:t>
            </w:r>
            <w:r>
              <w:rPr>
                <w:spacing w:val="-16"/>
                <w:w w:val="105"/>
                <w:sz w:val="8"/>
              </w:rPr>
              <w:t xml:space="preserve"> 键 时</w:t>
            </w:r>
            <w:r>
              <w:rPr>
                <w:w w:val="105"/>
                <w:sz w:val="8"/>
              </w:rPr>
              <w:t>D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W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N</w:t>
            </w:r>
            <w:r>
              <w:rPr>
                <w:spacing w:val="-24"/>
                <w:w w:val="105"/>
                <w:sz w:val="8"/>
              </w:rPr>
              <w:t xml:space="preserve"> 键</w:t>
            </w:r>
          </w:p>
        </w:tc>
        <w:tc>
          <w:tcPr>
            <w:tcW w:w="216" w:type="dxa"/>
            <w:tcBorders>
              <w:top w:val="single" w:color="000000" w:sz="2" w:space="0"/>
            </w:tcBorders>
          </w:tcPr>
          <w:p>
            <w:pPr>
              <w:pStyle w:val="19"/>
              <w:spacing w:before="32"/>
              <w:ind w:left="15" w:right="8" w:hanging="1"/>
              <w:rPr>
                <w:sz w:val="8"/>
              </w:rPr>
            </w:pPr>
            <w:r>
              <w:rPr>
                <w:spacing w:val="-13"/>
                <w:w w:val="105"/>
                <w:sz w:val="8"/>
              </w:rPr>
              <w:t>依 次则 反</w:t>
            </w:r>
          </w:p>
        </w:tc>
        <w:tc>
          <w:tcPr>
            <w:tcW w:w="110" w:type="dxa"/>
            <w:tcBorders>
              <w:top w:val="single" w:color="000000" w:sz="2" w:space="0"/>
            </w:tcBorders>
          </w:tcPr>
          <w:p>
            <w:pPr>
              <w:pStyle w:val="19"/>
              <w:spacing w:before="32"/>
              <w:ind w:left="15" w:right="7" w:hanging="1"/>
              <w:rPr>
                <w:sz w:val="8"/>
              </w:rPr>
            </w:pPr>
            <w:r>
              <w:rPr>
                <w:w w:val="105"/>
                <w:sz w:val="8"/>
              </w:rPr>
              <w:t>循序</w:t>
            </w:r>
          </w:p>
        </w:tc>
        <w:tc>
          <w:tcPr>
            <w:tcW w:w="110" w:type="dxa"/>
            <w:tcBorders>
              <w:top w:val="single" w:color="000000" w:sz="2" w:space="0"/>
            </w:tcBorders>
          </w:tcPr>
          <w:p>
            <w:pPr>
              <w:pStyle w:val="19"/>
              <w:spacing w:before="32"/>
              <w:ind w:left="16" w:right="7" w:hanging="1"/>
              <w:rPr>
                <w:sz w:val="8"/>
              </w:rPr>
            </w:pPr>
            <w:r>
              <w:rPr>
                <w:w w:val="105"/>
                <w:sz w:val="8"/>
              </w:rPr>
              <w:t>环循</w:t>
            </w:r>
          </w:p>
        </w:tc>
        <w:tc>
          <w:tcPr>
            <w:tcW w:w="321" w:type="dxa"/>
            <w:tcBorders>
              <w:top w:val="single" w:color="000000" w:sz="2" w:space="0"/>
            </w:tcBorders>
          </w:tcPr>
          <w:p>
            <w:pPr>
              <w:pStyle w:val="19"/>
              <w:spacing w:before="5"/>
              <w:rPr>
                <w:sz w:val="10"/>
              </w:rPr>
            </w:pPr>
          </w:p>
          <w:p>
            <w:pPr>
              <w:pStyle w:val="19"/>
              <w:ind w:left="16"/>
              <w:rPr>
                <w:sz w:val="8"/>
              </w:rPr>
            </w:pPr>
            <w:r>
              <w:rPr>
                <w:w w:val="105"/>
                <w:sz w:val="8"/>
              </w:rPr>
              <w:t>环</w:t>
            </w:r>
          </w:p>
        </w:tc>
        <w:tc>
          <w:tcPr>
            <w:tcW w:w="700" w:type="dxa"/>
            <w:tcBorders>
              <w:top w:val="single" w:color="000000" w:sz="2" w:space="0"/>
            </w:tcBorders>
          </w:tcPr>
          <w:p>
            <w:pPr>
              <w:pStyle w:val="19"/>
              <w:spacing w:before="61" w:line="102" w:lineRule="exact"/>
              <w:ind w:left="228"/>
              <w:rPr>
                <w:sz w:val="8"/>
              </w:rPr>
            </w:pPr>
            <w:r>
              <w:rPr>
                <w:w w:val="105"/>
                <w:sz w:val="8"/>
              </w:rPr>
              <w:t>H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20"/>
                <w:w w:val="105"/>
                <w:sz w:val="8"/>
              </w:rPr>
              <w:t xml:space="preserve"> -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20"/>
                <w:w w:val="105"/>
                <w:sz w:val="8"/>
              </w:rPr>
              <w:t xml:space="preserve"> = </w:t>
            </w:r>
            <w:r>
              <w:rPr>
                <w:w w:val="105"/>
                <w:sz w:val="8"/>
              </w:rPr>
              <w:t>1</w:t>
            </w:r>
            <w:r>
              <w:rPr>
                <w:spacing w:val="-16"/>
                <w:w w:val="105"/>
                <w:sz w:val="8"/>
              </w:rPr>
              <w:t xml:space="preserve"> 时</w:t>
            </w:r>
          </w:p>
          <w:p>
            <w:pPr>
              <w:pStyle w:val="19"/>
              <w:spacing w:line="102" w:lineRule="exact"/>
              <w:ind w:left="228"/>
              <w:rPr>
                <w:sz w:val="8"/>
              </w:rPr>
            </w:pPr>
            <w:r>
              <w:rPr>
                <w:w w:val="105"/>
                <w:sz w:val="8"/>
              </w:rPr>
              <w:t>H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20"/>
                <w:w w:val="105"/>
                <w:sz w:val="8"/>
              </w:rPr>
              <w:t xml:space="preserve"> -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0</w:t>
            </w:r>
            <w:r>
              <w:rPr>
                <w:spacing w:val="-20"/>
                <w:w w:val="105"/>
                <w:sz w:val="8"/>
              </w:rPr>
              <w:t xml:space="preserve"> = </w:t>
            </w:r>
            <w:r>
              <w:rPr>
                <w:w w:val="105"/>
                <w:sz w:val="8"/>
              </w:rPr>
              <w:t>2</w:t>
            </w:r>
            <w:r>
              <w:rPr>
                <w:spacing w:val="-16"/>
                <w:w w:val="105"/>
                <w:sz w:val="8"/>
              </w:rPr>
              <w:t xml:space="preserve"> 时</w:t>
            </w:r>
          </w:p>
        </w:tc>
        <w:tc>
          <w:tcPr>
            <w:tcW w:w="109" w:type="dxa"/>
            <w:tcBorders>
              <w:top w:val="single" w:color="000000" w:sz="2" w:space="0"/>
            </w:tcBorders>
          </w:tcPr>
          <w:p>
            <w:pPr>
              <w:pStyle w:val="19"/>
              <w:spacing w:before="61" w:line="102" w:lineRule="exact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，</w:t>
            </w:r>
          </w:p>
          <w:p>
            <w:pPr>
              <w:pStyle w:val="19"/>
              <w:spacing w:line="102" w:lineRule="exact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，</w:t>
            </w:r>
          </w:p>
        </w:tc>
        <w:tc>
          <w:tcPr>
            <w:tcW w:w="435" w:type="dxa"/>
            <w:tcBorders>
              <w:top w:val="single" w:color="000000" w:sz="2" w:space="0"/>
            </w:tcBorders>
          </w:tcPr>
          <w:p>
            <w:pPr>
              <w:pStyle w:val="19"/>
              <w:spacing w:before="61" w:line="10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H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1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～</w:t>
            </w:r>
            <w:r>
              <w:rPr>
                <w:spacing w:val="-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H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3</w:t>
            </w:r>
            <w:r>
              <w:rPr>
                <w:spacing w:val="-22"/>
                <w:w w:val="105"/>
                <w:sz w:val="8"/>
              </w:rPr>
              <w:t xml:space="preserve"> 组</w:t>
            </w:r>
          </w:p>
          <w:p>
            <w:pPr>
              <w:pStyle w:val="19"/>
              <w:spacing w:line="10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H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1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～</w:t>
            </w:r>
            <w:r>
              <w:rPr>
                <w:spacing w:val="-20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H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3</w:t>
            </w:r>
            <w:r>
              <w:rPr>
                <w:spacing w:val="-22"/>
                <w:w w:val="105"/>
                <w:sz w:val="8"/>
              </w:rPr>
              <w:t xml:space="preserve"> 组</w:t>
            </w:r>
          </w:p>
        </w:tc>
        <w:tc>
          <w:tcPr>
            <w:tcW w:w="214" w:type="dxa"/>
            <w:tcBorders>
              <w:top w:val="single" w:color="000000" w:sz="2" w:space="0"/>
            </w:tcBorders>
          </w:tcPr>
          <w:p>
            <w:pPr>
              <w:pStyle w:val="19"/>
              <w:spacing w:before="61"/>
              <w:ind w:left="21"/>
              <w:rPr>
                <w:sz w:val="8"/>
              </w:rPr>
            </w:pPr>
            <w:r>
              <w:rPr>
                <w:spacing w:val="-13"/>
                <w:w w:val="105"/>
                <w:sz w:val="8"/>
              </w:rPr>
              <w:t>不 可可 见</w:t>
            </w:r>
          </w:p>
        </w:tc>
        <w:tc>
          <w:tcPr>
            <w:tcW w:w="2438" w:type="dxa"/>
            <w:tcBorders>
              <w:top w:val="single" w:color="000000" w:sz="2" w:space="0"/>
            </w:tcBorders>
          </w:tcPr>
          <w:p>
            <w:pPr>
              <w:pStyle w:val="19"/>
              <w:spacing w:before="61"/>
              <w:ind w:left="23"/>
              <w:rPr>
                <w:sz w:val="8"/>
              </w:rPr>
            </w:pPr>
            <w:r>
              <w:rPr>
                <w:w w:val="105"/>
                <w:sz w:val="8"/>
              </w:rPr>
              <w:t>见</w:t>
            </w:r>
          </w:p>
        </w:tc>
        <w:tc>
          <w:tcPr>
            <w:tcW w:w="94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rPr>
                <w:rFonts w:ascii="Times New Roman"/>
                <w:sz w:val="12"/>
              </w:rPr>
            </w:pPr>
          </w:p>
        </w:tc>
      </w:tr>
    </w:tbl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9"/>
      </w:pPr>
    </w:p>
    <w:tbl>
      <w:tblPr>
        <w:tblStyle w:val="15"/>
        <w:tblW w:w="3850" w:type="dxa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0"/>
        <w:gridCol w:w="221"/>
        <w:gridCol w:w="777"/>
        <w:gridCol w:w="505"/>
        <w:gridCol w:w="489"/>
        <w:gridCol w:w="84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010" w:type="dxa"/>
          </w:tcPr>
          <w:p>
            <w:pPr>
              <w:pStyle w:val="19"/>
              <w:spacing w:line="94" w:lineRule="exact"/>
              <w:ind w:left="383" w:right="83"/>
              <w:jc w:val="center"/>
              <w:rPr>
                <w:w w:val="105"/>
                <w:sz w:val="8"/>
              </w:rPr>
            </w:pPr>
            <w:r>
              <w:rPr>
                <w:w w:val="105"/>
                <w:sz w:val="8"/>
              </w:rPr>
              <w:t xml:space="preserve">E N T E R </w:t>
            </w:r>
          </w:p>
          <w:p>
            <w:pPr>
              <w:pStyle w:val="19"/>
              <w:spacing w:line="94" w:lineRule="exact"/>
              <w:ind w:left="383" w:right="83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进入</w:t>
            </w:r>
          </w:p>
        </w:tc>
        <w:tc>
          <w:tcPr>
            <w:tcW w:w="221" w:type="dxa"/>
          </w:tcPr>
          <w:p>
            <w:pPr>
              <w:pStyle w:val="19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>
            <w:pPr>
              <w:pStyle w:val="19"/>
              <w:rPr>
                <w:rFonts w:ascii="Times New Roman"/>
                <w:sz w:val="12"/>
              </w:rPr>
            </w:pPr>
          </w:p>
        </w:tc>
        <w:tc>
          <w:tcPr>
            <w:tcW w:w="505" w:type="dxa"/>
          </w:tcPr>
          <w:p>
            <w:pPr>
              <w:pStyle w:val="19"/>
              <w:spacing w:before="5"/>
              <w:rPr>
                <w:sz w:val="11"/>
              </w:rPr>
            </w:pPr>
          </w:p>
          <w:p>
            <w:pPr>
              <w:pStyle w:val="19"/>
              <w:spacing w:line="75" w:lineRule="exact"/>
              <w:ind w:firstLine="168" w:firstLineChars="200"/>
              <w:jc w:val="both"/>
              <w:rPr>
                <w:sz w:val="8"/>
              </w:rPr>
            </w:pPr>
            <w:r>
              <w:rPr>
                <w:w w:val="105"/>
                <w:sz w:val="8"/>
              </w:rPr>
              <w:t>ENTER</w:t>
            </w:r>
            <w:r>
              <w:rPr>
                <w:spacing w:val="-16"/>
                <w:w w:val="105"/>
                <w:sz w:val="8"/>
              </w:rPr>
              <w:t>存</w:t>
            </w:r>
          </w:p>
        </w:tc>
        <w:tc>
          <w:tcPr>
            <w:tcW w:w="489" w:type="dxa"/>
          </w:tcPr>
          <w:p>
            <w:pPr>
              <w:pStyle w:val="19"/>
              <w:rPr>
                <w:rFonts w:ascii="Times New Roman"/>
                <w:sz w:val="12"/>
              </w:rPr>
            </w:pPr>
          </w:p>
        </w:tc>
        <w:tc>
          <w:tcPr>
            <w:tcW w:w="848" w:type="dxa"/>
          </w:tcPr>
          <w:p>
            <w:pPr>
              <w:pStyle w:val="19"/>
              <w:spacing w:before="8"/>
              <w:rPr>
                <w:sz w:val="10"/>
              </w:rPr>
            </w:pPr>
          </w:p>
          <w:p>
            <w:pPr>
              <w:pStyle w:val="19"/>
              <w:spacing w:line="85" w:lineRule="exact"/>
              <w:ind w:left="219"/>
              <w:rPr>
                <w:sz w:val="8"/>
              </w:rPr>
            </w:pPr>
            <w:r>
              <w:rPr>
                <w:w w:val="105"/>
                <w:sz w:val="8"/>
              </w:rPr>
              <w:t>E N T E R 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010" w:type="dxa"/>
          </w:tcPr>
          <w:p>
            <w:pPr>
              <w:pStyle w:val="19"/>
              <w:spacing w:before="6"/>
              <w:ind w:left="34"/>
              <w:rPr>
                <w:rFonts w:ascii="Times New Roman"/>
                <w:sz w:val="8"/>
              </w:rPr>
            </w:pPr>
            <w:r>
              <w:rPr>
                <w:rFonts w:hint="eastAsia" w:ascii="Times New Roman"/>
                <w:w w:val="105"/>
                <w:sz w:val="8"/>
                <w:lang w:val="en-US"/>
              </w:rPr>
              <w:t>P</w:t>
            </w:r>
            <w:r>
              <w:rPr>
                <w:rFonts w:ascii="Times New Roman"/>
                <w:w w:val="105"/>
                <w:sz w:val="8"/>
              </w:rPr>
              <w:t xml:space="preserve"> 0 - 0 6</w:t>
            </w:r>
          </w:p>
          <w:p>
            <w:pPr>
              <w:pStyle w:val="19"/>
              <w:spacing w:before="51" w:line="80" w:lineRule="exact"/>
              <w:ind w:left="500"/>
              <w:rPr>
                <w:sz w:val="8"/>
              </w:rPr>
            </w:pPr>
            <w:r>
              <w:rPr>
                <w:w w:val="105"/>
                <w:sz w:val="8"/>
              </w:rPr>
              <w:t>P R G 返</w:t>
            </w:r>
          </w:p>
        </w:tc>
        <w:tc>
          <w:tcPr>
            <w:tcW w:w="221" w:type="dxa"/>
          </w:tcPr>
          <w:p>
            <w:pPr>
              <w:pStyle w:val="19"/>
              <w:spacing w:before="11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5"/>
                <w:sz w:val="8"/>
              </w:rPr>
              <w:t>0</w:t>
            </w:r>
          </w:p>
        </w:tc>
        <w:tc>
          <w:tcPr>
            <w:tcW w:w="777" w:type="dxa"/>
          </w:tcPr>
          <w:p>
            <w:pPr>
              <w:pStyle w:val="19"/>
              <w:spacing w:before="25"/>
              <w:ind w:right="81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w w:val="105"/>
                <w:sz w:val="8"/>
              </w:rPr>
              <w:t>5</w:t>
            </w:r>
          </w:p>
        </w:tc>
        <w:tc>
          <w:tcPr>
            <w:tcW w:w="505" w:type="dxa"/>
          </w:tcPr>
          <w:p>
            <w:pPr>
              <w:pStyle w:val="19"/>
              <w:spacing w:before="10"/>
              <w:ind w:left="19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盘</w:t>
            </w:r>
          </w:p>
        </w:tc>
        <w:tc>
          <w:tcPr>
            <w:tcW w:w="489" w:type="dxa"/>
          </w:tcPr>
          <w:p>
            <w:pPr>
              <w:pStyle w:val="19"/>
              <w:spacing w:before="25"/>
              <w:ind w:left="70"/>
              <w:rPr>
                <w:rFonts w:ascii="Times New Roman"/>
                <w:sz w:val="8"/>
              </w:rPr>
            </w:pPr>
            <w:r>
              <w:rPr>
                <w:rFonts w:hint="eastAsia" w:ascii="Times New Roman"/>
                <w:w w:val="105"/>
                <w:sz w:val="8"/>
                <w:lang w:val="en-US"/>
              </w:rPr>
              <w:t>P</w:t>
            </w:r>
            <w:r>
              <w:rPr>
                <w:rFonts w:ascii="Times New Roman"/>
                <w:w w:val="105"/>
                <w:sz w:val="8"/>
              </w:rPr>
              <w:t xml:space="preserve"> 0 - 0 7</w:t>
            </w:r>
          </w:p>
        </w:tc>
        <w:tc>
          <w:tcPr>
            <w:tcW w:w="848" w:type="dxa"/>
          </w:tcPr>
          <w:p>
            <w:pPr>
              <w:pStyle w:val="19"/>
              <w:spacing w:line="98" w:lineRule="exact"/>
              <w:ind w:left="74"/>
              <w:jc w:val="center"/>
              <w:rPr>
                <w:sz w:val="8"/>
              </w:rPr>
            </w:pPr>
            <w:r>
              <w:rPr>
                <w:rFonts w:hint="eastAsia"/>
                <w:w w:val="105"/>
                <w:sz w:val="8"/>
                <w:lang w:val="en-US" w:eastAsia="zh-CN"/>
              </w:rPr>
              <w:t xml:space="preserve">  </w:t>
            </w:r>
            <w:r>
              <w:rPr>
                <w:w w:val="105"/>
                <w:sz w:val="8"/>
              </w:rPr>
              <w:t>入</w:t>
            </w:r>
          </w:p>
          <w:p>
            <w:pPr>
              <w:pStyle w:val="19"/>
              <w:spacing w:before="8"/>
              <w:ind w:left="248" w:right="103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下 一 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1010" w:type="dxa"/>
          </w:tcPr>
          <w:p>
            <w:pPr>
              <w:pStyle w:val="19"/>
              <w:spacing w:line="101" w:lineRule="exact"/>
              <w:ind w:left="237"/>
              <w:jc w:val="center"/>
              <w:rPr>
                <w:sz w:val="8"/>
              </w:rPr>
            </w:pPr>
            <w:r>
              <w:rPr>
                <w:w w:val="105"/>
                <w:sz w:val="8"/>
              </w:rPr>
              <w:t>回</w:t>
            </w:r>
          </w:p>
        </w:tc>
        <w:tc>
          <w:tcPr>
            <w:tcW w:w="221" w:type="dxa"/>
          </w:tcPr>
          <w:p>
            <w:pPr>
              <w:pStyle w:val="19"/>
              <w:rPr>
                <w:rFonts w:ascii="Times New Roman"/>
                <w:sz w:val="6"/>
              </w:rPr>
            </w:pPr>
          </w:p>
        </w:tc>
        <w:tc>
          <w:tcPr>
            <w:tcW w:w="777" w:type="dxa"/>
          </w:tcPr>
          <w:p>
            <w:pPr>
              <w:pStyle w:val="19"/>
              <w:spacing w:before="29" w:line="72" w:lineRule="exact"/>
              <w:ind w:right="87"/>
              <w:jc w:val="right"/>
              <w:rPr>
                <w:sz w:val="8"/>
              </w:rPr>
            </w:pPr>
            <w:r>
              <w:rPr>
                <w:w w:val="105"/>
                <w:sz w:val="8"/>
              </w:rPr>
              <w:t>U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P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/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D</w:t>
            </w:r>
            <w:r>
              <w:rPr>
                <w:spacing w:val="-2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O</w:t>
            </w:r>
            <w:r>
              <w:rPr>
                <w:spacing w:val="-3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W</w:t>
            </w:r>
            <w:r>
              <w:rPr>
                <w:spacing w:val="-3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M</w:t>
            </w:r>
            <w:r>
              <w:rPr>
                <w:spacing w:val="-12"/>
                <w:w w:val="105"/>
                <w:sz w:val="8"/>
              </w:rPr>
              <w:t xml:space="preserve"> 键 修 改</w:t>
            </w:r>
          </w:p>
        </w:tc>
        <w:tc>
          <w:tcPr>
            <w:tcW w:w="505" w:type="dxa"/>
          </w:tcPr>
          <w:p>
            <w:pPr>
              <w:pStyle w:val="19"/>
              <w:rPr>
                <w:rFonts w:ascii="Times New Roman"/>
                <w:sz w:val="6"/>
              </w:rPr>
            </w:pPr>
          </w:p>
        </w:tc>
        <w:tc>
          <w:tcPr>
            <w:tcW w:w="489" w:type="dxa"/>
          </w:tcPr>
          <w:p>
            <w:pPr>
              <w:pStyle w:val="19"/>
              <w:rPr>
                <w:rFonts w:ascii="Times New Roman"/>
                <w:sz w:val="6"/>
              </w:rPr>
            </w:pPr>
          </w:p>
        </w:tc>
        <w:tc>
          <w:tcPr>
            <w:tcW w:w="848" w:type="dxa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100" w:lineRule="exact"/>
              <w:ind w:left="176"/>
              <w:textAlignment w:val="auto"/>
              <w:outlineLvl w:val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功 能 码 序 号</w:t>
            </w:r>
          </w:p>
        </w:tc>
      </w:tr>
    </w:tbl>
    <w:p>
      <w:pPr>
        <w:pStyle w:val="8"/>
        <w:spacing w:before="2"/>
        <w:rPr>
          <w:sz w:val="8"/>
        </w:rPr>
      </w:pPr>
    </w:p>
    <w:p>
      <w:pPr>
        <w:spacing w:line="102" w:lineRule="exact"/>
        <w:ind w:left="1009" w:right="3948"/>
        <w:jc w:val="center"/>
        <w:rPr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-1421765</wp:posOffset>
                </wp:positionV>
                <wp:extent cx="3920490" cy="1391285"/>
                <wp:effectExtent l="0" t="0" r="0" b="0"/>
                <wp:wrapNone/>
                <wp:docPr id="853" name="组合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490" cy="1391285"/>
                          <a:chOff x="955" y="-2239"/>
                          <a:chExt cx="6174" cy="2191"/>
                        </a:xfrm>
                      </wpg:grpSpPr>
                      <pic:pic xmlns:pic="http://schemas.openxmlformats.org/drawingml/2006/picture">
                        <pic:nvPicPr>
                          <pic:cNvPr id="836" name="图片 1164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026" y="-2224"/>
                            <a:ext cx="6103" cy="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37" name="任意多边形 1165"/>
                        <wps:cNvSpPr/>
                        <wps:spPr>
                          <a:xfrm>
                            <a:off x="1969" y="-2240"/>
                            <a:ext cx="101" cy="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" h="116">
                                <a:moveTo>
                                  <a:pt x="100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115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38" name="图片 1166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1773" y="-1778"/>
                            <a:ext cx="3849" cy="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39" name="文本框 1167"/>
                        <wps:cNvSpPr txBox="1"/>
                        <wps:spPr>
                          <a:xfrm>
                            <a:off x="1569" y="-2095"/>
                            <a:ext cx="168" cy="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8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0" name="文本框 1168"/>
                        <wps:cNvSpPr txBox="1"/>
                        <wps:spPr>
                          <a:xfrm>
                            <a:off x="1123" y="-2002"/>
                            <a:ext cx="250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1" name="文本框 1169"/>
                        <wps:cNvSpPr txBox="1"/>
                        <wps:spPr>
                          <a:xfrm>
                            <a:off x="1963" y="-2002"/>
                            <a:ext cx="120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2" name="文本框 1170"/>
                        <wps:cNvSpPr txBox="1"/>
                        <wps:spPr>
                          <a:xfrm>
                            <a:off x="2750" y="-2002"/>
                            <a:ext cx="125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w w:val="105"/>
                                  <w:sz w:val="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3" name="文本框 1171"/>
                        <wps:cNvSpPr txBox="1"/>
                        <wps:spPr>
                          <a:xfrm>
                            <a:off x="3403" y="-2002"/>
                            <a:ext cx="139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H 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4" name="文本框 1172"/>
                        <wps:cNvSpPr txBox="1"/>
                        <wps:spPr>
                          <a:xfrm>
                            <a:off x="4233" y="-2002"/>
                            <a:ext cx="139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H 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5" name="文本框 1173"/>
                        <wps:cNvSpPr txBox="1"/>
                        <wps:spPr>
                          <a:xfrm>
                            <a:off x="4900" y="-2002"/>
                            <a:ext cx="125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L 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6" name="文本框 1174"/>
                        <wps:cNvSpPr txBox="1"/>
                        <wps:spPr>
                          <a:xfrm>
                            <a:off x="5678" y="-2012"/>
                            <a:ext cx="130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L 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7" name="文本框 1175"/>
                        <wps:cNvSpPr txBox="1"/>
                        <wps:spPr>
                          <a:xfrm>
                            <a:off x="6321" y="-2012"/>
                            <a:ext cx="139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U 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8" name="文本框 1176"/>
                        <wps:cNvSpPr txBox="1"/>
                        <wps:spPr>
                          <a:xfrm>
                            <a:off x="6878" y="-2012"/>
                            <a:ext cx="144" cy="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8"/>
                                </w:rPr>
                                <w:t>U 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49" name="文本框 1177"/>
                        <wps:cNvSpPr txBox="1"/>
                        <wps:spPr>
                          <a:xfrm>
                            <a:off x="1584" y="-1889"/>
                            <a:ext cx="105" cy="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9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切</w:t>
                              </w:r>
                            </w:p>
                            <w:p>
                              <w:pPr>
                                <w:spacing w:line="91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50" name="文本框 1178"/>
                        <wps:cNvSpPr txBox="1"/>
                        <wps:spPr>
                          <a:xfrm>
                            <a:off x="1641" y="-1596"/>
                            <a:ext cx="84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470"/>
                                </w:tabs>
                                <w:spacing w:line="9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spacing w:val="-2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G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返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-27"/>
                                  <w:w w:val="10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N</w:t>
                              </w:r>
                              <w:r>
                                <w:rPr>
                                  <w:spacing w:val="-32"/>
                                  <w:w w:val="10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spacing w:val="-32"/>
                                  <w:w w:val="10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spacing w:val="-27"/>
                                  <w:w w:val="10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spacing w:val="-31"/>
                                  <w:w w:val="10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进</w:t>
                              </w:r>
                            </w:p>
                            <w:p>
                              <w:pPr>
                                <w:tabs>
                                  <w:tab w:val="left" w:pos="609"/>
                                </w:tabs>
                                <w:spacing w:line="96" w:lineRule="exact"/>
                                <w:ind w:left="8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回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position w:val="1"/>
                                  <w:sz w:val="8"/>
                                </w:rPr>
                                <w:t>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51" name="文本框 1179"/>
                        <wps:cNvSpPr txBox="1"/>
                        <wps:spPr>
                          <a:xfrm>
                            <a:off x="955" y="-1241"/>
                            <a:ext cx="1239" cy="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94" w:lineRule="exact"/>
                                <w:ind w:left="273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I I 级 菜 单</w:t>
                              </w:r>
                            </w:p>
                            <w:p>
                              <w:pPr>
                                <w:spacing w:line="93" w:lineRule="exact"/>
                                <w:rPr>
                                  <w:rFonts w:ascii="Times New Roman" w:eastAsia="Times New Roman"/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（</w:t>
                              </w:r>
                              <w:r>
                                <w:rPr>
                                  <w:spacing w:val="-13"/>
                                  <w:w w:val="105"/>
                                  <w:sz w:val="8"/>
                                </w:rPr>
                                <w:t xml:space="preserve"> 功 能 码 序 号 选 择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 xml:space="preserve">） </w:t>
                              </w:r>
                              <w:r>
                                <w:rPr>
                                  <w:rFonts w:hint="eastAsia"/>
                                  <w:w w:val="105"/>
                                  <w:sz w:val="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Times New Roman" w:eastAsia="Times New Roman"/>
                                  <w:w w:val="105"/>
                                  <w:sz w:val="8"/>
                                </w:rPr>
                                <w:t xml:space="preserve"> 0</w:t>
                              </w:r>
                              <w:r>
                                <w:rPr>
                                  <w:rFonts w:ascii="Times New Roman" w:eastAsia="Times New Roman"/>
                                  <w:spacing w:val="-8"/>
                                  <w:w w:val="105"/>
                                  <w:sz w:val="8"/>
                                </w:rPr>
                                <w:t xml:space="preserve"> - </w:t>
                              </w:r>
                              <w:r>
                                <w:rPr>
                                  <w:rFonts w:ascii="Times New Roman" w:eastAsia="Times New Roman"/>
                                  <w:w w:val="105"/>
                                  <w:sz w:val="8"/>
                                </w:rPr>
                                <w:t>0 0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52" name="文本框 1180"/>
                        <wps:cNvSpPr txBox="1"/>
                        <wps:spPr>
                          <a:xfrm>
                            <a:off x="2404" y="-1284"/>
                            <a:ext cx="1463" cy="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94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8"/>
                                  <w:w w:val="105"/>
                                  <w:sz w:val="8"/>
                                </w:rPr>
                                <w:t xml:space="preserve">按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U P</w:t>
                              </w:r>
                              <w:r>
                                <w:rPr>
                                  <w:spacing w:val="-16"/>
                                  <w:w w:val="105"/>
                                  <w:sz w:val="8"/>
                                </w:rPr>
                                <w:t xml:space="preserve"> 键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（</w:t>
                              </w:r>
                              <w:r>
                                <w:rPr>
                                  <w:spacing w:val="-16"/>
                                  <w:w w:val="105"/>
                                  <w:sz w:val="8"/>
                                </w:rPr>
                                <w:t xml:space="preserve"> +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）</w:t>
                              </w:r>
                              <w:r>
                                <w:rPr>
                                  <w:spacing w:val="-13"/>
                                  <w:w w:val="105"/>
                                  <w:sz w:val="8"/>
                                </w:rPr>
                                <w:t xml:space="preserve"> 时 功 能 码 序 号 减 一</w:t>
                              </w:r>
                            </w:p>
                            <w:p>
                              <w:pPr>
                                <w:ind w:right="18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8"/>
                                  <w:w w:val="105"/>
                                  <w:sz w:val="8"/>
                                </w:rPr>
                                <w:t xml:space="preserve">按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spacing w:val="-3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W</w:t>
                              </w:r>
                              <w:r>
                                <w:rPr>
                                  <w:spacing w:val="-27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N</w:t>
                              </w:r>
                              <w:r>
                                <w:rPr>
                                  <w:spacing w:val="-16"/>
                                  <w:w w:val="105"/>
                                  <w:sz w:val="8"/>
                                </w:rPr>
                                <w:t xml:space="preserve"> 键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（</w:t>
                              </w:r>
                              <w:r>
                                <w:rPr>
                                  <w:spacing w:val="-17"/>
                                  <w:w w:val="105"/>
                                  <w:sz w:val="8"/>
                                </w:rPr>
                                <w:t xml:space="preserve"> - 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）</w:t>
                              </w:r>
                              <w:r>
                                <w:rPr>
                                  <w:spacing w:val="-13"/>
                                  <w:w w:val="105"/>
                                  <w:sz w:val="8"/>
                                </w:rPr>
                                <w:t xml:space="preserve"> 则 功 能 码 序 号 加</w:t>
                              </w:r>
                              <w:r>
                                <w:rPr>
                                  <w:w w:val="105"/>
                                  <w:sz w:val="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63" o:spid="_x0000_s1026" o:spt="203" style="position:absolute;left:0pt;margin-left:47.75pt;margin-top:-111.95pt;height:109.55pt;width:308.7pt;mso-position-horizontal-relative:page;z-index:-251665408;mso-width-relative:page;mso-height-relative:page;" coordorigin="955,-2239" coordsize="6174,2191" o:gfxdata="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">
                <o:lock v:ext="edit" aspectratio="f"/>
                <v:shape id="图片 1164" o:spid="_x0000_s1026" o:spt="75" type="#_x0000_t75" style="position:absolute;left:1026;top:-2224;height:550;width:6103;" filled="f" o:preferrelative="t" stroked="f" coordsize="21600,21600" o:gfxdata="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INi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3" o:title=""/>
                  <o:lock v:ext="edit" aspectratio="t"/>
                </v:shape>
                <v:shape id="任意多边形 1165" o:spid="_x0000_s1026" o:spt="100" style="position:absolute;left:1969;top:-2240;height:116;width:101;" fillcolor="#000000" filled="t" stroked="f" coordsize="101,116" o:gfxdata="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vij2/&#10;AAAA3AAAAA8AAAAAAAAAAQAgAAAAIgAAAGRycy9kb3ducmV2LnhtbFBLAQIUABQAAAAIAIdO4kAz&#10;LwWeOwAAADkAAAAQAAAAAAAAAAEAIAAAAA4BAABkcnMvc2hhcGV4bWwueG1sUEsFBgAAAAAGAAYA&#10;WwEAALgDAAAAAA==&#10;" path="m100,0l0,0,50,115,100,0xe">
                  <v:fill on="t" focussize="0,0"/>
                  <v:stroke on="f"/>
                  <v:imagedata o:title=""/>
                  <o:lock v:ext="edit" aspectratio="f"/>
                </v:shape>
                <v:shape id="图片 1166" o:spid="_x0000_s1026" o:spt="75" type="#_x0000_t75" style="position:absolute;left:1773;top:-1778;height:1730;width:3849;" filled="f" o:preferrelative="t" stroked="f" coordsize="21600,21600" o:gfxdata="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VLM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4" o:title=""/>
                  <o:lock v:ext="edit" aspectratio="t"/>
                </v:shape>
                <v:shape id="文本框 1167" o:spid="_x0000_s1026" o:spt="202" type="#_x0000_t202" style="position:absolute;left:1569;top:-2095;height:85;width:168;" filled="f" stroked="f" coordsize="21600,21600" o:gfxdata="UEsDBAoAAAAAAIdO4kAAAAAAAAAAAAAAAAAEAAAAZHJzL1BLAwQUAAAACACHTuJAuClj7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sn7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lj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84" w:lineRule="exac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P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R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G</w:t>
                        </w:r>
                      </w:p>
                    </w:txbxContent>
                  </v:textbox>
                </v:shape>
                <v:shape id="文本框 1168" o:spid="_x0000_s1026" o:spt="202" type="#_x0000_t202" style="position:absolute;left:1123;top:-2002;height:94;width:250;" filled="f" stroked="f" coordsize="21600,21600" o:gfxdata="UEsDBAoAAAAAAIdO4kAAAAAAAAAAAAAAAAAEAAAAZHJzL1BLAwQUAAAACACHTuJAcRW5DL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uQ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v:shape id="文本框 1169" o:spid="_x0000_s1026" o:spt="202" type="#_x0000_t202" style="position:absolute;left:1963;top:-2002;height:94;width:120;" filled="f" stroked="f" coordsize="21600,21600" o:gfxdata="UEsDBAoAAAAAAIdO4kAAAAAAAAAAAAAAAAAEAAAAZHJzL1BLAwQUAAAACACHTuJAHlkcl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kc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 xml:space="preserve"> 0</w:t>
                        </w:r>
                      </w:p>
                    </w:txbxContent>
                  </v:textbox>
                </v:shape>
                <v:shape id="文本框 1170" o:spid="_x0000_s1026" o:spt="202" type="#_x0000_t202" style="position:absolute;left:2750;top:-2002;height:94;width:125;" filled="f" stroked="f" coordsize="21600,21600" o:gfxdata="UEsDBAoAAAAAAIdO4kAAAAAAAAAAAAAAAAAEAAAAZHJzL1BLAwQUAAAACACHTuJA7ouC4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uC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hint="eastAsia" w:ascii="Times New Roman"/>
                            <w:w w:val="105"/>
                            <w:sz w:val="8"/>
                            <w:lang w:val="en-US"/>
                          </w:rPr>
                          <w:t>P</w:t>
                        </w: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文本框 1171" o:spid="_x0000_s1026" o:spt="202" type="#_x0000_t202" style="position:absolute;left:3403;top:-2002;height:94;width:139;" filled="f" stroked="f" coordsize="21600,21600" o:gfxdata="UEsDBAoAAAAAAIdO4kAAAAAAAAAAAAAAAAAEAAAAZHJzL1BLAwQUAAAACACHTuJAgccne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Adj+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J3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H 0</w:t>
                        </w:r>
                      </w:p>
                    </w:txbxContent>
                  </v:textbox>
                </v:shape>
                <v:shape id="文本框 1172" o:spid="_x0000_s1026" o:spt="202" type="#_x0000_t202" style="position:absolute;left:4233;top:-2002;height:94;width:139;" filled="f" stroked="f" coordsize="21600,21600" o:gfxdata="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6/D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H 3</w:t>
                        </w:r>
                      </w:p>
                    </w:txbxContent>
                  </v:textbox>
                </v:shape>
                <v:shape id="文本框 1173" o:spid="_x0000_s1026" o:spt="202" type="#_x0000_t202" style="position:absolute;left:4900;top:-2002;height:94;width:125;" filled="f" stroked="f" coordsize="21600,21600" o:gfxdata="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iG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L 0</w:t>
                        </w:r>
                      </w:p>
                    </w:txbxContent>
                  </v:textbox>
                </v:shape>
                <v:shape id="文本框 1174" o:spid="_x0000_s1026" o:spt="202" type="#_x0000_t202" style="position:absolute;left:5678;top:-2012;height:94;width:130;" filled="f" stroked="f" coordsize="21600,21600" o:gfxdata="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CE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L 6</w:t>
                        </w:r>
                      </w:p>
                    </w:txbxContent>
                  </v:textbox>
                </v:shape>
                <v:shape id="文本框 1175" o:spid="_x0000_s1026" o:spt="202" type="#_x0000_t202" style="position:absolute;left:6321;top:-2012;height:94;width:139;" filled="f" stroked="f" coordsize="21600,21600" o:gfxdata="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8IX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U 0</w:t>
                        </w:r>
                      </w:p>
                    </w:txbxContent>
                  </v:textbox>
                </v:shape>
                <v:shape id="文本框 1176" o:spid="_x0000_s1026" o:spt="202" type="#_x0000_t202" style="position:absolute;left:6878;top:-2012;height:94;width:144;" filled="f" stroked="f" coordsize="21600,21600" o:gfxdata="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jtQ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8"/>
                          </w:rPr>
                          <w:t>U 1</w:t>
                        </w:r>
                      </w:p>
                    </w:txbxContent>
                  </v:textbox>
                </v:shape>
                <v:shape id="文本框 1177" o:spid="_x0000_s1026" o:spt="202" type="#_x0000_t202" style="position:absolute;left:1584;top:-1889;height:186;width:105;" filled="f" stroked="f" coordsize="21600,21600" o:gfxdata="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8Qk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94" w:lineRule="exac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切</w:t>
                        </w:r>
                      </w:p>
                      <w:p>
                        <w:pPr>
                          <w:spacing w:line="91" w:lineRule="exac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换</w:t>
                        </w:r>
                      </w:p>
                    </w:txbxContent>
                  </v:textbox>
                </v:shape>
                <v:shape id="文本框 1178" o:spid="_x0000_s1026" o:spt="202" type="#_x0000_t202" style="position:absolute;left:1641;top:-1596;height:195;width:849;" filled="f" stroked="f" coordsize="21600,21600" o:gfxdata="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ML9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470"/>
                          </w:tabs>
                          <w:spacing w:line="99" w:lineRule="exact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P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R</w:t>
                        </w:r>
                        <w:r>
                          <w:rPr>
                            <w:spacing w:val="-2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G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返</w:t>
                        </w:r>
                        <w:r>
                          <w:rPr>
                            <w:w w:val="105"/>
                            <w:sz w:val="8"/>
                          </w:rPr>
                          <w:tab/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E</w:t>
                        </w:r>
                        <w:r>
                          <w:rPr>
                            <w:spacing w:val="-27"/>
                            <w:w w:val="10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N</w:t>
                        </w:r>
                        <w:r>
                          <w:rPr>
                            <w:spacing w:val="-32"/>
                            <w:w w:val="10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T</w:t>
                        </w:r>
                        <w:r>
                          <w:rPr>
                            <w:spacing w:val="-32"/>
                            <w:w w:val="10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E</w:t>
                        </w:r>
                        <w:r>
                          <w:rPr>
                            <w:spacing w:val="-27"/>
                            <w:w w:val="10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R</w:t>
                        </w:r>
                        <w:r>
                          <w:rPr>
                            <w:spacing w:val="-31"/>
                            <w:w w:val="10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进</w:t>
                        </w:r>
                      </w:p>
                      <w:p>
                        <w:pPr>
                          <w:tabs>
                            <w:tab w:val="left" w:pos="609"/>
                          </w:tabs>
                          <w:spacing w:line="96" w:lineRule="exact"/>
                          <w:ind w:left="81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回</w:t>
                        </w:r>
                        <w:r>
                          <w:rPr>
                            <w:w w:val="105"/>
                            <w:sz w:val="8"/>
                          </w:rPr>
                          <w:tab/>
                        </w:r>
                        <w:r>
                          <w:rPr>
                            <w:w w:val="105"/>
                            <w:position w:val="1"/>
                            <w:sz w:val="8"/>
                          </w:rPr>
                          <w:t>入</w:t>
                        </w:r>
                      </w:p>
                    </w:txbxContent>
                  </v:textbox>
                </v:shape>
                <v:shape id="文本框 1179" o:spid="_x0000_s1026" o:spt="202" type="#_x0000_t202" style="position:absolute;left:955;top:-1241;height:187;width:1239;" filled="f" stroked="f" coordsize="21600,21600" o:gfxdata="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CK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94" w:lineRule="exact"/>
                          <w:ind w:left="273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I I 级 菜 单</w:t>
                        </w:r>
                      </w:p>
                      <w:p>
                        <w:pPr>
                          <w:spacing w:line="93" w:lineRule="exact"/>
                          <w:rPr>
                            <w:rFonts w:ascii="Times New Roman" w:eastAsia="Times New Roman"/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（</w:t>
                        </w:r>
                        <w:r>
                          <w:rPr>
                            <w:spacing w:val="-13"/>
                            <w:w w:val="105"/>
                            <w:sz w:val="8"/>
                          </w:rPr>
                          <w:t xml:space="preserve"> 功 能 码 序 号 选 择 </w:t>
                        </w:r>
                        <w:r>
                          <w:rPr>
                            <w:w w:val="105"/>
                            <w:sz w:val="8"/>
                          </w:rPr>
                          <w:t xml:space="preserve">） </w:t>
                        </w:r>
                        <w:r>
                          <w:rPr>
                            <w:rFonts w:hint="eastAsia"/>
                            <w:w w:val="105"/>
                            <w:sz w:val="8"/>
                            <w:lang w:val="en-US"/>
                          </w:rPr>
                          <w:t>P</w:t>
                        </w:r>
                        <w:r>
                          <w:rPr>
                            <w:rFonts w:ascii="Times New Roman" w:eastAsia="Times New Roman"/>
                            <w:w w:val="105"/>
                            <w:sz w:val="8"/>
                          </w:rPr>
                          <w:t xml:space="preserve"> 0</w:t>
                        </w:r>
                        <w:r>
                          <w:rPr>
                            <w:rFonts w:ascii="Times New Roman" w:eastAsia="Times New Roman"/>
                            <w:spacing w:val="-8"/>
                            <w:w w:val="105"/>
                            <w:sz w:val="8"/>
                          </w:rPr>
                          <w:t xml:space="preserve"> - </w:t>
                        </w:r>
                        <w:r>
                          <w:rPr>
                            <w:rFonts w:ascii="Times New Roman" w:eastAsia="Times New Roman"/>
                            <w:w w:val="105"/>
                            <w:sz w:val="8"/>
                          </w:rPr>
                          <w:t>0 0</w:t>
                        </w:r>
                      </w:p>
                    </w:txbxContent>
                  </v:textbox>
                </v:shape>
                <v:shape id="文本框 1180" o:spid="_x0000_s1026" o:spt="202" type="#_x0000_t202" style="position:absolute;left:2404;top:-1284;height:286;width:1463;" filled="f" stroked="f" coordsize="21600,21600" o:gfxdata="UEsDBAoAAAAAAIdO4kAAAAAAAAAAAAAAAAAEAAAAZHJzL1BLAwQUAAAACACHTuJAa1IUPb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Hkf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IU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94" w:lineRule="exact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5"/>
                            <w:sz w:val="8"/>
                          </w:rPr>
                          <w:t xml:space="preserve">按 </w:t>
                        </w:r>
                        <w:r>
                          <w:rPr>
                            <w:w w:val="105"/>
                            <w:sz w:val="8"/>
                          </w:rPr>
                          <w:t>U P</w:t>
                        </w:r>
                        <w:r>
                          <w:rPr>
                            <w:spacing w:val="-16"/>
                            <w:w w:val="105"/>
                            <w:sz w:val="8"/>
                          </w:rPr>
                          <w:t xml:space="preserve"> 键 </w:t>
                        </w:r>
                        <w:r>
                          <w:rPr>
                            <w:w w:val="105"/>
                            <w:sz w:val="8"/>
                          </w:rPr>
                          <w:t>（</w:t>
                        </w:r>
                        <w:r>
                          <w:rPr>
                            <w:spacing w:val="-16"/>
                            <w:w w:val="105"/>
                            <w:sz w:val="8"/>
                          </w:rPr>
                          <w:t xml:space="preserve"> + </w:t>
                        </w:r>
                        <w:r>
                          <w:rPr>
                            <w:w w:val="105"/>
                            <w:sz w:val="8"/>
                          </w:rPr>
                          <w:t>）</w:t>
                        </w:r>
                        <w:r>
                          <w:rPr>
                            <w:spacing w:val="-13"/>
                            <w:w w:val="105"/>
                            <w:sz w:val="8"/>
                          </w:rPr>
                          <w:t xml:space="preserve"> 时 功 能 码 序 号 减 一</w:t>
                        </w:r>
                      </w:p>
                      <w:p>
                        <w:pPr>
                          <w:ind w:right="18"/>
                          <w:rPr>
                            <w:sz w:val="8"/>
                          </w:rPr>
                        </w:pPr>
                        <w:r>
                          <w:rPr>
                            <w:spacing w:val="-8"/>
                            <w:w w:val="105"/>
                            <w:sz w:val="8"/>
                          </w:rPr>
                          <w:t xml:space="preserve">按 </w:t>
                        </w:r>
                        <w:r>
                          <w:rPr>
                            <w:w w:val="105"/>
                            <w:sz w:val="8"/>
                          </w:rPr>
                          <w:t>D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O</w:t>
                        </w:r>
                        <w:r>
                          <w:rPr>
                            <w:spacing w:val="-3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W</w:t>
                        </w:r>
                        <w:r>
                          <w:rPr>
                            <w:spacing w:val="-27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8"/>
                          </w:rPr>
                          <w:t>N</w:t>
                        </w:r>
                        <w:r>
                          <w:rPr>
                            <w:spacing w:val="-16"/>
                            <w:w w:val="105"/>
                            <w:sz w:val="8"/>
                          </w:rPr>
                          <w:t xml:space="preserve"> 键 </w:t>
                        </w:r>
                        <w:r>
                          <w:rPr>
                            <w:w w:val="105"/>
                            <w:sz w:val="8"/>
                          </w:rPr>
                          <w:t>（</w:t>
                        </w:r>
                        <w:r>
                          <w:rPr>
                            <w:spacing w:val="-17"/>
                            <w:w w:val="105"/>
                            <w:sz w:val="8"/>
                          </w:rPr>
                          <w:t xml:space="preserve"> - </w:t>
                        </w:r>
                        <w:r>
                          <w:rPr>
                            <w:w w:val="105"/>
                            <w:sz w:val="8"/>
                          </w:rPr>
                          <w:t>）</w:t>
                        </w:r>
                        <w:r>
                          <w:rPr>
                            <w:spacing w:val="-13"/>
                            <w:w w:val="105"/>
                            <w:sz w:val="8"/>
                          </w:rPr>
                          <w:t xml:space="preserve"> 则 功 能 码 序 号 加</w:t>
                        </w:r>
                        <w:r>
                          <w:rPr>
                            <w:w w:val="105"/>
                            <w:sz w:val="8"/>
                          </w:rPr>
                          <w:t>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w w:val="105"/>
          <w:sz w:val="8"/>
        </w:rPr>
        <w:t>I I I 级 菜 单</w:t>
      </w:r>
    </w:p>
    <w:p>
      <w:pPr>
        <w:spacing w:line="102" w:lineRule="exact"/>
        <w:ind w:left="1009" w:right="3948"/>
        <w:jc w:val="center"/>
        <w:rPr>
          <w:sz w:val="8"/>
        </w:rPr>
      </w:pPr>
      <w:r>
        <w:rPr>
          <w:w w:val="105"/>
          <w:sz w:val="8"/>
        </w:rPr>
        <w:t>（ 功 能 码 值 设 置 ）</w:t>
      </w:r>
    </w:p>
    <w:p>
      <w:pPr>
        <w:spacing w:line="102" w:lineRule="exact"/>
        <w:jc w:val="center"/>
        <w:rPr>
          <w:sz w:val="8"/>
        </w:rPr>
        <w:sectPr>
          <w:type w:val="continuous"/>
          <w:pgSz w:w="8060" w:h="11900"/>
          <w:pgMar w:top="700" w:right="320" w:bottom="440" w:left="420" w:header="720" w:footer="720" w:gutter="0"/>
          <w:cols w:equalWidth="0" w:num="2">
            <w:col w:w="1316" w:space="40"/>
            <w:col w:w="5964"/>
          </w:cols>
        </w:sectPr>
      </w:pPr>
    </w:p>
    <w:p>
      <w:pPr>
        <w:pStyle w:val="8"/>
        <w:spacing w:before="1"/>
        <w:rPr>
          <w:sz w:val="13"/>
        </w:rPr>
      </w:pPr>
    </w:p>
    <w:p>
      <w:pPr>
        <w:pStyle w:val="8"/>
        <w:ind w:left="1195" w:right="1255"/>
        <w:jc w:val="center"/>
      </w:pPr>
      <w:r>
        <w:t>图3-2.三级菜单操作流程图</w:t>
      </w:r>
    </w:p>
    <w:p>
      <w:pPr>
        <w:pStyle w:val="8"/>
        <w:spacing w:before="11"/>
        <w:rPr>
          <w:sz w:val="15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4037965</wp:posOffset>
                </wp:positionH>
                <wp:positionV relativeFrom="paragraph">
                  <wp:posOffset>122555</wp:posOffset>
                </wp:positionV>
                <wp:extent cx="323215" cy="143510"/>
                <wp:effectExtent l="0" t="0" r="0" b="0"/>
                <wp:wrapNone/>
                <wp:docPr id="891" name="组合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" cy="143510"/>
                          <a:chOff x="6230" y="-8"/>
                          <a:chExt cx="509" cy="226"/>
                        </a:xfrm>
                      </wpg:grpSpPr>
                      <wps:wsp>
                        <wps:cNvPr id="888" name="直线 1190"/>
                        <wps:cNvCnPr/>
                        <wps:spPr>
                          <a:xfrm>
                            <a:off x="6240" y="-3"/>
                            <a:ext cx="490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9" name="任意多边形 1191"/>
                        <wps:cNvSpPr/>
                        <wps:spPr>
                          <a:xfrm>
                            <a:off x="6235" y="-8"/>
                            <a:ext cx="500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226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0" name="直线 1192"/>
                        <wps:cNvCnPr/>
                        <wps:spPr>
                          <a:xfrm>
                            <a:off x="6240" y="213"/>
                            <a:ext cx="490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89" o:spid="_x0000_s1026" o:spt="203" style="position:absolute;left:0pt;margin-left:317.95pt;margin-top:9.65pt;height:11.3pt;width:25.45pt;mso-position-horizontal-relative:page;z-index:-251662336;mso-width-relative:page;mso-height-relative:page;" coordorigin="6230,-8" coordsize="509,226" o:gfxdata="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hxWeH9kAAAAJAQAADwAAAAAAAAABACAAAAAiAAAAZHJzL2Rvd25yZXYueG1sUEsBAhQA&#10;FAAAAAgAh07iQK3UR4oOAwAA0QkAAA4AAAAAAAAAAQAgAAAAKAEAAGRycy9lMm9Eb2MueG1sUEsF&#10;BgAAAAAGAAYAWQEAAKgGAAAAAA==&#10;">
                <o:lock v:ext="edit" aspectratio="f"/>
                <v:line id="直线 1190" o:spid="_x0000_s1026" o:spt="20" style="position:absolute;left:6240;top:-3;height:0;width:490;" filled="f" stroked="t" coordsize="21600,21600" o:gfxdata="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Ohi7sAAADc&#10;AAAADwAAAAAAAAABACAAAAAiAAAAZHJzL2Rvd25yZXYueG1sUEsBAhQAFAAAAAgAh07iQDMvBZ47&#10;AAAAOQAAABAAAAAAAAAAAQAgAAAACgEAAGRycy9zaGFwZXhtbC54bWxQSwUGAAAAAAYABgBbAQAA&#10;tA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任意多边形 1191" o:spid="_x0000_s1026" o:spt="100" style="position:absolute;left:6235;top:-8;height:226;width:500;" filled="f" stroked="t" coordsize="500,226" o:gfxdata="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shzm/&#10;AAAA3AAAAA8AAAAAAAAAAQAgAAAAIgAAAGRycy9kb3ducmV2LnhtbFBLAQIUABQAAAAIAIdO4kAz&#10;LwWeOwAAADkAAAAQAAAAAAAAAAEAIAAAAA4BAABkcnMvc2hhcGV4bWwueG1sUEsFBgAAAAAGAAYA&#10;WwEAALgDAAAAAA==&#10;" path="m0,0l0,226m499,0l499,226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line id="直线 1192" o:spid="_x0000_s1026" o:spt="20" style="position:absolute;left:6240;top:213;height:0;width:490;" filled="f" stroked="t" coordsize="21600,21600" o:gfxdata="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rDtQ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2486660</wp:posOffset>
                </wp:positionH>
                <wp:positionV relativeFrom="paragraph">
                  <wp:posOffset>125730</wp:posOffset>
                </wp:positionV>
                <wp:extent cx="271780" cy="143510"/>
                <wp:effectExtent l="0" t="0" r="0" b="0"/>
                <wp:wrapNone/>
                <wp:docPr id="887" name="组合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" cy="143510"/>
                          <a:chOff x="3878" y="-8"/>
                          <a:chExt cx="428" cy="226"/>
                        </a:xfrm>
                      </wpg:grpSpPr>
                      <wps:wsp>
                        <wps:cNvPr id="884" name="直线 1186"/>
                        <wps:cNvCnPr/>
                        <wps:spPr>
                          <a:xfrm>
                            <a:off x="3888" y="-3"/>
                            <a:ext cx="40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5" name="任意多边形 1187"/>
                        <wps:cNvSpPr/>
                        <wps:spPr>
                          <a:xfrm>
                            <a:off x="3883" y="-8"/>
                            <a:ext cx="418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418" y="0"/>
                                </a:moveTo>
                                <a:lnTo>
                                  <a:pt x="418" y="226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6" name="直线 1188"/>
                        <wps:cNvCnPr/>
                        <wps:spPr>
                          <a:xfrm>
                            <a:off x="3888" y="213"/>
                            <a:ext cx="408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85" o:spid="_x0000_s1026" o:spt="203" style="position:absolute;left:0pt;margin-left:195.8pt;margin-top:9.9pt;height:11.3pt;width:21.4pt;mso-position-horizontal-relative:page;z-index:-251663360;mso-width-relative:page;mso-height-relative:page;" coordorigin="3878,-8" coordsize="428,226" o:gfxdata="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">
                <o:lock v:ext="edit" aspectratio="f"/>
                <v:line id="直线 1186" o:spid="_x0000_s1026" o:spt="20" style="position:absolute;left:3888;top:-3;height:0;width:408;" filled="f" stroked="t" coordsize="21600,21600" o:gfxdata="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6rjr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任意多边形 1187" o:spid="_x0000_s1026" o:spt="100" style="position:absolute;left:3883;top:-8;height:226;width:418;" filled="f" stroked="t" coordsize="418,226" o:gfxdata="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jaoq/&#10;AAAA3AAAAA8AAAAAAAAAAQAgAAAAIgAAAGRycy9kb3ducmV2LnhtbFBLAQIUABQAAAAIAIdO4kAz&#10;LwWeOwAAADkAAAAQAAAAAAAAAAEAIAAAAA4BAABkcnMvc2hhcGV4bWwueG1sUEsFBgAAAAAGAAYA&#10;WwEAALgDAAAAAA==&#10;" path="m0,0l0,226m418,0l418,226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line id="直线 1188" o:spid="_x0000_s1026" o:spt="20" style="position:absolute;left:3888;top:213;height:0;width:408;" filled="f" stroked="t" coordsize="21600,21600" o:gfxdata="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0JBi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125730</wp:posOffset>
                </wp:positionV>
                <wp:extent cx="219710" cy="143510"/>
                <wp:effectExtent l="0" t="0" r="0" b="0"/>
                <wp:wrapNone/>
                <wp:docPr id="857" name="组合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" cy="143510"/>
                          <a:chOff x="3134" y="-8"/>
                          <a:chExt cx="346" cy="226"/>
                        </a:xfrm>
                      </wpg:grpSpPr>
                      <wps:wsp>
                        <wps:cNvPr id="854" name="直线 1182"/>
                        <wps:cNvCnPr/>
                        <wps:spPr>
                          <a:xfrm>
                            <a:off x="3144" y="-3"/>
                            <a:ext cx="326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55" name="任意多边形 1183"/>
                        <wps:cNvSpPr/>
                        <wps:spPr>
                          <a:xfrm>
                            <a:off x="3139" y="-8"/>
                            <a:ext cx="336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336" y="0"/>
                                </a:moveTo>
                                <a:lnTo>
                                  <a:pt x="336" y="226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6" name="直线 1184"/>
                        <wps:cNvCnPr/>
                        <wps:spPr>
                          <a:xfrm>
                            <a:off x="3144" y="213"/>
                            <a:ext cx="326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81" o:spid="_x0000_s1026" o:spt="203" style="position:absolute;left:0pt;margin-left:157.7pt;margin-top:9.9pt;height:11.3pt;width:17.3pt;mso-position-horizontal-relative:page;z-index:-251664384;mso-width-relative:page;mso-height-relative:page;" coordorigin="3134,-8" coordsize="346,226" o:gfxdata="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">
                <o:lock v:ext="edit" aspectratio="f"/>
                <v:line id="直线 1182" o:spid="_x0000_s1026" o:spt="20" style="position:absolute;left:3144;top:-3;height:0;width:326;" filled="f" stroked="t" coordsize="21600,21600" o:gfxdata="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uh8m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任意多边形 1183" o:spid="_x0000_s1026" o:spt="100" style="position:absolute;left:3139;top:-8;height:226;width:336;" filled="f" stroked="t" coordsize="336,226" o:gfxdata="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RI828AAAA&#10;3AAAAA8AAAAAAAAAAQAgAAAAIgAAAGRycy9kb3ducmV2LnhtbFBLAQIUABQAAAAIAIdO4kAzLwWe&#10;OwAAADkAAAAQAAAAAAAAAAEAIAAAAAsBAABkcnMvc2hhcGV4bWwueG1sUEsFBgAAAAAGAAYAWwEA&#10;ALUDAAAAAA==&#10;" path="m0,0l0,226m336,0l336,226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line id="直线 1184" o:spid="_x0000_s1026" o:spt="20" style="position:absolute;left:3144;top:213;height:0;width:326;" filled="f" stroked="t" coordsize="21600,21600" o:gfxdata="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wvCW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8"/>
        <w:ind w:left="468"/>
      </w:pPr>
      <w:r>
        <w:t>说明：在三级菜单操作时，可按</w:t>
      </w:r>
      <w:r>
        <w:rPr>
          <w:rFonts w:hint="eastAsia"/>
          <w:lang w:val="en-US" w:eastAsia="zh-CN"/>
        </w:rPr>
        <w:t xml:space="preserve"> </w:t>
      </w:r>
      <w:r>
        <w:t>PRG 键或</w:t>
      </w:r>
      <w:r>
        <w:rPr>
          <w:rFonts w:hint="eastAsia"/>
          <w:lang w:val="en-US" w:eastAsia="zh-CN"/>
        </w:rPr>
        <w:t xml:space="preserve"> </w:t>
      </w:r>
      <w:r>
        <w:t>ENTER</w:t>
      </w:r>
      <w:r>
        <w:rPr>
          <w:rFonts w:hint="eastAsia"/>
          <w:lang w:val="en-US" w:eastAsia="zh-CN"/>
        </w:rPr>
        <w:t xml:space="preserve"> </w:t>
      </w:r>
      <w:r>
        <w:t>键均可返回二级菜单。但按</w:t>
      </w:r>
      <w:r>
        <w:rPr>
          <w:rFonts w:hint="eastAsia"/>
          <w:lang w:val="en-US" w:eastAsia="zh-CN"/>
        </w:rPr>
        <w:t xml:space="preserve"> </w:t>
      </w:r>
      <w:r>
        <w:t>ENTER</w:t>
      </w:r>
      <w:r>
        <w:rPr>
          <w:rFonts w:hint="eastAsia"/>
          <w:lang w:val="en-US" w:eastAsia="zh-CN"/>
        </w:rPr>
        <w:t xml:space="preserve"> </w:t>
      </w:r>
      <w:r>
        <w:t>键将保存当</w:t>
      </w:r>
    </w:p>
    <w:p>
      <w:pPr>
        <w:pStyle w:val="8"/>
        <w:tabs>
          <w:tab w:val="left" w:pos="3770"/>
        </w:tabs>
        <w:spacing w:before="98"/>
        <w:ind w:left="146"/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56515</wp:posOffset>
                </wp:positionV>
                <wp:extent cx="167640" cy="143510"/>
                <wp:effectExtent l="0" t="0" r="0" b="0"/>
                <wp:wrapNone/>
                <wp:docPr id="896" name="组合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" cy="143510"/>
                          <a:chOff x="3845" y="90"/>
                          <a:chExt cx="264" cy="226"/>
                        </a:xfrm>
                      </wpg:grpSpPr>
                      <wps:wsp>
                        <wps:cNvPr id="892" name="直线 1194"/>
                        <wps:cNvCnPr/>
                        <wps:spPr>
                          <a:xfrm>
                            <a:off x="3854" y="95"/>
                            <a:ext cx="245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3" name="任意多边形 1195"/>
                        <wps:cNvSpPr/>
                        <wps:spPr>
                          <a:xfrm>
                            <a:off x="3849" y="90"/>
                            <a:ext cx="255" cy="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254" y="0"/>
                                </a:moveTo>
                                <a:lnTo>
                                  <a:pt x="254" y="226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4" name="直线 1196"/>
                        <wps:cNvCnPr/>
                        <wps:spPr>
                          <a:xfrm>
                            <a:off x="3854" y="311"/>
                            <a:ext cx="245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5" name="文本框 1197"/>
                        <wps:cNvSpPr txBox="1"/>
                        <wps:spPr>
                          <a:xfrm>
                            <a:off x="3844" y="90"/>
                            <a:ext cx="264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3" o:spid="_x0000_s1026" o:spt="203" style="position:absolute;left:0pt;margin-left:192.2pt;margin-top:4.45pt;height:11.3pt;width:13.2pt;mso-position-horizontal-relative:page;z-index:-251661312;mso-width-relative:page;mso-height-relative:page;" coordorigin="3845,90" coordsize="264,226" o:gfxdata="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AsultQ2AAAAAgB&#10;AAAPAAAAAAAAAAEAIAAAACIAAABkcnMvZG93bnJldi54bWxQSwECFAAUAAAACACHTuJAdEDiUHED&#10;AABwCwAADgAAAAAAAAABACAAAAAnAQAAZHJzL2Uyb0RvYy54bWxQSwUGAAAAAAYABgBZAQAACgcA&#10;AAAA&#10;">
                <o:lock v:ext="edit" aspectratio="f"/>
                <v:line id="直线 1194" o:spid="_x0000_s1026" o:spt="20" style="position:absolute;left:3854;top:95;height:0;width:245;" filled="f" stroked="t" coordsize="21600,21600" o:gfxdata="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IAvL4A&#10;AADc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任意多边形 1195" o:spid="_x0000_s1026" o:spt="100" style="position:absolute;left:3849;top:90;height:226;width:255;" filled="f" stroked="t" coordsize="255,226" o:gfxdata="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oj+L4A&#10;AADcAAAADwAAAAAAAAABACAAAAAiAAAAZHJzL2Rvd25yZXYueG1sUEsBAhQAFAAAAAgAh07iQDMv&#10;BZ47AAAAOQAAABAAAAAAAAAAAQAgAAAADQEAAGRycy9zaGFwZXhtbC54bWxQSwUGAAAAAAYABgBb&#10;AQAAtwMAAAAA&#10;" path="m0,0l0,226m254,0l254,226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line id="直线 1196" o:spid="_x0000_s1026" o:spt="20" style="position:absolute;left:3854;top:311;height:0;width:245;" filled="f" stroked="t" coordsize="21600,21600" o:gfxdata="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XPV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文本框 1197" o:spid="_x0000_s1026" o:spt="202" type="#_x0000_t202" style="position:absolute;left:3844;top:90;height:226;width:264;" filled="f" stroked="f" coordsize="21600,21600" o:gfxdata="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I20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前的参</w:t>
      </w:r>
      <w:r>
        <w:rPr>
          <w:spacing w:val="4"/>
        </w:rPr>
        <w:t>数</w:t>
      </w:r>
      <w:r>
        <w:t>修改</w:t>
      </w:r>
      <w:r>
        <w:rPr>
          <w:spacing w:val="4"/>
        </w:rPr>
        <w:t>值</w:t>
      </w:r>
      <w:r>
        <w:t>并转</w:t>
      </w:r>
      <w:r>
        <w:rPr>
          <w:spacing w:val="4"/>
        </w:rPr>
        <w:t>移</w:t>
      </w:r>
      <w:r>
        <w:t>到下</w:t>
      </w:r>
      <w:r>
        <w:rPr>
          <w:spacing w:val="4"/>
        </w:rPr>
        <w:t>一</w:t>
      </w:r>
      <w:r>
        <w:t>个功</w:t>
      </w:r>
      <w:r>
        <w:rPr>
          <w:spacing w:val="4"/>
        </w:rPr>
        <w:t>能</w:t>
      </w:r>
      <w:r>
        <w:t>码；</w:t>
      </w:r>
      <w:r>
        <w:rPr>
          <w:spacing w:val="4"/>
        </w:rPr>
        <w:t>而</w:t>
      </w:r>
      <w:r>
        <w:t>按</w:t>
      </w:r>
      <w:r>
        <w:tab/>
      </w:r>
      <w:r>
        <w:t>键是放弃当前</w:t>
      </w:r>
      <w:r>
        <w:rPr>
          <w:spacing w:val="4"/>
        </w:rPr>
        <w:t>的参</w:t>
      </w:r>
      <w:r>
        <w:t>数修改。</w:t>
      </w:r>
    </w:p>
    <w:p>
      <w:pPr>
        <w:pStyle w:val="8"/>
        <w:spacing w:before="102"/>
        <w:ind w:left="468"/>
      </w:pPr>
      <w:r>
        <w:t>举例：将功能码</w:t>
      </w:r>
      <w:r>
        <w:rPr>
          <w:rFonts w:hint="eastAsia"/>
          <w:lang w:val="en-US"/>
        </w:rPr>
        <w:t>P</w:t>
      </w:r>
      <w:r>
        <w:t>1-04从0.00Hz更改设定为5.00Hz。</w:t>
      </w:r>
    </w:p>
    <w:p>
      <w:pPr>
        <w:pStyle w:val="8"/>
        <w:spacing w:before="5"/>
        <w:rPr>
          <w:sz w:val="11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675640</wp:posOffset>
                </wp:positionH>
                <wp:positionV relativeFrom="paragraph">
                  <wp:posOffset>8255</wp:posOffset>
                </wp:positionV>
                <wp:extent cx="3843655" cy="693420"/>
                <wp:effectExtent l="4445" t="0" r="19050" b="11430"/>
                <wp:wrapNone/>
                <wp:docPr id="939" name="组合 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655" cy="693420"/>
                          <a:chOff x="1064" y="-448"/>
                          <a:chExt cx="6053" cy="1092"/>
                        </a:xfrm>
                      </wpg:grpSpPr>
                      <wps:wsp>
                        <wps:cNvPr id="900" name="矩形 1205"/>
                        <wps:cNvSpPr/>
                        <wps:spPr>
                          <a:xfrm>
                            <a:off x="4958" y="-407"/>
                            <a:ext cx="767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1" name="任意多边形 1206"/>
                        <wps:cNvSpPr/>
                        <wps:spPr>
                          <a:xfrm>
                            <a:off x="4413" y="-407"/>
                            <a:ext cx="1312" cy="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" h="306">
                                <a:moveTo>
                                  <a:pt x="545" y="306"/>
                                </a:moveTo>
                                <a:lnTo>
                                  <a:pt x="1312" y="306"/>
                                </a:lnTo>
                                <a:lnTo>
                                  <a:pt x="1312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306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451" y="153"/>
                                </a:lnTo>
                              </a:path>
                            </a:pathLst>
                          </a:cu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2" name="任意多边形 1207"/>
                        <wps:cNvSpPr/>
                        <wps:spPr>
                          <a:xfrm>
                            <a:off x="4839" y="-303"/>
                            <a:ext cx="100" cy="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00">
                                <a:moveTo>
                                  <a:pt x="0" y="0"/>
                                </a:moveTo>
                                <a:lnTo>
                                  <a:pt x="7" y="24"/>
                                </a:lnTo>
                                <a:lnTo>
                                  <a:pt x="11" y="49"/>
                                </a:lnTo>
                                <a:lnTo>
                                  <a:pt x="7" y="75"/>
                                </a:lnTo>
                                <a:lnTo>
                                  <a:pt x="0" y="99"/>
                                </a:lnTo>
                                <a:lnTo>
                                  <a:pt x="99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3" name="直线 1208"/>
                        <wps:cNvCnPr/>
                        <wps:spPr>
                          <a:xfrm>
                            <a:off x="5725" y="-253"/>
                            <a:ext cx="507" cy="0"/>
                          </a:xfrm>
                          <a:prstGeom prst="line">
                            <a:avLst/>
                          </a:prstGeom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4" name="矩形 1209"/>
                        <wps:cNvSpPr/>
                        <wps:spPr>
                          <a:xfrm>
                            <a:off x="6313" y="-407"/>
                            <a:ext cx="725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5" name="矩形 1210"/>
                        <wps:cNvSpPr/>
                        <wps:spPr>
                          <a:xfrm>
                            <a:off x="6313" y="-407"/>
                            <a:ext cx="725" cy="306"/>
                          </a:xfrm>
                          <a:prstGeom prst="rect">
                            <a:avLst/>
                          </a:pr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06" name="任意多边形 1211"/>
                        <wps:cNvSpPr/>
                        <wps:spPr>
                          <a:xfrm>
                            <a:off x="6207" y="-303"/>
                            <a:ext cx="100" cy="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00">
                                <a:moveTo>
                                  <a:pt x="0" y="0"/>
                                </a:moveTo>
                                <a:lnTo>
                                  <a:pt x="8" y="24"/>
                                </a:lnTo>
                                <a:lnTo>
                                  <a:pt x="11" y="49"/>
                                </a:lnTo>
                                <a:lnTo>
                                  <a:pt x="8" y="75"/>
                                </a:lnTo>
                                <a:lnTo>
                                  <a:pt x="0" y="99"/>
                                </a:lnTo>
                                <a:lnTo>
                                  <a:pt x="99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7" name="矩形 1212"/>
                        <wps:cNvSpPr/>
                        <wps:spPr>
                          <a:xfrm>
                            <a:off x="6270" y="336"/>
                            <a:ext cx="769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08" name="矩形 1213"/>
                        <wps:cNvSpPr/>
                        <wps:spPr>
                          <a:xfrm>
                            <a:off x="6270" y="336"/>
                            <a:ext cx="769" cy="306"/>
                          </a:xfrm>
                          <a:prstGeom prst="rect">
                            <a:avLst/>
                          </a:pr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09" name="图片 1214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481" y="-101"/>
                            <a:ext cx="102" cy="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10" name="直线 1215"/>
                        <wps:cNvCnPr/>
                        <wps:spPr>
                          <a:xfrm>
                            <a:off x="5802" y="488"/>
                            <a:ext cx="442" cy="0"/>
                          </a:xfrm>
                          <a:prstGeom prst="line">
                            <a:avLst/>
                          </a:prstGeom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1" name="矩形 1216"/>
                        <wps:cNvSpPr/>
                        <wps:spPr>
                          <a:xfrm>
                            <a:off x="2377" y="336"/>
                            <a:ext cx="724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12" name="任意多边形 1217"/>
                        <wps:cNvSpPr/>
                        <wps:spPr>
                          <a:xfrm>
                            <a:off x="1864" y="336"/>
                            <a:ext cx="1237" cy="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" h="306">
                                <a:moveTo>
                                  <a:pt x="513" y="306"/>
                                </a:moveTo>
                                <a:lnTo>
                                  <a:pt x="1236" y="306"/>
                                </a:lnTo>
                                <a:lnTo>
                                  <a:pt x="1236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306"/>
                                </a:lnTo>
                                <a:close/>
                                <a:moveTo>
                                  <a:pt x="0" y="152"/>
                                </a:moveTo>
                                <a:lnTo>
                                  <a:pt x="506" y="152"/>
                                </a:lnTo>
                              </a:path>
                            </a:pathLst>
                          </a:cu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3" name="任意多边形 1218"/>
                        <wps:cNvSpPr/>
                        <wps:spPr>
                          <a:xfrm>
                            <a:off x="1788" y="438"/>
                            <a:ext cx="100" cy="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01">
                                <a:moveTo>
                                  <a:pt x="100" y="0"/>
                                </a:moveTo>
                                <a:lnTo>
                                  <a:pt x="0" y="49"/>
                                </a:lnTo>
                                <a:lnTo>
                                  <a:pt x="100" y="100"/>
                                </a:lnTo>
                                <a:lnTo>
                                  <a:pt x="91" y="75"/>
                                </a:lnTo>
                                <a:lnTo>
                                  <a:pt x="88" y="49"/>
                                </a:lnTo>
                                <a:lnTo>
                                  <a:pt x="91" y="24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14" name="矩形 1219"/>
                        <wps:cNvSpPr/>
                        <wps:spPr>
                          <a:xfrm>
                            <a:off x="3689" y="336"/>
                            <a:ext cx="724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15" name="任意多边形 1220"/>
                        <wps:cNvSpPr/>
                        <wps:spPr>
                          <a:xfrm>
                            <a:off x="3176" y="336"/>
                            <a:ext cx="1237" cy="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" h="306">
                                <a:moveTo>
                                  <a:pt x="513" y="306"/>
                                </a:moveTo>
                                <a:lnTo>
                                  <a:pt x="1237" y="306"/>
                                </a:lnTo>
                                <a:lnTo>
                                  <a:pt x="1237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306"/>
                                </a:lnTo>
                                <a:close/>
                                <a:moveTo>
                                  <a:pt x="0" y="152"/>
                                </a:moveTo>
                                <a:lnTo>
                                  <a:pt x="494" y="152"/>
                                </a:lnTo>
                              </a:path>
                            </a:pathLst>
                          </a:cu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6" name="任意多边形 1221"/>
                        <wps:cNvSpPr/>
                        <wps:spPr>
                          <a:xfrm>
                            <a:off x="3100" y="438"/>
                            <a:ext cx="100" cy="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01">
                                <a:moveTo>
                                  <a:pt x="99" y="0"/>
                                </a:moveTo>
                                <a:lnTo>
                                  <a:pt x="0" y="49"/>
                                </a:lnTo>
                                <a:lnTo>
                                  <a:pt x="99" y="100"/>
                                </a:lnTo>
                                <a:lnTo>
                                  <a:pt x="91" y="75"/>
                                </a:lnTo>
                                <a:lnTo>
                                  <a:pt x="88" y="49"/>
                                </a:lnTo>
                                <a:lnTo>
                                  <a:pt x="91" y="24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17" name="矩形 1222"/>
                        <wps:cNvSpPr/>
                        <wps:spPr>
                          <a:xfrm>
                            <a:off x="5001" y="336"/>
                            <a:ext cx="724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18" name="任意多边形 1223"/>
                        <wps:cNvSpPr/>
                        <wps:spPr>
                          <a:xfrm>
                            <a:off x="4488" y="336"/>
                            <a:ext cx="1237" cy="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" h="306">
                                <a:moveTo>
                                  <a:pt x="514" y="306"/>
                                </a:moveTo>
                                <a:lnTo>
                                  <a:pt x="1237" y="306"/>
                                </a:lnTo>
                                <a:lnTo>
                                  <a:pt x="1237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306"/>
                                </a:lnTo>
                                <a:close/>
                                <a:moveTo>
                                  <a:pt x="0" y="152"/>
                                </a:moveTo>
                                <a:lnTo>
                                  <a:pt x="488" y="152"/>
                                </a:lnTo>
                              </a:path>
                            </a:pathLst>
                          </a:cu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19" name="图片 1224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413" y="43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0" name="图片 1225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5724" y="438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21" name="任意多边形 1226"/>
                        <wps:cNvSpPr/>
                        <wps:spPr>
                          <a:xfrm>
                            <a:off x="2858" y="-395"/>
                            <a:ext cx="4106" cy="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" h="1039">
                                <a:moveTo>
                                  <a:pt x="1031" y="712"/>
                                </a:moveTo>
                                <a:lnTo>
                                  <a:pt x="1092" y="784"/>
                                </a:lnTo>
                                <a:moveTo>
                                  <a:pt x="1211" y="712"/>
                                </a:moveTo>
                                <a:lnTo>
                                  <a:pt x="1163" y="784"/>
                                </a:lnTo>
                                <a:moveTo>
                                  <a:pt x="1127" y="712"/>
                                </a:moveTo>
                                <a:lnTo>
                                  <a:pt x="1127" y="790"/>
                                </a:lnTo>
                                <a:moveTo>
                                  <a:pt x="1097" y="955"/>
                                </a:moveTo>
                                <a:lnTo>
                                  <a:pt x="1049" y="1029"/>
                                </a:lnTo>
                                <a:moveTo>
                                  <a:pt x="1163" y="955"/>
                                </a:moveTo>
                                <a:lnTo>
                                  <a:pt x="1223" y="1029"/>
                                </a:lnTo>
                                <a:moveTo>
                                  <a:pt x="1127" y="962"/>
                                </a:moveTo>
                                <a:lnTo>
                                  <a:pt x="1127" y="1039"/>
                                </a:lnTo>
                                <a:moveTo>
                                  <a:pt x="3913" y="0"/>
                                </a:moveTo>
                                <a:lnTo>
                                  <a:pt x="3974" y="61"/>
                                </a:lnTo>
                                <a:moveTo>
                                  <a:pt x="4094" y="0"/>
                                </a:moveTo>
                                <a:lnTo>
                                  <a:pt x="4045" y="61"/>
                                </a:lnTo>
                                <a:moveTo>
                                  <a:pt x="4009" y="0"/>
                                </a:moveTo>
                                <a:lnTo>
                                  <a:pt x="4009" y="66"/>
                                </a:lnTo>
                                <a:moveTo>
                                  <a:pt x="3979" y="207"/>
                                </a:moveTo>
                                <a:lnTo>
                                  <a:pt x="3931" y="267"/>
                                </a:lnTo>
                                <a:moveTo>
                                  <a:pt x="4045" y="207"/>
                                </a:moveTo>
                                <a:lnTo>
                                  <a:pt x="4106" y="267"/>
                                </a:lnTo>
                                <a:moveTo>
                                  <a:pt x="4009" y="210"/>
                                </a:moveTo>
                                <a:lnTo>
                                  <a:pt x="4009" y="275"/>
                                </a:lnTo>
                                <a:moveTo>
                                  <a:pt x="3892" y="742"/>
                                </a:moveTo>
                                <a:lnTo>
                                  <a:pt x="3953" y="803"/>
                                </a:lnTo>
                                <a:moveTo>
                                  <a:pt x="4072" y="742"/>
                                </a:moveTo>
                                <a:lnTo>
                                  <a:pt x="4024" y="803"/>
                                </a:lnTo>
                                <a:moveTo>
                                  <a:pt x="3989" y="742"/>
                                </a:moveTo>
                                <a:lnTo>
                                  <a:pt x="3989" y="808"/>
                                </a:lnTo>
                                <a:moveTo>
                                  <a:pt x="3958" y="947"/>
                                </a:moveTo>
                                <a:lnTo>
                                  <a:pt x="3910" y="1008"/>
                                </a:lnTo>
                                <a:moveTo>
                                  <a:pt x="4024" y="947"/>
                                </a:moveTo>
                                <a:lnTo>
                                  <a:pt x="4085" y="1008"/>
                                </a:lnTo>
                                <a:moveTo>
                                  <a:pt x="3989" y="952"/>
                                </a:moveTo>
                                <a:lnTo>
                                  <a:pt x="3989" y="1018"/>
                                </a:lnTo>
                                <a:moveTo>
                                  <a:pt x="2580" y="0"/>
                                </a:moveTo>
                                <a:lnTo>
                                  <a:pt x="2641" y="61"/>
                                </a:lnTo>
                                <a:moveTo>
                                  <a:pt x="2760" y="0"/>
                                </a:moveTo>
                                <a:lnTo>
                                  <a:pt x="2710" y="61"/>
                                </a:lnTo>
                                <a:moveTo>
                                  <a:pt x="2677" y="0"/>
                                </a:moveTo>
                                <a:lnTo>
                                  <a:pt x="2677" y="66"/>
                                </a:lnTo>
                                <a:moveTo>
                                  <a:pt x="2646" y="207"/>
                                </a:moveTo>
                                <a:lnTo>
                                  <a:pt x="2597" y="267"/>
                                </a:lnTo>
                                <a:moveTo>
                                  <a:pt x="2710" y="207"/>
                                </a:moveTo>
                                <a:lnTo>
                                  <a:pt x="2771" y="267"/>
                                </a:lnTo>
                                <a:moveTo>
                                  <a:pt x="2677" y="210"/>
                                </a:moveTo>
                                <a:lnTo>
                                  <a:pt x="2677" y="275"/>
                                </a:lnTo>
                                <a:moveTo>
                                  <a:pt x="2353" y="712"/>
                                </a:moveTo>
                                <a:lnTo>
                                  <a:pt x="2414" y="784"/>
                                </a:lnTo>
                                <a:moveTo>
                                  <a:pt x="2532" y="712"/>
                                </a:moveTo>
                                <a:lnTo>
                                  <a:pt x="2484" y="784"/>
                                </a:lnTo>
                                <a:moveTo>
                                  <a:pt x="2449" y="712"/>
                                </a:moveTo>
                                <a:lnTo>
                                  <a:pt x="2449" y="790"/>
                                </a:lnTo>
                                <a:moveTo>
                                  <a:pt x="2418" y="957"/>
                                </a:moveTo>
                                <a:lnTo>
                                  <a:pt x="2370" y="1029"/>
                                </a:lnTo>
                                <a:moveTo>
                                  <a:pt x="2484" y="957"/>
                                </a:moveTo>
                                <a:lnTo>
                                  <a:pt x="2545" y="1029"/>
                                </a:lnTo>
                                <a:moveTo>
                                  <a:pt x="2449" y="962"/>
                                </a:moveTo>
                                <a:lnTo>
                                  <a:pt x="2449" y="1039"/>
                                </a:lnTo>
                                <a:moveTo>
                                  <a:pt x="0" y="712"/>
                                </a:moveTo>
                                <a:lnTo>
                                  <a:pt x="61" y="784"/>
                                </a:lnTo>
                                <a:moveTo>
                                  <a:pt x="179" y="712"/>
                                </a:moveTo>
                                <a:lnTo>
                                  <a:pt x="130" y="784"/>
                                </a:lnTo>
                                <a:moveTo>
                                  <a:pt x="96" y="712"/>
                                </a:moveTo>
                                <a:lnTo>
                                  <a:pt x="96" y="790"/>
                                </a:lnTo>
                                <a:moveTo>
                                  <a:pt x="64" y="955"/>
                                </a:moveTo>
                                <a:lnTo>
                                  <a:pt x="16" y="1029"/>
                                </a:lnTo>
                                <a:moveTo>
                                  <a:pt x="130" y="955"/>
                                </a:moveTo>
                                <a:lnTo>
                                  <a:pt x="191" y="1029"/>
                                </a:lnTo>
                                <a:moveTo>
                                  <a:pt x="96" y="962"/>
                                </a:moveTo>
                                <a:lnTo>
                                  <a:pt x="96" y="1039"/>
                                </a:lnTo>
                              </a:path>
                            </a:pathLst>
                          </a:custGeom>
                          <a:noFill/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22" name="文本框 1227"/>
                        <wps:cNvSpPr txBox="1"/>
                        <wps:spPr>
                          <a:xfrm>
                            <a:off x="1948" y="-424"/>
                            <a:ext cx="374" cy="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7" w:lineRule="exact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2"/>
                                </w:rPr>
                                <w:t>PRG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3" name="文本框 1228"/>
                        <wps:cNvSpPr txBox="1"/>
                        <wps:spPr>
                          <a:xfrm>
                            <a:off x="3134" y="-390"/>
                            <a:ext cx="540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3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递增键（</w:t>
                              </w:r>
                              <w:r>
                                <w:rPr>
                                  <w:rFonts w:ascii="Times New Roman" w:eastAsia="Times New Roman"/>
                                  <w:w w:val="105"/>
                                  <w:sz w:val="9"/>
                                </w:rPr>
                                <w:t>+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4" name="文本框 1229"/>
                        <wps:cNvSpPr txBox="1"/>
                        <wps:spPr>
                          <a:xfrm>
                            <a:off x="4478" y="-448"/>
                            <a:ext cx="660" cy="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7" w:lineRule="exact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2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5" name="文本框 1230"/>
                        <wps:cNvSpPr txBox="1"/>
                        <wps:spPr>
                          <a:xfrm>
                            <a:off x="5097" y="-364"/>
                            <a:ext cx="507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5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Arial"/>
                                  <w:i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1-00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6" name="文本框 1231"/>
                        <wps:cNvSpPr txBox="1"/>
                        <wps:spPr>
                          <a:xfrm>
                            <a:off x="5793" y="-405"/>
                            <a:ext cx="1324" cy="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2" w:line="115" w:lineRule="auto"/>
                                <w:rPr>
                                  <w:w w:val="105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22" w:line="115" w:lineRule="auto"/>
                                <w:rPr>
                                  <w:rFonts w:ascii="Arial" w:eastAsia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递增键（</w:t>
                              </w:r>
                              <w:r>
                                <w:rPr>
                                  <w:rFonts w:ascii="Times New Roman" w:eastAsia="Times New Roman"/>
                                  <w:w w:val="105"/>
                                  <w:sz w:val="9"/>
                                </w:rPr>
                                <w:t>+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 xml:space="preserve">） </w:t>
                              </w:r>
                              <w:r>
                                <w:rPr>
                                  <w:rFonts w:hint="eastAsia" w:ascii="Arial"/>
                                  <w:i/>
                                  <w:w w:val="105"/>
                                  <w:position w:val="-10"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/>
                                  <w:i/>
                                  <w:w w:val="105"/>
                                  <w:position w:val="-10"/>
                                  <w:sz w:val="18"/>
                                </w:rPr>
                                <w:t>1-04</w:t>
                              </w:r>
                            </w:p>
                            <w:p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ind w:left="777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2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7" name="文本框 1232"/>
                        <wps:cNvSpPr txBox="1"/>
                        <wps:spPr>
                          <a:xfrm>
                            <a:off x="1992" y="292"/>
                            <a:ext cx="433" cy="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7" w:lineRule="exact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2"/>
                                </w:rPr>
                                <w:t>PRG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8" name="文本框 1233"/>
                        <wps:cNvSpPr txBox="1"/>
                        <wps:spPr>
                          <a:xfrm>
                            <a:off x="2496" y="376"/>
                            <a:ext cx="507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5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Arial"/>
                                  <w:i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1-04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9" name="文本框 1234"/>
                        <wps:cNvSpPr txBox="1"/>
                        <wps:spPr>
                          <a:xfrm>
                            <a:off x="3206" y="292"/>
                            <a:ext cx="692" cy="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7" w:lineRule="exact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105"/>
                                  <w:sz w:val="12"/>
                                </w:rPr>
                                <w:t>ENTER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0" name="文本框 1235"/>
                        <wps:cNvSpPr txBox="1"/>
                        <wps:spPr>
                          <a:xfrm>
                            <a:off x="3820" y="376"/>
                            <a:ext cx="483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5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05.00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1" name="文本框 1236"/>
                        <wps:cNvSpPr txBox="1"/>
                        <wps:spPr>
                          <a:xfrm>
                            <a:off x="4526" y="349"/>
                            <a:ext cx="536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03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递增键（</w:t>
                              </w:r>
                              <w:r>
                                <w:rPr>
                                  <w:rFonts w:ascii="Times New Roman" w:eastAsia="Times New Roman"/>
                                  <w:sz w:val="9"/>
                                </w:rPr>
                                <w:t>+</w:t>
                              </w:r>
                              <w:r>
                                <w:rPr>
                                  <w:sz w:val="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2" name="文本框 1237"/>
                        <wps:cNvSpPr txBox="1"/>
                        <wps:spPr>
                          <a:xfrm>
                            <a:off x="5131" y="376"/>
                            <a:ext cx="483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5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00.00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3" name="文本框 1238"/>
                        <wps:cNvSpPr txBox="1"/>
                        <wps:spPr>
                          <a:xfrm>
                            <a:off x="5841" y="351"/>
                            <a:ext cx="369" cy="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6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2"/>
                                </w:rPr>
                                <w:t>SHIFT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4" name="文本框 1239"/>
                        <wps:cNvSpPr txBox="1"/>
                        <wps:spPr>
                          <a:xfrm>
                            <a:off x="6422" y="376"/>
                            <a:ext cx="483" cy="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5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00.00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5" name="文本框 1240"/>
                        <wps:cNvSpPr txBox="1"/>
                        <wps:spPr>
                          <a:xfrm>
                            <a:off x="1064" y="336"/>
                            <a:ext cx="725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231" w:right="231"/>
                                <w:jc w:val="center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Arial"/>
                                  <w:i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6" name="文本框 1241"/>
                        <wps:cNvSpPr txBox="1"/>
                        <wps:spPr>
                          <a:xfrm>
                            <a:off x="3689" y="-407"/>
                            <a:ext cx="724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30" w:right="231"/>
                                <w:jc w:val="center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Arial"/>
                                  <w:i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7" name="文本框 1242"/>
                        <wps:cNvSpPr txBox="1"/>
                        <wps:spPr>
                          <a:xfrm>
                            <a:off x="2377" y="-407"/>
                            <a:ext cx="724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230" w:right="230"/>
                                <w:jc w:val="center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Arial"/>
                                  <w:i/>
                                  <w:sz w:val="18"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8" name="文本框 1243"/>
                        <wps:cNvSpPr txBox="1"/>
                        <wps:spPr>
                          <a:xfrm>
                            <a:off x="1064" y="-407"/>
                            <a:ext cx="725" cy="306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before="35"/>
                                <w:ind w:left="125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50.00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04" o:spid="_x0000_s1026" o:spt="203" style="position:absolute;left:0pt;margin-left:53.2pt;margin-top:0.65pt;height:54.6pt;width:302.65pt;mso-position-horizontal-relative:page;z-index:-251660288;mso-width-relative:page;mso-height-relative:page;" coordorigin="1064,-448" coordsize="6053,1092" o:gfxdata="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3J0dhxgAAACkCAAAZAAAAZHJzL19yZWxzL2Uyb0RvYy54bWwucmVsc72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">
                <o:lock v:ext="edit" aspectratio="f"/>
                <v:rect id="矩形 1205" o:spid="_x0000_s1026" o:spt="1" style="position:absolute;left:4958;top:-407;height:306;width:767;" fillcolor="#DCDCDC" filled="t" stroked="f" coordsize="21600,21600" o:gfxdata="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5yZ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206" o:spid="_x0000_s1026" o:spt="100" style="position:absolute;left:4413;top:-407;height:306;width:1312;" filled="f" stroked="t" coordsize="1312,306" o:gfxdata="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vF72/&#10;AAAA3AAAAA8AAAAAAAAAAQAgAAAAIgAAAGRycy9kb3ducmV2LnhtbFBLAQIUABQAAAAIAIdO4kAz&#10;LwWeOwAAADkAAAAQAAAAAAAAAAEAIAAAAA4BAABkcnMvc2hhcGV4bWwueG1sUEsFBgAAAAAGAAYA&#10;WwEAALgDAAAAAA==&#10;" path="m545,306l1312,306,1312,0,545,0,545,306xm0,153l451,153e">
                  <v:fill on="f" focussize="0,0"/>
                  <v:stroke weight="0.560629921259843pt" color="#000000" joinstyle="round"/>
                  <v:imagedata o:title=""/>
                  <o:lock v:ext="edit" aspectratio="f"/>
                </v:shape>
                <v:shape id="任意多边形 1207" o:spid="_x0000_s1026" o:spt="100" style="position:absolute;left:4839;top:-303;height:100;width:100;" fillcolor="#000000" filled="t" stroked="f" coordsize="100,100" o:gfxdata="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RRH2/&#10;AAAA3AAAAA8AAAAAAAAAAQAgAAAAIgAAAGRycy9kb3ducmV2LnhtbFBLAQIUABQAAAAIAIdO4kAz&#10;LwWeOwAAADkAAAAQAAAAAAAAAAEAIAAAAA4BAABkcnMvc2hhcGV4bWwueG1sUEsFBgAAAAAGAAYA&#10;WwEAALgDAAAAAA==&#10;" path="m0,0l7,24,11,49,7,75,0,99,99,49,0,0xe">
                  <v:fill on="t" focussize="0,0"/>
                  <v:stroke on="f"/>
                  <v:imagedata o:title=""/>
                  <o:lock v:ext="edit" aspectratio="f"/>
                </v:shape>
                <v:line id="直线 1208" o:spid="_x0000_s1026" o:spt="20" style="position:absolute;left:5725;top:-253;height:0;width:507;" filled="f" stroked="t" coordsize="21600,21600" o:gfxdata="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mq8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0629921259843pt" color="#000000" joinstyle="round"/>
                  <v:imagedata o:title=""/>
                  <o:lock v:ext="edit" aspectratio="f"/>
                </v:line>
                <v:rect id="矩形 1209" o:spid="_x0000_s1026" o:spt="1" style="position:absolute;left:6313;top:-407;height:306;width:725;" fillcolor="#DCDCDC" filled="t" stroked="f" coordsize="21600,21600" o:gfxdata="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ldG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1210" o:spid="_x0000_s1026" o:spt="1" style="position:absolute;left:6313;top:-407;height:306;width:725;" filled="f" stroked="t" coordsize="21600,21600" o:gfxdata="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wiu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60629921259843pt" color="#000000" joinstyle="miter"/>
                  <v:imagedata o:title=""/>
                  <o:lock v:ext="edit" aspectratio="f"/>
                </v:rect>
                <v:shape id="任意多边形 1211" o:spid="_x0000_s1026" o:spt="100" style="position:absolute;left:6207;top:-303;height:100;width:100;" fillcolor="#000000" filled="t" stroked="f" coordsize="100,100" o:gfxdata="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pCfr4A&#10;AADcAAAADwAAAAAAAAABACAAAAAiAAAAZHJzL2Rvd25yZXYueG1sUEsBAhQAFAAAAAgAh07iQDMv&#10;BZ47AAAAOQAAABAAAAAAAAAAAQAgAAAADQEAAGRycy9zaGFwZXhtbC54bWxQSwUGAAAAAAYABgBb&#10;AQAAtwMAAAAA&#10;" path="m0,0l8,24,11,49,8,75,0,99,99,49,0,0xe">
                  <v:fill on="t" focussize="0,0"/>
                  <v:stroke on="f"/>
                  <v:imagedata o:title=""/>
                  <o:lock v:ext="edit" aspectratio="f"/>
                </v:shape>
                <v:rect id="矩形 1212" o:spid="_x0000_s1026" o:spt="1" style="position:absolute;left:6270;top:336;height:306;width:769;" fillcolor="#DCDCDC" filled="t" stroked="f" coordsize="21600,21600" o:gfxdata="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t+oT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1213" o:spid="_x0000_s1026" o:spt="1" style="position:absolute;left:6270;top:336;height:306;width:769;" filled="f" stroked="t" coordsize="21600,21600" o:gfxdata="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OEH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60629921259843pt" color="#000000" joinstyle="miter"/>
                  <v:imagedata o:title=""/>
                  <o:lock v:ext="edit" aspectratio="f"/>
                </v:rect>
                <v:shape id="图片 1214" o:spid="_x0000_s1026" o:spt="75" type="#_x0000_t75" style="position:absolute;left:6481;top:-101;height:429;width:102;" filled="f" o:preferrelative="t" stroked="f" coordsize="21600,21600" o:gfxdata="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uN4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5" o:title=""/>
                  <o:lock v:ext="edit" aspectratio="t"/>
                </v:shape>
                <v:line id="直线 1215" o:spid="_x0000_s1026" o:spt="20" style="position:absolute;left:5802;top:488;height:0;width:442;" filled="f" stroked="t" coordsize="21600,21600" o:gfxdata="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to2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0629921259843pt" color="#000000" joinstyle="round"/>
                  <v:imagedata o:title=""/>
                  <o:lock v:ext="edit" aspectratio="f"/>
                </v:line>
                <v:rect id="矩形 1216" o:spid="_x0000_s1026" o:spt="1" style="position:absolute;left:2377;top:336;height:306;width:724;" fillcolor="#DCDCDC" filled="t" stroked="f" coordsize="21600,21600" o:gfxdata="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0E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217" o:spid="_x0000_s1026" o:spt="100" style="position:absolute;left:1864;top:336;height:306;width:1237;" filled="f" stroked="t" coordsize="1237,306" o:gfxdata="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8Vu74A&#10;AADcAAAADwAAAAAAAAABACAAAAAiAAAAZHJzL2Rvd25yZXYueG1sUEsBAhQAFAAAAAgAh07iQDMv&#10;BZ47AAAAOQAAABAAAAAAAAAAAQAgAAAADQEAAGRycy9zaGFwZXhtbC54bWxQSwUGAAAAAAYABgBb&#10;AQAAtwMAAAAA&#10;" path="m513,306l1236,306,1236,0,513,0,513,306xm0,152l506,152e">
                  <v:fill on="f" focussize="0,0"/>
                  <v:stroke weight="0.560629921259843pt" color="#000000" joinstyle="round"/>
                  <v:imagedata o:title=""/>
                  <o:lock v:ext="edit" aspectratio="f"/>
                </v:shape>
                <v:shape id="任意多边形 1218" o:spid="_x0000_s1026" o:spt="100" style="position:absolute;left:1788;top:438;height:101;width:100;" fillcolor="#000000" filled="t" stroked="f" coordsize="100,101" o:gfxdata="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jmNy&#10;wAAAANwAAAAPAAAAAAAAAAEAIAAAACIAAABkcnMvZG93bnJldi54bWxQSwECFAAUAAAACACHTuJA&#10;My8FnjsAAAA5AAAAEAAAAAAAAAABACAAAAAPAQAAZHJzL3NoYXBleG1sLnhtbFBLBQYAAAAABgAG&#10;AFsBAAC5AwAAAAA=&#10;" path="m100,0l0,49,100,100,91,75,88,49,91,24,100,0xe">
                  <v:fill on="t" focussize="0,0"/>
                  <v:stroke on="f"/>
                  <v:imagedata o:title=""/>
                  <o:lock v:ext="edit" aspectratio="f"/>
                </v:shape>
                <v:rect id="矩形 1219" o:spid="_x0000_s1026" o:spt="1" style="position:absolute;left:3689;top:336;height:306;width:724;" fillcolor="#DCDCDC" filled="t" stroked="f" coordsize="21600,21600" o:gfxdata="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84rm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1220" o:spid="_x0000_s1026" o:spt="100" style="position:absolute;left:3176;top:336;height:306;width:1237;" filled="f" stroked="t" coordsize="1237,306" o:gfxdata="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aNz74A&#10;AADcAAAADwAAAAAAAAABACAAAAAiAAAAZHJzL2Rvd25yZXYueG1sUEsBAhQAFAAAAAgAh07iQDMv&#10;BZ47AAAAOQAAABAAAAAAAAAAAQAgAAAADQEAAGRycy9zaGFwZXhtbC54bWxQSwUGAAAAAAYABgBb&#10;AQAAtwMAAAAA&#10;" path="m513,306l1237,306,1237,0,513,0,513,306xm0,152l494,152e">
                  <v:fill on="f" focussize="0,0"/>
                  <v:stroke weight="0.560629921259843pt" color="#000000" joinstyle="round"/>
                  <v:imagedata o:title=""/>
                  <o:lock v:ext="edit" aspectratio="f"/>
                </v:shape>
                <v:shape id="任意多边形 1221" o:spid="_x0000_s1026" o:spt="100" style="position:absolute;left:3100;top:438;height:101;width:100;" fillcolor="#000000" filled="t" stroked="f" coordsize="100,101" o:gfxdata="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5wOq/&#10;AAAA3AAAAA8AAAAAAAAAAQAgAAAAIgAAAGRycy9kb3ducmV2LnhtbFBLAQIUABQAAAAIAIdO4kAz&#10;LwWeOwAAADkAAAAQAAAAAAAAAAEAIAAAAA4BAABkcnMvc2hhcGV4bWwueG1sUEsFBgAAAAAGAAYA&#10;WwEAALgDAAAAAA==&#10;" path="m99,0l0,49,99,100,91,75,88,49,91,24,99,0xe">
                  <v:fill on="t" focussize="0,0"/>
                  <v:stroke on="f"/>
                  <v:imagedata o:title=""/>
                  <o:lock v:ext="edit" aspectratio="f"/>
                </v:shape>
                <v:rect id="矩形 1222" o:spid="_x0000_s1026" o:spt="1" style="position:absolute;left:5001;top:336;height:306;width:724;" fillcolor="#DCDCDC" filled="t" stroked="f" coordsize="21600,21600" o:gfxdata="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bnz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1223" o:spid="_x0000_s1026" o:spt="100" style="position:absolute;left:4488;top:336;height:306;width:1237;" filled="f" stroked="t" coordsize="1237,306" o:gfxdata="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ciUbsAAADc&#10;AAAADwAAAAAAAAABACAAAAAiAAAAZHJzL2Rvd25yZXYueG1sUEsBAhQAFAAAAAgAh07iQDMvBZ47&#10;AAAAOQAAABAAAAAAAAAAAQAgAAAACgEAAGRycy9zaGFwZXhtbC54bWxQSwUGAAAAAAYABgBbAQAA&#10;tAMAAAAA&#10;" path="m514,306l1237,306,1237,0,514,0,514,306xm0,152l488,152e">
                  <v:fill on="f" focussize="0,0"/>
                  <v:stroke weight="0.560629921259843pt" color="#000000" joinstyle="round"/>
                  <v:imagedata o:title=""/>
                  <o:lock v:ext="edit" aspectratio="f"/>
                </v:shape>
                <v:shape id="图片 1224" o:spid="_x0000_s1026" o:spt="75" type="#_x0000_t75" style="position:absolute;left:4413;top:438;height:101;width:101;" filled="f" o:preferrelative="t" stroked="f" coordsize="21600,21600" o:gfxdata="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mNE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6" o:title=""/>
                  <o:lock v:ext="edit" aspectratio="t"/>
                </v:shape>
                <v:shape id="图片 1225" o:spid="_x0000_s1026" o:spt="75" type="#_x0000_t75" style="position:absolute;left:5724;top:438;height:101;width:101;" filled="f" o:preferrelative="t" stroked="f" coordsize="21600,21600" o:gfxdata="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eom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7" o:title=""/>
                  <o:lock v:ext="edit" aspectratio="t"/>
                </v:shape>
                <v:shape id="任意多边形 1226" o:spid="_x0000_s1026" o:spt="100" style="position:absolute;left:2858;top:-395;height:1039;width:4106;" filled="f" stroked="t" coordsize="4106,1039" o:gfxdata="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u0e74A&#10;AADcAAAADwAAAAAAAAABACAAAAAiAAAAZHJzL2Rvd25yZXYueG1sUEsBAhQAFAAAAAgAh07iQDMv&#10;BZ47AAAAOQAAABAAAAAAAAAAAQAgAAAADQEAAGRycy9zaGFwZXhtbC54bWxQSwUGAAAAAAYABgBb&#10;AQAAtwMAAAAA&#10;" path="m1031,712l1092,784m1211,712l1163,784m1127,712l1127,790m1097,955l1049,1029m1163,955l1223,1029m1127,962l1127,1039m3913,0l3974,61m4094,0l4045,61m4009,0l4009,66m3979,207l3931,267m4045,207l4106,267m4009,210l4009,275m3892,742l3953,803m4072,742l4024,803m3989,742l3989,808m3958,947l3910,1008m4024,947l4085,1008m3989,952l3989,1018m2580,0l2641,61m2760,0l2710,61m2677,0l2677,66m2646,207l2597,267m2710,207l2771,267m2677,210l2677,275m2353,712l2414,784m2532,712l2484,784m2449,712l2449,790m2418,957l2370,1029m2484,957l2545,1029m2449,962l2449,1039m0,712l61,784m179,712l130,784m96,712l96,790m64,955l16,1029m130,955l191,1029m96,962l96,1039e">
                  <v:fill on="f" focussize="0,0"/>
                  <v:stroke weight="0.560629921259843pt" color="#000000" joinstyle="round"/>
                  <v:imagedata o:title=""/>
                  <o:lock v:ext="edit" aspectratio="f"/>
                </v:shape>
                <v:shape id="文本框 1227" o:spid="_x0000_s1026" o:spt="202" type="#_x0000_t202" style="position:absolute;left:1948;top:-424;height:138;width:374;" filled="f" stroked="f" coordsize="21600,21600" o:gfxdata="UEsDBAoAAAAAAIdO4kAAAAAAAAAAAAAAAAAEAAAAZHJzL1BLAwQUAAAACACHTuJARbVo3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wyLL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Vo3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7" w:lineRule="exac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PRG</w:t>
                        </w:r>
                      </w:p>
                    </w:txbxContent>
                  </v:textbox>
                </v:shape>
                <v:shape id="文本框 1228" o:spid="_x0000_s1026" o:spt="202" type="#_x0000_t202" style="position:absolute;left:3134;top:-390;height:103;width:540;" filled="f" stroked="f" coordsize="21600,21600" o:gfxdata="UEsDBAoAAAAAAIdO4kAAAAAAAAAAAAAAAAAEAAAAZHJzL1BLAwQUAAAACACHTuJAKvnNR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zy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5zU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3" w:lineRule="exac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递增键（</w:t>
                        </w:r>
                        <w:r>
                          <w:rPr>
                            <w:rFonts w:ascii="Times New Roman" w:eastAsia="Times New Roman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w w:val="105"/>
                            <w:sz w:val="9"/>
                          </w:rPr>
                          <w:t>）</w:t>
                        </w:r>
                      </w:p>
                    </w:txbxContent>
                  </v:textbox>
                </v:shape>
                <v:shape id="文本框 1229" o:spid="_x0000_s1026" o:spt="202" type="#_x0000_t202" style="position:absolute;left:4478;top:-448;height:138;width:660;" filled="f" stroked="f" coordsize="21600,21600" o:gfxdata="UEsDBAoAAAAAAIdO4kAAAAAAAAAAAAAAAAAEAAAAZHJzL1BLAwQUAAAACACHTuJApRBVMr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zy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QVT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7" w:lineRule="exac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ENTER</w:t>
                        </w:r>
                      </w:p>
                    </w:txbxContent>
                  </v:textbox>
                </v:shape>
                <v:shape id="文本框 1230" o:spid="_x0000_s1026" o:spt="202" type="#_x0000_t202" style="position:absolute;left:5097;top:-364;height:206;width:507;" filled="f" stroked="f" coordsize="21600,21600" o:gfxdata="UEsDBAoAAAAAAIdO4kAAAAAAAAAAAAAAAAAEAAAAZHJzL1BLAwQUAAAACACHTuJAylzwqb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zy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c8K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5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Arial"/>
                            <w:i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1-00</w:t>
                        </w:r>
                      </w:p>
                    </w:txbxContent>
                  </v:textbox>
                </v:shape>
                <v:shape id="文本框 1231" o:spid="_x0000_s1026" o:spt="202" type="#_x0000_t202" style="position:absolute;left:5793;top:-405;height:688;width:1324;" filled="f" stroked="f" coordsize="21600,21600" o:gfxdata="UEsDBAoAAAAAAIdO4kAAAAAAAAAAAAAAAAAEAAAAZHJzL1BLAwQUAAAACACHTuJAOo5u3r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dNJB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5u3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2" w:line="115" w:lineRule="auto"/>
                          <w:rPr>
                            <w:w w:val="105"/>
                            <w:sz w:val="9"/>
                          </w:rPr>
                        </w:pPr>
                      </w:p>
                      <w:p>
                        <w:pPr>
                          <w:spacing w:before="22" w:line="115" w:lineRule="auto"/>
                          <w:rPr>
                            <w:rFonts w:ascii="Arial" w:eastAsia="Arial"/>
                            <w:i/>
                            <w:sz w:val="18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递增键（</w:t>
                        </w:r>
                        <w:r>
                          <w:rPr>
                            <w:rFonts w:ascii="Times New Roman" w:eastAsia="Times New Roman"/>
                            <w:w w:val="105"/>
                            <w:sz w:val="9"/>
                          </w:rPr>
                          <w:t>+</w:t>
                        </w:r>
                        <w:r>
                          <w:rPr>
                            <w:w w:val="105"/>
                            <w:sz w:val="9"/>
                          </w:rPr>
                          <w:t xml:space="preserve">） </w:t>
                        </w:r>
                        <w:r>
                          <w:rPr>
                            <w:rFonts w:hint="eastAsia" w:ascii="Arial"/>
                            <w:i/>
                            <w:w w:val="105"/>
                            <w:position w:val="-10"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 w:eastAsia="Arial"/>
                            <w:i/>
                            <w:w w:val="105"/>
                            <w:position w:val="-10"/>
                            <w:sz w:val="18"/>
                          </w:rPr>
                          <w:t>1-04</w:t>
                        </w:r>
                      </w:p>
                      <w:p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ind w:left="777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ENTER</w:t>
                        </w:r>
                      </w:p>
                    </w:txbxContent>
                  </v:textbox>
                </v:shape>
                <v:shape id="文本框 1232" o:spid="_x0000_s1026" o:spt="202" type="#_x0000_t202" style="position:absolute;left:1992;top:292;height:138;width:433;" filled="f" stroked="f" coordsize="21600,21600" o:gfxdata="UEsDBAoAAAAAAIdO4kAAAAAAAAAAAAAAAAAEAAAAZHJzL1BLAwQUAAAACACHTuJAVcLLRb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2T0D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LR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7" w:lineRule="exac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PRG</w:t>
                        </w:r>
                      </w:p>
                    </w:txbxContent>
                  </v:textbox>
                </v:shape>
                <v:shape id="文本框 1233" o:spid="_x0000_s1026" o:spt="202" type="#_x0000_t202" style="position:absolute;left:2496;top:376;height:206;width:507;" filled="f" stroked="f" coordsize="21600,21600" o:gfxdata="UEsDBAoAAAAAAIdO4kAAAAAAAAAAAAAAAAAEAAAAZHJzL1BLAwQUAAAACACHTuJAJF1fN7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TEd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1f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5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Arial"/>
                            <w:i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1-04</w:t>
                        </w:r>
                      </w:p>
                    </w:txbxContent>
                  </v:textbox>
                </v:shape>
                <v:shape id="文本框 1234" o:spid="_x0000_s1026" o:spt="202" type="#_x0000_t202" style="position:absolute;left:3206;top:292;height:138;width:692;" filled="f" stroked="f" coordsize="21600,21600" o:gfxdata="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H6r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7" w:lineRule="exact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w w:val="105"/>
                            <w:sz w:val="12"/>
                          </w:rPr>
                          <w:t>ENTER</w:t>
                        </w:r>
                      </w:p>
                    </w:txbxContent>
                  </v:textbox>
                </v:shape>
                <v:shape id="文本框 1235" o:spid="_x0000_s1026" o:spt="202" type="#_x0000_t202" style="position:absolute;left:3820;top:376;height:206;width:483;" filled="f" stroked="f" coordsize="21600,21600" o:gfxdata="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/LF7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5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05.00</w:t>
                        </w:r>
                      </w:p>
                    </w:txbxContent>
                  </v:textbox>
                </v:shape>
                <v:shape id="文本框 1236" o:spid="_x0000_s1026" o:spt="202" type="#_x0000_t202" style="position:absolute;left:4526;top:349;height:103;width:536;" filled="f" stroked="f" coordsize="21600,21600" o:gfxdata="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+YH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03" w:lineRule="exac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递增键（</w:t>
                        </w:r>
                        <w:r>
                          <w:rPr>
                            <w:rFonts w:ascii="Times New Roman" w:eastAsia="Times New Roman"/>
                            <w:sz w:val="9"/>
                          </w:rPr>
                          <w:t>+</w:t>
                        </w:r>
                        <w:r>
                          <w:rPr>
                            <w:sz w:val="9"/>
                          </w:rPr>
                          <w:t>）</w:t>
                        </w:r>
                      </w:p>
                    </w:txbxContent>
                  </v:textbox>
                </v:shape>
                <v:shape id="文本框 1237" o:spid="_x0000_s1026" o:spt="202" type="#_x0000_t202" style="position:absolute;left:5131;top:376;height:206;width:483;" filled="f" stroked="f" coordsize="21600,21600" o:gfxdata="UEsDBAoAAAAAAIdO4kAAAAAAAAAAAAAAAAAEAAAAZHJzL1BLAwQUAAAACACHTuJAwGz+AL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z1w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s/g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5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00.00</w:t>
                        </w:r>
                      </w:p>
                    </w:txbxContent>
                  </v:textbox>
                </v:shape>
                <v:shape id="文本框 1238" o:spid="_x0000_s1026" o:spt="202" type="#_x0000_t202" style="position:absolute;left:5841;top:351;height:137;width:369;" filled="f" stroked="f" coordsize="21600,21600" o:gfxdata="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gW5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6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2"/>
                          </w:rPr>
                          <w:t>SHIFT</w:t>
                        </w:r>
                      </w:p>
                    </w:txbxContent>
                  </v:textbox>
                </v:shape>
                <v:shape id="文本框 1239" o:spid="_x0000_s1026" o:spt="202" type="#_x0000_t202" style="position:absolute;left:6422;top:376;height:206;width:483;" filled="f" stroked="f" coordsize="21600,21600" o:gfxdata="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Jw+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5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00.00</w:t>
                        </w:r>
                      </w:p>
                    </w:txbxContent>
                  </v:textbox>
                </v:shape>
                <v:shape id="文本框 1240" o:spid="_x0000_s1026" o:spt="202" type="#_x0000_t202" style="position:absolute;left:1064;top:336;height:306;width:725;" fillcolor="#DCDCDC" filled="t" stroked="t" coordsize="21600,21600" o:gfxdata="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S8a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60629921259843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2"/>
                          <w:ind w:left="231" w:right="231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Arial"/>
                            <w:i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1241" o:spid="_x0000_s1026" o:spt="202" type="#_x0000_t202" style="position:absolute;left:3689;top:-407;height:306;width:724;" fillcolor="#DCDCDC" filled="t" stroked="t" coordsize="21600,21600" o:gfxdata="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fsW2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60629921259843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5"/>
                          <w:ind w:left="230" w:right="231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Arial"/>
                            <w:i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1242" o:spid="_x0000_s1026" o:spt="202" type="#_x0000_t202" style="position:absolute;left:2377;top:-407;height:306;width:724;" fillcolor="#DCDCDC" filled="t" stroked="t" coordsize="21600,21600" o:gfxdata="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TFPa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60629921259843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5"/>
                          <w:ind w:left="230" w:right="230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hint="eastAsia" w:ascii="Arial"/>
                            <w:i/>
                            <w:sz w:val="18"/>
                            <w:lang w:val="en-US"/>
                          </w:rPr>
                          <w:t>P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文本框 1243" o:spid="_x0000_s1026" o:spt="202" type="#_x0000_t202" style="position:absolute;left:1064;top:-407;height:306;width:725;" fillcolor="#DCDCDC" filled="t" stroked="t" coordsize="21600,21600" o:gfxdata="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wyAhLsAAADc&#10;AAAADwAAAAAAAAABACAAAAAiAAAAZHJzL2Rvd25yZXYueG1sUEsBAhQAFAAAAAgAh07iQDMvBZ47&#10;AAAAOQAAABAAAAAAAAAAAQAgAAAACgEAAGRycy9zaGFwZXhtbC54bWxQSwUGAAAAAAYABgBbAQAA&#10;tAMAAAAA&#10;">
                  <v:fill on="t" focussize="0,0"/>
                  <v:stroke weight="0.560629921259843pt" color="#000000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5"/>
                          <w:ind w:left="125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50.00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1135380</wp:posOffset>
                </wp:positionH>
                <wp:positionV relativeFrom="paragraph">
                  <wp:posOffset>118745</wp:posOffset>
                </wp:positionV>
                <wp:extent cx="365760" cy="63500"/>
                <wp:effectExtent l="0" t="0" r="0" b="0"/>
                <wp:wrapTopAndBottom/>
                <wp:docPr id="18" name="组合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" cy="63500"/>
                          <a:chOff x="1789" y="187"/>
                          <a:chExt cx="576" cy="100"/>
                        </a:xfrm>
                      </wpg:grpSpPr>
                      <wps:wsp>
                        <wps:cNvPr id="125" name="直线 1199"/>
                        <wps:cNvCnPr/>
                        <wps:spPr>
                          <a:xfrm>
                            <a:off x="1789" y="237"/>
                            <a:ext cx="500" cy="0"/>
                          </a:xfrm>
                          <a:prstGeom prst="line">
                            <a:avLst/>
                          </a:prstGeom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" name="任意多边形 1200"/>
                        <wps:cNvSpPr/>
                        <wps:spPr>
                          <a:xfrm>
                            <a:off x="2263" y="187"/>
                            <a:ext cx="102" cy="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100">
                                <a:moveTo>
                                  <a:pt x="0" y="0"/>
                                </a:moveTo>
                                <a:lnTo>
                                  <a:pt x="9" y="24"/>
                                </a:lnTo>
                                <a:lnTo>
                                  <a:pt x="13" y="50"/>
                                </a:lnTo>
                                <a:lnTo>
                                  <a:pt x="9" y="75"/>
                                </a:lnTo>
                                <a:lnTo>
                                  <a:pt x="0" y="99"/>
                                </a:lnTo>
                                <a:lnTo>
                                  <a:pt x="101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8" o:spid="_x0000_s1026" o:spt="203" style="position:absolute;left:0pt;margin-left:89.4pt;margin-top:9.35pt;height:5pt;width:28.8pt;mso-position-horizontal-relative:page;mso-wrap-distance-bottom:0pt;mso-wrap-distance-top:0pt;z-index:251599872;mso-width-relative:page;mso-height-relative:page;" coordorigin="1789,187" coordsize="576,100" o:gfxdata="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CHj4zz2AAAAAkBAAAPAAAAAAAAAAEAIAAAACIAAABkcnMvZG93bnJl&#10;di54bWxQSwECFAAUAAAACACHTuJAum2oHhoDAADKBwAADgAAAAAAAAABACAAAAAnAQAAZHJzL2Uy&#10;b0RvYy54bWxQSwUGAAAAAAYABgBZAQAAswYAAAAA&#10;">
                <o:lock v:ext="edit" aspectratio="f"/>
                <v:line id="直线 1199" o:spid="_x0000_s1026" o:spt="20" style="position:absolute;left:1789;top:237;height:0;width:500;" filled="f" stroked="t" coordsize="21600,21600" o:gfxdata="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ok3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0629921259843pt" color="#000000" joinstyle="round"/>
                  <v:imagedata o:title=""/>
                  <o:lock v:ext="edit" aspectratio="f"/>
                </v:line>
                <v:shape id="任意多边形 1200" o:spid="_x0000_s1026" o:spt="100" style="position:absolute;left:2263;top:187;height:100;width:102;" fillcolor="#000000" filled="t" stroked="f" coordsize="102,100" o:gfxdata="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xwzi8AAAA&#10;3AAAAA8AAAAAAAAAAQAgAAAAIgAAAGRycy9kb3ducmV2LnhtbFBLAQIUABQAAAAIAIdO4kAzLwWe&#10;OwAAADkAAAAQAAAAAAAAAAEAIAAAAAsBAABkcnMvc2hhcGV4bWwueG1sUEsFBgAAAAAGAAYAWwEA&#10;ALUDAAAAAA==&#10;" path="m0,0l9,24,13,50,9,75,0,99,101,50,0,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ragraph">
                  <wp:posOffset>117475</wp:posOffset>
                </wp:positionV>
                <wp:extent cx="378460" cy="63500"/>
                <wp:effectExtent l="0" t="0" r="0" b="0"/>
                <wp:wrapTopAndBottom/>
                <wp:docPr id="12" name="组合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63500"/>
                          <a:chOff x="3101" y="186"/>
                          <a:chExt cx="596" cy="100"/>
                        </a:xfrm>
                      </wpg:grpSpPr>
                      <wps:wsp>
                        <wps:cNvPr id="1522" name="直线 1202"/>
                        <wps:cNvCnPr/>
                        <wps:spPr>
                          <a:xfrm>
                            <a:off x="3101" y="235"/>
                            <a:ext cx="518" cy="0"/>
                          </a:xfrm>
                          <a:prstGeom prst="line">
                            <a:avLst/>
                          </a:prstGeom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3" name="任意多边形 1203"/>
                        <wps:cNvSpPr/>
                        <wps:spPr>
                          <a:xfrm>
                            <a:off x="3594" y="185"/>
                            <a:ext cx="102" cy="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" h="100">
                                <a:moveTo>
                                  <a:pt x="0" y="0"/>
                                </a:moveTo>
                                <a:lnTo>
                                  <a:pt x="9" y="24"/>
                                </a:lnTo>
                                <a:lnTo>
                                  <a:pt x="13" y="49"/>
                                </a:lnTo>
                                <a:lnTo>
                                  <a:pt x="9" y="75"/>
                                </a:lnTo>
                                <a:lnTo>
                                  <a:pt x="0" y="99"/>
                                </a:lnTo>
                                <a:lnTo>
                                  <a:pt x="101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01" o:spid="_x0000_s1026" o:spt="203" style="position:absolute;left:0pt;margin-left:155pt;margin-top:9.25pt;height:5pt;width:29.8pt;mso-position-horizontal-relative:page;mso-wrap-distance-bottom:0pt;mso-wrap-distance-top:0pt;z-index:251600896;mso-width-relative:page;mso-height-relative:page;" coordorigin="3101,186" coordsize="596,100" o:gfxdata="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M6O/zXZAAAACQEAAA8AAAAAAAAAAQAgAAAAIgAAAGRycy9k&#10;b3ducmV2LnhtbFBLAQIUABQAAAAIAIdO4kAFFL4QHgMAAMwHAAAOAAAAAAAAAAEAIAAAACgBAABk&#10;cnMvZTJvRG9jLnhtbFBLBQYAAAAABgAGAFkBAAC4BgAAAAA=&#10;">
                <o:lock v:ext="edit" aspectratio="f"/>
                <v:line id="直线 1202" o:spid="_x0000_s1026" o:spt="20" style="position:absolute;left:3101;top:235;height:0;width:518;" filled="f" stroked="t" coordsize="21600,21600" o:gfxdata="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3EuS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60629921259843pt" color="#000000" joinstyle="round"/>
                  <v:imagedata o:title=""/>
                  <o:lock v:ext="edit" aspectratio="f"/>
                </v:line>
                <v:shape id="任意多边形 1203" o:spid="_x0000_s1026" o:spt="100" style="position:absolute;left:3594;top:185;height:100;width:102;" fillcolor="#000000" filled="t" stroked="f" coordsize="102,100" o:gfxdata="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rGxm8AAAA&#10;3QAAAA8AAAAAAAAAAQAgAAAAIgAAAGRycy9kb3ducmV2LnhtbFBLAQIUABQAAAAIAIdO4kAzLwWe&#10;OwAAADkAAAAQAAAAAAAAAAEAIAAAAAsBAABkcnMvc2hhcGV4bWwueG1sUEsFBgAAAAAGAAYAWwEA&#10;ALUDAAAAAA==&#10;" path="m0,0l9,24,13,49,9,75,0,99,101,49,0,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8"/>
        <w:spacing w:before="5"/>
        <w:rPr>
          <w:sz w:val="13"/>
        </w:rPr>
      </w:pPr>
    </w:p>
    <w:p>
      <w:pPr>
        <w:spacing w:before="99"/>
        <w:ind w:left="1091"/>
        <w:rPr>
          <w:rFonts w:ascii="Arial"/>
          <w:i/>
          <w:sz w:val="12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-63500</wp:posOffset>
                </wp:positionV>
                <wp:extent cx="63500" cy="272415"/>
                <wp:effectExtent l="0" t="0" r="0" b="0"/>
                <wp:wrapNone/>
                <wp:docPr id="162" name="组合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272415"/>
                          <a:chOff x="1411" y="-100"/>
                          <a:chExt cx="100" cy="429"/>
                        </a:xfrm>
                      </wpg:grpSpPr>
                      <wps:wsp>
                        <wps:cNvPr id="160" name="直线 1245"/>
                        <wps:cNvCnPr/>
                        <wps:spPr>
                          <a:xfrm>
                            <a:off x="1460" y="-25"/>
                            <a:ext cx="0" cy="353"/>
                          </a:xfrm>
                          <a:prstGeom prst="line">
                            <a:avLst/>
                          </a:prstGeom>
                          <a:ln w="712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1" name="任意多边形 1246"/>
                        <wps:cNvSpPr/>
                        <wps:spPr>
                          <a:xfrm>
                            <a:off x="1410" y="-101"/>
                            <a:ext cx="100" cy="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" h="101">
                                <a:moveTo>
                                  <a:pt x="49" y="0"/>
                                </a:moveTo>
                                <a:lnTo>
                                  <a:pt x="0" y="100"/>
                                </a:lnTo>
                                <a:lnTo>
                                  <a:pt x="24" y="91"/>
                                </a:lnTo>
                                <a:lnTo>
                                  <a:pt x="49" y="87"/>
                                </a:lnTo>
                                <a:lnTo>
                                  <a:pt x="93" y="87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93" y="87"/>
                                </a:moveTo>
                                <a:lnTo>
                                  <a:pt x="49" y="87"/>
                                </a:lnTo>
                                <a:lnTo>
                                  <a:pt x="75" y="91"/>
                                </a:lnTo>
                                <a:lnTo>
                                  <a:pt x="99" y="100"/>
                                </a:lnTo>
                                <a:lnTo>
                                  <a:pt x="9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44" o:spid="_x0000_s1026" o:spt="203" style="position:absolute;left:0pt;margin-left:70.5pt;margin-top:-5pt;height:21.45pt;width:5pt;mso-position-horizontal-relative:page;z-index:251611136;mso-width-relative:page;mso-height-relative:page;" coordorigin="1411,-100" coordsize="100,429" o:gfxdata="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kcz7rdkAAAAK&#10;AQAADwAAAAAAAAABACAAAAAiAAAAZHJzL2Rvd25yZXYueG1sUEsBAhQAFAAAAAgAh07iQHmjDro4&#10;AwAAeAgAAA4AAAAAAAAAAQAgAAAAKAEAAGRycy9lMm9Eb2MueG1sUEsFBgAAAAAGAAYAWQEAANIG&#10;AAAAAA==&#10;">
                <o:lock v:ext="edit" aspectratio="f"/>
                <v:line id="直线 1245" o:spid="_x0000_s1026" o:spt="20" style="position:absolute;left:1460;top:-25;height:353;width:0;" filled="f" stroked="t" coordsize="21600,21600" o:gfxdata="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1iS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60629921259843pt" color="#000000" joinstyle="round"/>
                  <v:imagedata o:title=""/>
                  <o:lock v:ext="edit" aspectratio="f"/>
                </v:line>
                <v:shape id="任意多边形 1246" o:spid="_x0000_s1026" o:spt="100" style="position:absolute;left:1410;top:-101;height:101;width:100;" fillcolor="#000000" filled="t" stroked="f" coordsize="100,101" o:gfxdata="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Le6i8AAAA&#10;3AAAAA8AAAAAAAAAAQAgAAAAIgAAAGRycy9kb3ducmV2LnhtbFBLAQIUABQAAAAIAIdO4kAzLwWe&#10;OwAAADkAAAAQAAAAAAAAAAEAIAAAAAsBAABkcnMvc2hhcGV4bWwueG1sUEsFBgAAAAAGAAYAWwEA&#10;ALUDAAAAAA==&#10;" path="m49,0l0,100,24,91,49,87,93,87,49,0xm93,87l49,87,75,91,99,100,93,87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/>
          <w:i/>
          <w:w w:val="105"/>
          <w:sz w:val="12"/>
        </w:rPr>
        <w:t>PRG</w:t>
      </w:r>
    </w:p>
    <w:p>
      <w:pPr>
        <w:pStyle w:val="8"/>
        <w:rPr>
          <w:rFonts w:ascii="Arial"/>
          <w:i/>
          <w:sz w:val="20"/>
        </w:rPr>
      </w:pPr>
    </w:p>
    <w:p>
      <w:pPr>
        <w:pStyle w:val="8"/>
        <w:spacing w:before="2"/>
        <w:rPr>
          <w:rFonts w:ascii="Arial"/>
          <w:i/>
          <w:sz w:val="21"/>
        </w:rPr>
      </w:pPr>
    </w:p>
    <w:p>
      <w:pPr>
        <w:pStyle w:val="8"/>
        <w:spacing w:before="76"/>
        <w:ind w:left="2632"/>
      </w:pPr>
      <w:r>
        <w:t>图3-3. 参数设定操作流程图</w:t>
      </w:r>
    </w:p>
    <w:p>
      <w:pPr>
        <w:pStyle w:val="8"/>
        <w:spacing w:before="97" w:line="348" w:lineRule="auto"/>
        <w:ind w:left="146" w:right="206" w:firstLine="340"/>
      </w:pPr>
      <w:r>
        <w:rPr>
          <w:w w:val="95"/>
        </w:rPr>
        <w:t>在第三级菜单状态下，若参数没有闪烁位，表示该功能码参数值不能被修改，具体原因可查看</w:t>
      </w:r>
      <w:r>
        <w:t>功能码属性说明。</w:t>
      </w:r>
    </w:p>
    <w:p>
      <w:pPr>
        <w:spacing w:line="348" w:lineRule="auto"/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rPr>
          <w:sz w:val="20"/>
        </w:rPr>
      </w:pPr>
    </w:p>
    <w:p>
      <w:pPr>
        <w:pStyle w:val="8"/>
        <w:spacing w:before="12"/>
        <w:rPr>
          <w:sz w:val="18"/>
        </w:rPr>
      </w:pPr>
    </w:p>
    <w:p>
      <w:pPr>
        <w:pStyle w:val="18"/>
        <w:numPr>
          <w:ilvl w:val="1"/>
          <w:numId w:val="11"/>
        </w:numPr>
        <w:tabs>
          <w:tab w:val="left" w:pos="569"/>
        </w:tabs>
        <w:ind w:hanging="422"/>
        <w:rPr>
          <w:sz w:val="21"/>
        </w:rPr>
      </w:pPr>
      <w:r>
        <w:rPr>
          <w:spacing w:val="-3"/>
          <w:sz w:val="21"/>
        </w:rPr>
        <w:t>故障报警及对策</w:t>
      </w:r>
    </w:p>
    <w:p>
      <w:pPr>
        <w:pStyle w:val="2"/>
        <w:ind w:left="70"/>
      </w:pPr>
      <w:bookmarkStart w:id="10" w:name="_TOC_250004"/>
      <w:r>
        <w:br w:type="column"/>
      </w:r>
      <w:bookmarkEnd w:id="10"/>
      <w:r>
        <w:t>第五章 故障诊断及对策</w:t>
      </w:r>
    </w:p>
    <w:p>
      <w:pPr>
        <w:sectPr>
          <w:headerReference r:id="rId22" w:type="default"/>
          <w:pgSz w:w="8060" w:h="11900"/>
          <w:pgMar w:top="700" w:right="320" w:bottom="440" w:left="420" w:header="305" w:footer="248" w:gutter="0"/>
          <w:cols w:equalWidth="0" w:num="2">
            <w:col w:w="2048" w:space="40"/>
            <w:col w:w="5232"/>
          </w:cols>
        </w:sectPr>
      </w:pPr>
    </w:p>
    <w:p>
      <w:pPr>
        <w:pStyle w:val="8"/>
        <w:spacing w:before="13"/>
        <w:rPr>
          <w:rFonts w:ascii="文泉驿等宽正黑"/>
          <w:sz w:val="9"/>
        </w:rPr>
      </w:pPr>
    </w:p>
    <w:p>
      <w:pPr>
        <w:pStyle w:val="8"/>
        <w:spacing w:line="355" w:lineRule="auto"/>
        <w:ind w:left="146" w:right="202" w:firstLine="321"/>
        <w:jc w:val="both"/>
      </w:pPr>
      <w:r>
        <w:rPr>
          <w:spacing w:val="-5"/>
          <w:w w:val="95"/>
        </w:rPr>
        <w:t>系统运行过程中发生故障，变频器会立即保护电机停止输出，同时相应变频器故障继电器接点动</w:t>
      </w:r>
      <w:r>
        <w:rPr>
          <w:spacing w:val="-7"/>
          <w:w w:val="95"/>
        </w:rPr>
        <w:t>作。变频器面板显示故障代码，故障代码对应的故障类型和常见解决方法详见下表。表格中列举仅做</w:t>
      </w:r>
      <w:r>
        <w:rPr>
          <w:spacing w:val="-3"/>
        </w:rPr>
        <w:t>参考，请勿擅自修理、改造，若无法排除故障，请向我司或产品代理商寻求技术支持。</w:t>
      </w:r>
    </w:p>
    <w:p>
      <w:pPr>
        <w:pStyle w:val="8"/>
        <w:spacing w:before="112" w:after="8"/>
        <w:ind w:left="1200" w:right="1255"/>
        <w:jc w:val="center"/>
      </w:pPr>
      <w:r>
        <w:t>表4-1 故障报警及对策</w:t>
      </w:r>
    </w:p>
    <w:tbl>
      <w:tblPr>
        <w:tblStyle w:val="15"/>
        <w:tblW w:w="702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5"/>
        <w:gridCol w:w="945"/>
        <w:gridCol w:w="2529"/>
        <w:gridCol w:w="22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315" w:type="dxa"/>
            <w:shd w:val="clear" w:color="auto" w:fill="D8D8D8"/>
          </w:tcPr>
          <w:p>
            <w:pPr>
              <w:pStyle w:val="19"/>
              <w:spacing w:before="94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故障名称</w:t>
            </w:r>
          </w:p>
        </w:tc>
        <w:tc>
          <w:tcPr>
            <w:tcW w:w="945" w:type="dxa"/>
            <w:shd w:val="clear" w:color="auto" w:fill="D8D8D8"/>
          </w:tcPr>
          <w:p>
            <w:pPr>
              <w:pStyle w:val="19"/>
              <w:spacing w:before="94"/>
              <w:ind w:left="130" w:right="125"/>
              <w:jc w:val="center"/>
              <w:rPr>
                <w:sz w:val="16"/>
              </w:rPr>
            </w:pPr>
            <w:r>
              <w:rPr>
                <w:sz w:val="16"/>
              </w:rPr>
              <w:t>面板显示</w:t>
            </w:r>
          </w:p>
        </w:tc>
        <w:tc>
          <w:tcPr>
            <w:tcW w:w="2529" w:type="dxa"/>
            <w:shd w:val="clear" w:color="auto" w:fill="D8D8D8"/>
          </w:tcPr>
          <w:p>
            <w:pPr>
              <w:pStyle w:val="19"/>
              <w:spacing w:before="94"/>
              <w:ind w:left="783"/>
              <w:rPr>
                <w:sz w:val="16"/>
              </w:rPr>
            </w:pPr>
            <w:r>
              <w:rPr>
                <w:sz w:val="16"/>
              </w:rPr>
              <w:t>故障原因排查</w:t>
            </w:r>
          </w:p>
        </w:tc>
        <w:tc>
          <w:tcPr>
            <w:tcW w:w="2231" w:type="dxa"/>
            <w:shd w:val="clear" w:color="auto" w:fill="D8D8D8"/>
          </w:tcPr>
          <w:p>
            <w:pPr>
              <w:pStyle w:val="19"/>
              <w:spacing w:before="94"/>
              <w:ind w:left="634"/>
              <w:rPr>
                <w:sz w:val="16"/>
              </w:rPr>
            </w:pPr>
            <w:r>
              <w:rPr>
                <w:sz w:val="16"/>
              </w:rPr>
              <w:t>故障处理对策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>
            <w:pPr>
              <w:pStyle w:val="19"/>
              <w:spacing w:before="46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1、电机连接端U、V、W有无相间或</w:t>
            </w:r>
          </w:p>
        </w:tc>
        <w:tc>
          <w:tcPr>
            <w:tcW w:w="2231" w:type="dxa"/>
            <w:vMerge w:val="restart"/>
          </w:tcPr>
          <w:p>
            <w:pPr>
              <w:pStyle w:val="19"/>
              <w:rPr>
                <w:sz w:val="13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1、接触短路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2、风扇、风道是否正常</w:t>
            </w:r>
          </w:p>
          <w:p>
            <w:pPr>
              <w:pStyle w:val="19"/>
              <w:spacing w:before="47"/>
              <w:ind w:left="106"/>
              <w:rPr>
                <w:sz w:val="15"/>
              </w:rPr>
            </w:pPr>
            <w:r>
              <w:rPr>
                <w:sz w:val="15"/>
              </w:rPr>
              <w:t>3、接好所有松动的线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4、寻求技术支持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对地短路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逆变模块保护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Err01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2、模块是否过热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3、变频器内部接线是否松动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>
            <w:pPr>
              <w:pStyle w:val="19"/>
              <w:spacing w:before="1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4、主控板、驱动板或模块是否正常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>
            <w:pPr>
              <w:pStyle w:val="19"/>
              <w:rPr>
                <w:sz w:val="13"/>
              </w:rPr>
            </w:pPr>
          </w:p>
          <w:p>
            <w:pPr>
              <w:pStyle w:val="19"/>
              <w:spacing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1、变频器输出回路存在接地或短路</w:t>
            </w:r>
          </w:p>
        </w:tc>
        <w:tc>
          <w:tcPr>
            <w:tcW w:w="2231" w:type="dxa"/>
            <w:vMerge w:val="restart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1、排除外围故障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2、检查参数并参数辨识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3、增大加速时间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4、调整V/F提升转矩或曲线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5、将电压调整至正常范围</w:t>
            </w:r>
          </w:p>
          <w:p>
            <w:pPr>
              <w:pStyle w:val="19"/>
              <w:spacing w:before="47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6、选择转速跟踪启动或等电机</w:t>
            </w:r>
            <w:r>
              <w:rPr>
                <w:sz w:val="15"/>
              </w:rPr>
              <w:t>停止后再启动</w:t>
            </w:r>
          </w:p>
          <w:p>
            <w:pPr>
              <w:pStyle w:val="19"/>
              <w:spacing w:line="192" w:lineRule="exact"/>
              <w:ind w:left="106"/>
              <w:rPr>
                <w:sz w:val="15"/>
              </w:rPr>
            </w:pPr>
            <w:r>
              <w:rPr>
                <w:sz w:val="15"/>
              </w:rPr>
              <w:t>7、取消突加负载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8、选用功率等级更大的变频器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2、电机参数不正确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3、加速时间太短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spacing w:before="10"/>
              <w:rPr>
                <w:sz w:val="10"/>
              </w:rPr>
            </w:pPr>
          </w:p>
          <w:p>
            <w:pPr>
              <w:pStyle w:val="19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加速过程中过流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spacing w:before="10"/>
              <w:rPr>
                <w:sz w:val="10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Err04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/>
              <w:ind w:left="111"/>
              <w:rPr>
                <w:sz w:val="15"/>
              </w:rPr>
            </w:pPr>
            <w:r>
              <w:rPr>
                <w:sz w:val="15"/>
              </w:rPr>
              <w:t>4、V/F转矩提升或曲线不合适</w:t>
            </w:r>
          </w:p>
          <w:p>
            <w:pPr>
              <w:pStyle w:val="19"/>
              <w:spacing w:before="4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5、输入电压偏低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6、对正在旋转的电机进行启动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18"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7、加速过程中突加负载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>
            <w:pPr>
              <w:pStyle w:val="19"/>
              <w:spacing w:before="18"/>
              <w:ind w:left="111"/>
              <w:rPr>
                <w:sz w:val="15"/>
              </w:rPr>
            </w:pPr>
            <w:r>
              <w:rPr>
                <w:sz w:val="15"/>
              </w:rPr>
              <w:t>8、变频器选型偏小</w:t>
            </w:r>
          </w:p>
        </w:tc>
        <w:tc>
          <w:tcPr>
            <w:tcW w:w="22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>
            <w:pPr>
              <w:pStyle w:val="19"/>
              <w:spacing w:before="3"/>
              <w:rPr>
                <w:sz w:val="15"/>
              </w:rPr>
            </w:pPr>
          </w:p>
          <w:p>
            <w:pPr>
              <w:pStyle w:val="19"/>
              <w:ind w:left="111"/>
              <w:rPr>
                <w:sz w:val="15"/>
              </w:rPr>
            </w:pPr>
            <w:r>
              <w:rPr>
                <w:sz w:val="15"/>
              </w:rPr>
              <w:t>1、变频器输出回路存在接地或短路</w:t>
            </w:r>
          </w:p>
        </w:tc>
        <w:tc>
          <w:tcPr>
            <w:tcW w:w="2231" w:type="dxa"/>
            <w:tcBorders>
              <w:bottom w:val="nil"/>
            </w:tcBorders>
          </w:tcPr>
          <w:p>
            <w:pPr>
              <w:pStyle w:val="19"/>
              <w:spacing w:before="3"/>
              <w:rPr>
                <w:sz w:val="15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1、排除外围故障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2、电机参数不正确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2、进行电机参数辨识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3、减速时间太短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3、增大减速时间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减速过程中过流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Err05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4、输入电压偏低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4、将电压调整至正常范围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5、减速过程中突加负载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5、取消突加负载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6、没有制动单元和制动电阻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6、加装制动单位及电阻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7、磁通制动增益过大</w:t>
            </w:r>
          </w:p>
        </w:tc>
        <w:tc>
          <w:tcPr>
            <w:tcW w:w="2231" w:type="dxa"/>
            <w:tcBorders>
              <w:top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7、减小磁通制动增益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1、变频器输出回路存在接地或短路</w:t>
            </w:r>
          </w:p>
        </w:tc>
        <w:tc>
          <w:tcPr>
            <w:tcW w:w="2231" w:type="dxa"/>
            <w:tcBorders>
              <w:bottom w:val="nil"/>
            </w:tcBorders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1、排除外围故障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2、电机参数不正确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2、检查参数并参数辨识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恒速运行中过流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Err06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3、输入电压偏低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3、将电压调整至正常范围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4、运行中是否有突加负载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4、取消突加负载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>
            <w:pPr>
              <w:pStyle w:val="19"/>
              <w:spacing w:before="23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5、变频器选型偏小</w:t>
            </w:r>
          </w:p>
        </w:tc>
        <w:tc>
          <w:tcPr>
            <w:tcW w:w="2231" w:type="dxa"/>
            <w:tcBorders>
              <w:top w:val="nil"/>
            </w:tcBorders>
          </w:tcPr>
          <w:p>
            <w:pPr>
              <w:pStyle w:val="19"/>
              <w:spacing w:before="23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5、选用功率等级更大的变频器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31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bottom w:val="nil"/>
            </w:tcBorders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1、输入电压过高</w:t>
            </w:r>
          </w:p>
        </w:tc>
        <w:tc>
          <w:tcPr>
            <w:tcW w:w="2231" w:type="dxa"/>
            <w:tcBorders>
              <w:bottom w:val="nil"/>
            </w:tcBorders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1、将电压调至正常范围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2、加速过程中存在外力拖动电机运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2、取消此外动力或加装制动电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spacing w:before="2"/>
              <w:rPr>
                <w:sz w:val="11"/>
              </w:rPr>
            </w:pPr>
          </w:p>
          <w:p>
            <w:pPr>
              <w:pStyle w:val="19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加速过程中过压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spacing w:before="2"/>
              <w:rPr>
                <w:sz w:val="11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Err08</w:t>
            </w: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w w:val="99"/>
                <w:sz w:val="15"/>
              </w:rPr>
              <w:t>行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3、加速时间过短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w w:val="99"/>
                <w:sz w:val="15"/>
              </w:rPr>
              <w:t>阻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3、增大加速时间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31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  <w:bottom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11"/>
              <w:rPr>
                <w:sz w:val="15"/>
              </w:rPr>
            </w:pPr>
            <w:r>
              <w:rPr>
                <w:sz w:val="15"/>
              </w:rPr>
              <w:t>4、没有制动单元和制动电阻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>
            <w:pPr>
              <w:pStyle w:val="19"/>
              <w:spacing w:before="23"/>
              <w:ind w:left="106"/>
              <w:rPr>
                <w:sz w:val="15"/>
              </w:rPr>
            </w:pPr>
            <w:r>
              <w:rPr>
                <w:sz w:val="15"/>
              </w:rPr>
              <w:t>4、加装制动单元及电阻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131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tcBorders>
              <w:top w:val="nil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529" w:type="dxa"/>
            <w:tcBorders>
              <w:top w:val="nil"/>
            </w:tcBorders>
          </w:tcPr>
          <w:p>
            <w:pPr>
              <w:pStyle w:val="19"/>
              <w:spacing w:before="23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5、电机参数不正确</w:t>
            </w:r>
          </w:p>
        </w:tc>
        <w:tc>
          <w:tcPr>
            <w:tcW w:w="2231" w:type="dxa"/>
            <w:tcBorders>
              <w:top w:val="nil"/>
            </w:tcBorders>
          </w:tcPr>
          <w:p>
            <w:pPr>
              <w:pStyle w:val="19"/>
              <w:spacing w:before="23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5、检查参数并参数辨识</w:t>
            </w:r>
          </w:p>
        </w:tc>
      </w:tr>
    </w:tbl>
    <w:p>
      <w:pPr>
        <w:spacing w:line="173" w:lineRule="exact"/>
        <w:rPr>
          <w:sz w:val="15"/>
        </w:rPr>
        <w:sectPr>
          <w:type w:val="continuous"/>
          <w:pgSz w:w="8060" w:h="11900"/>
          <w:pgMar w:top="700" w:right="320" w:bottom="440" w:left="420" w:header="720" w:footer="720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702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5"/>
        <w:gridCol w:w="945"/>
        <w:gridCol w:w="2529"/>
        <w:gridCol w:w="22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315" w:type="dxa"/>
            <w:shd w:val="clear" w:color="auto" w:fill="D8D8D8"/>
          </w:tcPr>
          <w:p>
            <w:pPr>
              <w:pStyle w:val="19"/>
              <w:spacing w:before="94"/>
              <w:ind w:left="112" w:right="103"/>
              <w:jc w:val="center"/>
              <w:rPr>
                <w:sz w:val="16"/>
              </w:rPr>
            </w:pPr>
            <w:r>
              <w:rPr>
                <w:sz w:val="16"/>
              </w:rPr>
              <w:t>故障名称</w:t>
            </w:r>
          </w:p>
        </w:tc>
        <w:tc>
          <w:tcPr>
            <w:tcW w:w="945" w:type="dxa"/>
            <w:shd w:val="clear" w:color="auto" w:fill="D8D8D8"/>
          </w:tcPr>
          <w:p>
            <w:pPr>
              <w:pStyle w:val="19"/>
              <w:spacing w:before="94"/>
              <w:ind w:left="130" w:right="125"/>
              <w:jc w:val="center"/>
              <w:rPr>
                <w:sz w:val="16"/>
              </w:rPr>
            </w:pPr>
            <w:r>
              <w:rPr>
                <w:sz w:val="16"/>
              </w:rPr>
              <w:t>面板显示</w:t>
            </w:r>
          </w:p>
        </w:tc>
        <w:tc>
          <w:tcPr>
            <w:tcW w:w="2529" w:type="dxa"/>
            <w:shd w:val="clear" w:color="auto" w:fill="D8D8D8"/>
          </w:tcPr>
          <w:p>
            <w:pPr>
              <w:pStyle w:val="19"/>
              <w:spacing w:before="94"/>
              <w:ind w:left="783"/>
              <w:rPr>
                <w:sz w:val="16"/>
              </w:rPr>
            </w:pPr>
            <w:r>
              <w:rPr>
                <w:sz w:val="16"/>
              </w:rPr>
              <w:t>故障原因排查</w:t>
            </w:r>
          </w:p>
        </w:tc>
        <w:tc>
          <w:tcPr>
            <w:tcW w:w="2231" w:type="dxa"/>
            <w:shd w:val="clear" w:color="auto" w:fill="D8D8D8"/>
          </w:tcPr>
          <w:p>
            <w:pPr>
              <w:pStyle w:val="19"/>
              <w:spacing w:before="94"/>
              <w:ind w:left="634"/>
              <w:rPr>
                <w:sz w:val="16"/>
              </w:rPr>
            </w:pPr>
            <w:r>
              <w:rPr>
                <w:sz w:val="16"/>
              </w:rPr>
              <w:t>故障处理对策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减速过程中过压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Err09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1、输入电压过高</w:t>
            </w:r>
          </w:p>
          <w:p>
            <w:pPr>
              <w:pStyle w:val="19"/>
              <w:spacing w:before="48" w:line="300" w:lineRule="auto"/>
              <w:ind w:left="111" w:right="35"/>
              <w:rPr>
                <w:sz w:val="15"/>
              </w:rPr>
            </w:pPr>
            <w:r>
              <w:rPr>
                <w:w w:val="95"/>
                <w:sz w:val="15"/>
              </w:rPr>
              <w:t>2、减速过程中存在外力拖动电机运</w:t>
            </w:r>
            <w:r>
              <w:rPr>
                <w:sz w:val="15"/>
              </w:rPr>
              <w:t>行</w:t>
            </w:r>
          </w:p>
          <w:p>
            <w:pPr>
              <w:pStyle w:val="19"/>
              <w:spacing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3、减速时间过短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4、没有制动单元和制动电阻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1、将电压调至正常范围</w:t>
            </w:r>
          </w:p>
          <w:p>
            <w:pPr>
              <w:pStyle w:val="19"/>
              <w:spacing w:before="48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2、取消此外动力或加装制动电</w:t>
            </w:r>
            <w:r>
              <w:rPr>
                <w:sz w:val="15"/>
              </w:rPr>
              <w:t>阻</w:t>
            </w:r>
          </w:p>
          <w:p>
            <w:pPr>
              <w:pStyle w:val="19"/>
              <w:spacing w:line="192" w:lineRule="exact"/>
              <w:ind w:left="106"/>
              <w:rPr>
                <w:sz w:val="15"/>
              </w:rPr>
            </w:pPr>
            <w:r>
              <w:rPr>
                <w:sz w:val="15"/>
              </w:rPr>
              <w:t>3、增大减速时间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4、加装制动单元及电阻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恒速运行中过压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Err10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1、输入电压过高</w:t>
            </w:r>
          </w:p>
          <w:p>
            <w:pPr>
              <w:pStyle w:val="19"/>
              <w:spacing w:line="240" w:lineRule="atLeast"/>
              <w:ind w:left="111" w:right="35"/>
              <w:rPr>
                <w:sz w:val="15"/>
              </w:rPr>
            </w:pPr>
            <w:r>
              <w:rPr>
                <w:w w:val="95"/>
                <w:sz w:val="15"/>
              </w:rPr>
              <w:t>2、加速过程中存在外力拖动电机运</w:t>
            </w:r>
            <w:r>
              <w:rPr>
                <w:sz w:val="15"/>
              </w:rPr>
              <w:t>行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1、将电压调至正常范围</w:t>
            </w:r>
          </w:p>
          <w:p>
            <w:pPr>
              <w:pStyle w:val="19"/>
              <w:spacing w:line="240" w:lineRule="atLeast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2、取消此外动力或加装制动电</w:t>
            </w:r>
            <w:r>
              <w:rPr>
                <w:sz w:val="15"/>
              </w:rPr>
              <w:t>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2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欠压故障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2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Err12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1、瞬时停电</w:t>
            </w:r>
          </w:p>
          <w:p>
            <w:pPr>
              <w:pStyle w:val="19"/>
              <w:spacing w:before="48" w:line="300" w:lineRule="auto"/>
              <w:ind w:left="111" w:right="35"/>
              <w:rPr>
                <w:sz w:val="15"/>
              </w:rPr>
            </w:pPr>
            <w:r>
              <w:rPr>
                <w:w w:val="95"/>
                <w:sz w:val="15"/>
              </w:rPr>
              <w:t>2、变频器输入端电压不在规范要求</w:t>
            </w:r>
            <w:r>
              <w:rPr>
                <w:sz w:val="15"/>
              </w:rPr>
              <w:t>的范围</w:t>
            </w:r>
          </w:p>
          <w:p>
            <w:pPr>
              <w:pStyle w:val="19"/>
              <w:spacing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3、母线电压不正常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4、整流桥及缓冲电阻不正常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5、驱动板异常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6、控制板异常</w:t>
            </w:r>
          </w:p>
        </w:tc>
        <w:tc>
          <w:tcPr>
            <w:tcW w:w="223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1、复位故障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2、调整电压到正常范围</w:t>
            </w:r>
          </w:p>
          <w:p>
            <w:pPr>
              <w:pStyle w:val="19"/>
              <w:spacing w:before="47"/>
              <w:ind w:left="106"/>
              <w:rPr>
                <w:sz w:val="15"/>
              </w:rPr>
            </w:pPr>
            <w:r>
              <w:rPr>
                <w:sz w:val="15"/>
              </w:rPr>
              <w:t>3、寻求技术支持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驱动器过载故障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Err13</w:t>
            </w:r>
          </w:p>
        </w:tc>
        <w:tc>
          <w:tcPr>
            <w:tcW w:w="2529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1"/>
              <w:rPr>
                <w:sz w:val="15"/>
              </w:rPr>
            </w:pPr>
            <w:r>
              <w:rPr>
                <w:sz w:val="15"/>
              </w:rPr>
              <w:t>1、负载是否过大或发生电机堵转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2、变频器选型偏小</w:t>
            </w:r>
          </w:p>
        </w:tc>
        <w:tc>
          <w:tcPr>
            <w:tcW w:w="2231" w:type="dxa"/>
          </w:tcPr>
          <w:p>
            <w:pPr>
              <w:pStyle w:val="19"/>
              <w:spacing w:before="46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1、减小负载并检查电机及机械</w:t>
            </w:r>
            <w:r>
              <w:rPr>
                <w:sz w:val="15"/>
              </w:rPr>
              <w:t>情况</w:t>
            </w:r>
          </w:p>
          <w:p>
            <w:pPr>
              <w:pStyle w:val="19"/>
              <w:spacing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2、选用功率等级更大的变频器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4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电机过载故障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4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Err14</w:t>
            </w:r>
          </w:p>
        </w:tc>
        <w:tc>
          <w:tcPr>
            <w:tcW w:w="2529" w:type="dxa"/>
          </w:tcPr>
          <w:p>
            <w:pPr>
              <w:pStyle w:val="19"/>
              <w:spacing w:before="46" w:line="300" w:lineRule="auto"/>
              <w:ind w:left="111" w:right="97"/>
              <w:rPr>
                <w:sz w:val="15"/>
              </w:rPr>
            </w:pPr>
            <w:r>
              <w:rPr>
                <w:w w:val="95"/>
                <w:sz w:val="15"/>
              </w:rPr>
              <w:t>1、电机保护参数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9-01设定是否合</w:t>
            </w:r>
            <w:r>
              <w:rPr>
                <w:sz w:val="15"/>
              </w:rPr>
              <w:t>适</w:t>
            </w:r>
          </w:p>
          <w:p>
            <w:pPr>
              <w:pStyle w:val="19"/>
              <w:spacing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2、负载是否过大或电机发生堵转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3、变频器选型偏小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1、正确设定此参数</w:t>
            </w:r>
          </w:p>
          <w:p>
            <w:pPr>
              <w:pStyle w:val="19"/>
              <w:spacing w:before="48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2、减小负载并检查电机及机械</w:t>
            </w:r>
            <w:r>
              <w:rPr>
                <w:sz w:val="15"/>
              </w:rPr>
              <w:t>情况</w:t>
            </w:r>
          </w:p>
          <w:p>
            <w:pPr>
              <w:pStyle w:val="19"/>
              <w:spacing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3、选用功率等级更大的变频器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07" w:right="103"/>
              <w:jc w:val="center"/>
              <w:rPr>
                <w:sz w:val="15"/>
              </w:rPr>
            </w:pPr>
            <w:r>
              <w:rPr>
                <w:sz w:val="15"/>
              </w:rPr>
              <w:t>驱动器过热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Err15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1、环境温度过高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2、风道堵塞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3、风扇损坏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4、模块热敏电阻损坏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5、逆变模块损坏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1、降低环境温度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2、清理风道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3、更换风扇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4、更换热敏电阻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5、更换逆变模块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电流检测故障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Err17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403"/>
              <w:rPr>
                <w:sz w:val="15"/>
              </w:rPr>
            </w:pPr>
            <w:r>
              <w:rPr>
                <w:sz w:val="15"/>
              </w:rPr>
              <w:t>1、变频内部接线是否松动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2、电流检测器件是否正常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3、主控板或驱动板是否正常</w:t>
            </w:r>
          </w:p>
        </w:tc>
        <w:tc>
          <w:tcPr>
            <w:tcW w:w="2231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1、检查接线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2、寻求技术支持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315" w:type="dxa"/>
          </w:tcPr>
          <w:p>
            <w:pPr>
              <w:pStyle w:val="19"/>
              <w:spacing w:before="51" w:line="173" w:lineRule="exact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对地短路故障</w:t>
            </w:r>
          </w:p>
        </w:tc>
        <w:tc>
          <w:tcPr>
            <w:tcW w:w="945" w:type="dxa"/>
          </w:tcPr>
          <w:p>
            <w:pPr>
              <w:pStyle w:val="19"/>
              <w:spacing w:before="51" w:line="173" w:lineRule="exact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Err20</w:t>
            </w:r>
          </w:p>
        </w:tc>
        <w:tc>
          <w:tcPr>
            <w:tcW w:w="2529" w:type="dxa"/>
          </w:tcPr>
          <w:p>
            <w:pPr>
              <w:pStyle w:val="19"/>
              <w:spacing w:before="51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电机对地短路</w:t>
            </w:r>
          </w:p>
        </w:tc>
        <w:tc>
          <w:tcPr>
            <w:tcW w:w="2231" w:type="dxa"/>
          </w:tcPr>
          <w:p>
            <w:pPr>
              <w:pStyle w:val="19"/>
              <w:spacing w:before="51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更换电缆或电机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2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4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输入缺相故障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4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Err23</w:t>
            </w:r>
          </w:p>
        </w:tc>
        <w:tc>
          <w:tcPr>
            <w:tcW w:w="2529" w:type="dxa"/>
          </w:tcPr>
          <w:p>
            <w:pPr>
              <w:pStyle w:val="19"/>
              <w:spacing w:before="66"/>
              <w:ind w:left="111"/>
              <w:rPr>
                <w:sz w:val="15"/>
              </w:rPr>
            </w:pPr>
            <w:r>
              <w:rPr>
                <w:sz w:val="15"/>
              </w:rPr>
              <w:t>1、三相输入电源不正常</w:t>
            </w:r>
          </w:p>
          <w:p>
            <w:pPr>
              <w:pStyle w:val="19"/>
              <w:spacing w:before="47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2、驱动板异常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3、防雷板异常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w w:val="95"/>
                <w:sz w:val="15"/>
              </w:rPr>
              <w:t>4、主控板异常</w:t>
            </w:r>
          </w:p>
        </w:tc>
        <w:tc>
          <w:tcPr>
            <w:tcW w:w="2231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1、检查并排除外围线路中存在</w:t>
            </w:r>
            <w:r>
              <w:rPr>
                <w:sz w:val="15"/>
              </w:rPr>
              <w:t>的问题</w:t>
            </w:r>
          </w:p>
          <w:p>
            <w:pPr>
              <w:pStyle w:val="19"/>
              <w:spacing w:line="192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2、寻求技术支持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输出缺相故障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Err24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1、变频器到电机引线不正常</w:t>
            </w:r>
          </w:p>
          <w:p>
            <w:pPr>
              <w:pStyle w:val="19"/>
              <w:spacing w:before="48" w:line="300" w:lineRule="auto"/>
              <w:ind w:left="111" w:right="35"/>
              <w:rPr>
                <w:sz w:val="15"/>
              </w:rPr>
            </w:pPr>
            <w:r>
              <w:rPr>
                <w:w w:val="95"/>
                <w:sz w:val="15"/>
              </w:rPr>
              <w:t>2、电机运行时变频器三相输出不平</w:t>
            </w:r>
            <w:r>
              <w:rPr>
                <w:sz w:val="15"/>
              </w:rPr>
              <w:t>衡</w:t>
            </w:r>
          </w:p>
          <w:p>
            <w:pPr>
              <w:pStyle w:val="19"/>
              <w:spacing w:line="192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3、驱动板异常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4、模块异常</w:t>
            </w:r>
          </w:p>
        </w:tc>
        <w:tc>
          <w:tcPr>
            <w:tcW w:w="2231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1、排除外围故障</w:t>
            </w:r>
          </w:p>
          <w:p>
            <w:pPr>
              <w:pStyle w:val="19"/>
              <w:spacing w:before="48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2、检查电机三相绕组是否正常</w:t>
            </w:r>
            <w:r>
              <w:rPr>
                <w:sz w:val="15"/>
              </w:rPr>
              <w:t>并排除故障</w:t>
            </w:r>
          </w:p>
          <w:p>
            <w:pPr>
              <w:pStyle w:val="19"/>
              <w:spacing w:line="192" w:lineRule="exact"/>
              <w:ind w:left="106"/>
              <w:rPr>
                <w:sz w:val="15"/>
              </w:rPr>
            </w:pPr>
            <w:r>
              <w:rPr>
                <w:sz w:val="15"/>
              </w:rPr>
              <w:t>3、寻求技术支持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315" w:type="dxa"/>
          </w:tcPr>
          <w:p>
            <w:pPr>
              <w:pStyle w:val="19"/>
              <w:spacing w:before="46" w:line="173" w:lineRule="exact"/>
              <w:ind w:left="112" w:right="103"/>
              <w:jc w:val="center"/>
              <w:rPr>
                <w:sz w:val="15"/>
              </w:rPr>
            </w:pPr>
            <w:r>
              <w:rPr>
                <w:sz w:val="15"/>
              </w:rPr>
              <w:t>参数读写故障</w:t>
            </w:r>
          </w:p>
        </w:tc>
        <w:tc>
          <w:tcPr>
            <w:tcW w:w="945" w:type="dxa"/>
          </w:tcPr>
          <w:p>
            <w:pPr>
              <w:pStyle w:val="19"/>
              <w:spacing w:before="46" w:line="173" w:lineRule="exact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Err25</w:t>
            </w:r>
          </w:p>
        </w:tc>
        <w:tc>
          <w:tcPr>
            <w:tcW w:w="2529" w:type="dxa"/>
          </w:tcPr>
          <w:p>
            <w:pPr>
              <w:pStyle w:val="19"/>
              <w:spacing w:before="46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EEPROM芯片损坏</w:t>
            </w:r>
          </w:p>
        </w:tc>
        <w:tc>
          <w:tcPr>
            <w:tcW w:w="2231" w:type="dxa"/>
          </w:tcPr>
          <w:p>
            <w:pPr>
              <w:pStyle w:val="19"/>
              <w:spacing w:before="46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更换主控板</w:t>
            </w:r>
          </w:p>
        </w:tc>
      </w:tr>
    </w:tbl>
    <w:p>
      <w:pPr>
        <w:spacing w:line="173" w:lineRule="exact"/>
        <w:rPr>
          <w:sz w:val="15"/>
        </w:rPr>
        <w:sectPr>
          <w:headerReference r:id="rId23" w:type="default"/>
          <w:pgSz w:w="8060" w:h="11900"/>
          <w:pgMar w:top="700" w:right="320" w:bottom="480" w:left="420" w:header="305" w:footer="248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702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5"/>
        <w:gridCol w:w="945"/>
        <w:gridCol w:w="2529"/>
        <w:gridCol w:w="22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315" w:type="dxa"/>
            <w:shd w:val="clear" w:color="auto" w:fill="D8D8D8"/>
          </w:tcPr>
          <w:p>
            <w:pPr>
              <w:pStyle w:val="19"/>
              <w:spacing w:before="94"/>
              <w:ind w:left="340"/>
              <w:rPr>
                <w:sz w:val="16"/>
              </w:rPr>
            </w:pPr>
            <w:r>
              <w:rPr>
                <w:sz w:val="16"/>
              </w:rPr>
              <w:t>故障名称</w:t>
            </w:r>
          </w:p>
        </w:tc>
        <w:tc>
          <w:tcPr>
            <w:tcW w:w="945" w:type="dxa"/>
            <w:shd w:val="clear" w:color="auto" w:fill="D8D8D8"/>
          </w:tcPr>
          <w:p>
            <w:pPr>
              <w:pStyle w:val="19"/>
              <w:spacing w:before="94"/>
              <w:ind w:left="130" w:right="125"/>
              <w:jc w:val="center"/>
              <w:rPr>
                <w:sz w:val="16"/>
              </w:rPr>
            </w:pPr>
            <w:r>
              <w:rPr>
                <w:sz w:val="16"/>
              </w:rPr>
              <w:t>面板显示</w:t>
            </w:r>
          </w:p>
        </w:tc>
        <w:tc>
          <w:tcPr>
            <w:tcW w:w="2529" w:type="dxa"/>
            <w:shd w:val="clear" w:color="auto" w:fill="D8D8D8"/>
          </w:tcPr>
          <w:p>
            <w:pPr>
              <w:pStyle w:val="19"/>
              <w:spacing w:before="94"/>
              <w:ind w:left="783"/>
              <w:rPr>
                <w:sz w:val="16"/>
              </w:rPr>
            </w:pPr>
            <w:r>
              <w:rPr>
                <w:sz w:val="16"/>
              </w:rPr>
              <w:t>故障原因排查</w:t>
            </w:r>
          </w:p>
        </w:tc>
        <w:tc>
          <w:tcPr>
            <w:tcW w:w="2231" w:type="dxa"/>
            <w:shd w:val="clear" w:color="auto" w:fill="D8D8D8"/>
          </w:tcPr>
          <w:p>
            <w:pPr>
              <w:pStyle w:val="19"/>
              <w:spacing w:before="94"/>
              <w:ind w:left="634"/>
              <w:rPr>
                <w:sz w:val="16"/>
              </w:rPr>
            </w:pPr>
            <w:r>
              <w:rPr>
                <w:sz w:val="16"/>
              </w:rPr>
              <w:t>故障处理对策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359"/>
              <w:rPr>
                <w:sz w:val="15"/>
              </w:rPr>
            </w:pPr>
            <w:r>
              <w:rPr>
                <w:sz w:val="15"/>
              </w:rPr>
              <w:t>通讯故障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Err27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1、上位机是否工作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2、通讯接线是否正常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3、通讯参数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8组是否正确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1、检查上位机接线等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2、检查通讯接线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w w:val="95"/>
                <w:sz w:val="15"/>
              </w:rPr>
              <w:t>3、核对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8组参数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359"/>
              <w:rPr>
                <w:sz w:val="15"/>
              </w:rPr>
            </w:pPr>
            <w:r>
              <w:rPr>
                <w:sz w:val="15"/>
              </w:rPr>
              <w:t>外部故障</w:t>
            </w:r>
          </w:p>
        </w:tc>
        <w:tc>
          <w:tcPr>
            <w:tcW w:w="94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Err28</w:t>
            </w:r>
          </w:p>
        </w:tc>
        <w:tc>
          <w:tcPr>
            <w:tcW w:w="2529" w:type="dxa"/>
          </w:tcPr>
          <w:p>
            <w:pPr>
              <w:pStyle w:val="19"/>
              <w:spacing w:before="4" w:line="240" w:lineRule="exact"/>
              <w:ind w:left="111" w:right="52"/>
              <w:rPr>
                <w:sz w:val="15"/>
              </w:rPr>
            </w:pPr>
            <w:r>
              <w:rPr>
                <w:sz w:val="15"/>
              </w:rPr>
              <w:t>1、通过多功能DI端子输入外部常开或常闭故障信号</w:t>
            </w:r>
          </w:p>
        </w:tc>
        <w:tc>
          <w:tcPr>
            <w:tcW w:w="2231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1、故障复位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1"/>
              <w:ind w:left="211"/>
              <w:rPr>
                <w:sz w:val="15"/>
              </w:rPr>
            </w:pPr>
            <w:r>
              <w:rPr>
                <w:sz w:val="15"/>
              </w:rPr>
              <w:t>速度偏差过大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1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Err29</w:t>
            </w:r>
          </w:p>
        </w:tc>
        <w:tc>
          <w:tcPr>
            <w:tcW w:w="2529" w:type="dxa"/>
          </w:tcPr>
          <w:p>
            <w:pPr>
              <w:pStyle w:val="19"/>
              <w:spacing w:before="42"/>
              <w:ind w:left="111"/>
              <w:rPr>
                <w:sz w:val="15"/>
              </w:rPr>
            </w:pPr>
            <w:r>
              <w:rPr>
                <w:sz w:val="15"/>
              </w:rPr>
              <w:t>1、负载太重且设置加速时间太短</w:t>
            </w:r>
          </w:p>
          <w:p>
            <w:pPr>
              <w:pStyle w:val="19"/>
              <w:spacing w:line="240" w:lineRule="atLeast"/>
              <w:ind w:left="111" w:right="47"/>
              <w:rPr>
                <w:sz w:val="15"/>
              </w:rPr>
            </w:pPr>
            <w:r>
              <w:rPr>
                <w:sz w:val="15"/>
              </w:rPr>
              <w:t>2、故障检测参数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9-31、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9-32设置不合理</w:t>
            </w:r>
          </w:p>
        </w:tc>
        <w:tc>
          <w:tcPr>
            <w:tcW w:w="2231" w:type="dxa"/>
          </w:tcPr>
          <w:p>
            <w:pPr>
              <w:pStyle w:val="19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1、延长设定加减速时间</w:t>
            </w:r>
          </w:p>
          <w:p>
            <w:pPr>
              <w:pStyle w:val="19"/>
              <w:spacing w:before="48"/>
              <w:ind w:left="106"/>
              <w:rPr>
                <w:sz w:val="15"/>
              </w:rPr>
            </w:pPr>
            <w:r>
              <w:rPr>
                <w:sz w:val="15"/>
              </w:rPr>
              <w:t>2、重新设置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9-31、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right="8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用户自定义故障1</w:t>
            </w:r>
          </w:p>
        </w:tc>
        <w:tc>
          <w:tcPr>
            <w:tcW w:w="94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Err30</w:t>
            </w:r>
          </w:p>
        </w:tc>
        <w:tc>
          <w:tcPr>
            <w:tcW w:w="2529" w:type="dxa"/>
          </w:tcPr>
          <w:p>
            <w:pPr>
              <w:pStyle w:val="19"/>
              <w:spacing w:before="4" w:line="240" w:lineRule="exact"/>
              <w:ind w:left="111" w:right="52"/>
              <w:rPr>
                <w:sz w:val="15"/>
              </w:rPr>
            </w:pPr>
            <w:r>
              <w:rPr>
                <w:sz w:val="15"/>
              </w:rPr>
              <w:t>1、通过多功能端子DI输入的用户自定义故障1信号</w:t>
            </w:r>
          </w:p>
        </w:tc>
        <w:tc>
          <w:tcPr>
            <w:tcW w:w="2231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315" w:type="dxa"/>
          </w:tcPr>
          <w:p>
            <w:pPr>
              <w:pStyle w:val="19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19"/>
              <w:ind w:right="8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用户自定义故障2</w:t>
            </w:r>
          </w:p>
        </w:tc>
        <w:tc>
          <w:tcPr>
            <w:tcW w:w="945" w:type="dxa"/>
          </w:tcPr>
          <w:p>
            <w:pPr>
              <w:pStyle w:val="19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Err31</w:t>
            </w:r>
          </w:p>
        </w:tc>
        <w:tc>
          <w:tcPr>
            <w:tcW w:w="2529" w:type="dxa"/>
          </w:tcPr>
          <w:p>
            <w:pPr>
              <w:pStyle w:val="19"/>
              <w:spacing w:line="240" w:lineRule="exact"/>
              <w:ind w:left="111" w:right="53"/>
              <w:rPr>
                <w:sz w:val="15"/>
              </w:rPr>
            </w:pPr>
            <w:r>
              <w:rPr>
                <w:sz w:val="15"/>
              </w:rPr>
              <w:t>2、通过多功能端子DI输入的用户自定义故障2信号</w:t>
            </w:r>
          </w:p>
        </w:tc>
        <w:tc>
          <w:tcPr>
            <w:tcW w:w="2231" w:type="dxa"/>
          </w:tcPr>
          <w:p>
            <w:pPr>
              <w:pStyle w:val="19"/>
              <w:spacing w:before="1"/>
              <w:rPr>
                <w:rFonts w:ascii="Times New Roman"/>
                <w:sz w:val="14"/>
              </w:rPr>
            </w:pPr>
          </w:p>
          <w:p>
            <w:pPr>
              <w:pStyle w:val="19"/>
              <w:ind w:left="106"/>
              <w:rPr>
                <w:sz w:val="15"/>
              </w:rPr>
            </w:pPr>
            <w:r>
              <w:rPr>
                <w:sz w:val="15"/>
              </w:rPr>
              <w:t>1、复位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315" w:type="dxa"/>
          </w:tcPr>
          <w:p>
            <w:pPr>
              <w:pStyle w:val="19"/>
              <w:spacing w:before="41"/>
              <w:ind w:left="110"/>
              <w:rPr>
                <w:sz w:val="15"/>
              </w:rPr>
            </w:pPr>
            <w:r>
              <w:rPr>
                <w:sz w:val="15"/>
              </w:rPr>
              <w:t>运行时PID 反馈</w:t>
            </w:r>
          </w:p>
          <w:p>
            <w:pPr>
              <w:pStyle w:val="19"/>
              <w:spacing w:before="48" w:line="173" w:lineRule="exact"/>
              <w:ind w:left="110"/>
              <w:rPr>
                <w:sz w:val="15"/>
              </w:rPr>
            </w:pPr>
            <w:r>
              <w:rPr>
                <w:sz w:val="15"/>
              </w:rPr>
              <w:t>丢失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Err32</w:t>
            </w:r>
          </w:p>
        </w:tc>
        <w:tc>
          <w:tcPr>
            <w:tcW w:w="2529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ind w:left="111"/>
              <w:rPr>
                <w:sz w:val="15"/>
              </w:rPr>
            </w:pPr>
            <w:r>
              <w:rPr>
                <w:sz w:val="15"/>
              </w:rPr>
              <w:t>1、PID反馈值小于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A-13设定值</w:t>
            </w:r>
          </w:p>
        </w:tc>
        <w:tc>
          <w:tcPr>
            <w:tcW w:w="2231" w:type="dxa"/>
          </w:tcPr>
          <w:p>
            <w:pPr>
              <w:pStyle w:val="19"/>
              <w:spacing w:before="41"/>
              <w:ind w:left="106"/>
              <w:rPr>
                <w:sz w:val="15"/>
              </w:rPr>
            </w:pPr>
            <w:r>
              <w:rPr>
                <w:sz w:val="15"/>
              </w:rPr>
              <w:t>1、检查反馈信号或重新设置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0"/>
              <w:rPr>
                <w:sz w:val="15"/>
              </w:rPr>
            </w:pPr>
            <w:r>
              <w:rPr>
                <w:sz w:val="15"/>
              </w:rPr>
              <w:t>快速限流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Err33</w:t>
            </w:r>
          </w:p>
        </w:tc>
        <w:tc>
          <w:tcPr>
            <w:tcW w:w="2529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1"/>
              <w:rPr>
                <w:sz w:val="15"/>
              </w:rPr>
            </w:pPr>
            <w:r>
              <w:rPr>
                <w:sz w:val="15"/>
              </w:rPr>
              <w:t>1、负载过大或发生堵转</w:t>
            </w:r>
          </w:p>
          <w:p>
            <w:pPr>
              <w:pStyle w:val="19"/>
              <w:spacing w:before="48"/>
              <w:ind w:left="111"/>
              <w:rPr>
                <w:sz w:val="15"/>
              </w:rPr>
            </w:pPr>
            <w:r>
              <w:rPr>
                <w:sz w:val="15"/>
              </w:rPr>
              <w:t>2、设定加速时间太短</w:t>
            </w:r>
          </w:p>
        </w:tc>
        <w:tc>
          <w:tcPr>
            <w:tcW w:w="2231" w:type="dxa"/>
          </w:tcPr>
          <w:p>
            <w:pPr>
              <w:pStyle w:val="19"/>
              <w:spacing w:before="46" w:line="300" w:lineRule="auto"/>
              <w:ind w:left="106" w:right="101"/>
              <w:rPr>
                <w:sz w:val="15"/>
              </w:rPr>
            </w:pPr>
            <w:r>
              <w:rPr>
                <w:w w:val="95"/>
                <w:sz w:val="15"/>
              </w:rPr>
              <w:t>1、减小负载或更换更大功率变</w:t>
            </w:r>
            <w:r>
              <w:rPr>
                <w:sz w:val="15"/>
              </w:rPr>
              <w:t>频器</w:t>
            </w:r>
          </w:p>
          <w:p>
            <w:pPr>
              <w:pStyle w:val="19"/>
              <w:spacing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2、适当延长加速时间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掉载故障</w:t>
            </w:r>
          </w:p>
        </w:tc>
        <w:tc>
          <w:tcPr>
            <w:tcW w:w="945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Err34</w:t>
            </w:r>
          </w:p>
        </w:tc>
        <w:tc>
          <w:tcPr>
            <w:tcW w:w="2529" w:type="dxa"/>
          </w:tcPr>
          <w:p>
            <w:pPr>
              <w:pStyle w:val="19"/>
              <w:spacing w:before="56" w:line="240" w:lineRule="atLeast"/>
              <w:ind w:left="111" w:right="35"/>
              <w:rPr>
                <w:sz w:val="15"/>
              </w:rPr>
            </w:pPr>
            <w:r>
              <w:rPr>
                <w:w w:val="95"/>
                <w:sz w:val="15"/>
              </w:rPr>
              <w:t>1、掉载检测条件到达，具体使用参</w:t>
            </w:r>
            <w:r>
              <w:rPr>
                <w:sz w:val="15"/>
              </w:rPr>
              <w:t>照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9-28</w:t>
            </w:r>
            <w:r>
              <w:rPr>
                <w:rFonts w:hint="eastAsia"/>
                <w:sz w:val="15"/>
                <w:lang w:val="en-US"/>
              </w:rPr>
              <w:t>.P</w:t>
            </w:r>
            <w:r>
              <w:rPr>
                <w:sz w:val="15"/>
              </w:rPr>
              <w:t>9-30</w:t>
            </w:r>
          </w:p>
        </w:tc>
        <w:tc>
          <w:tcPr>
            <w:tcW w:w="2231" w:type="dxa"/>
          </w:tcPr>
          <w:p>
            <w:pPr>
              <w:pStyle w:val="19"/>
              <w:spacing w:before="104"/>
              <w:ind w:left="106"/>
              <w:rPr>
                <w:sz w:val="15"/>
              </w:rPr>
            </w:pPr>
            <w:r>
              <w:rPr>
                <w:sz w:val="15"/>
              </w:rPr>
              <w:t>1、复位或重新设置检测条件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输入电源故障</w:t>
            </w:r>
          </w:p>
        </w:tc>
        <w:tc>
          <w:tcPr>
            <w:tcW w:w="94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Err35</w:t>
            </w:r>
          </w:p>
        </w:tc>
        <w:tc>
          <w:tcPr>
            <w:tcW w:w="2529" w:type="dxa"/>
          </w:tcPr>
          <w:p>
            <w:pPr>
              <w:pStyle w:val="19"/>
              <w:spacing w:before="46"/>
              <w:ind w:left="111"/>
              <w:rPr>
                <w:sz w:val="15"/>
              </w:rPr>
            </w:pPr>
            <w:r>
              <w:rPr>
                <w:sz w:val="15"/>
              </w:rPr>
              <w:t>1、输入电压不在规定范围内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2、上下电过于频繁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1、调整输入电压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2、延长上下电周期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参数存储异常</w:t>
            </w:r>
          </w:p>
        </w:tc>
        <w:tc>
          <w:tcPr>
            <w:tcW w:w="94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Err37</w:t>
            </w:r>
          </w:p>
        </w:tc>
        <w:tc>
          <w:tcPr>
            <w:tcW w:w="2529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1"/>
              <w:rPr>
                <w:sz w:val="15"/>
              </w:rPr>
            </w:pPr>
            <w:r>
              <w:rPr>
                <w:sz w:val="15"/>
              </w:rPr>
              <w:t>DSP与EEPROM芯片通讯异常</w:t>
            </w:r>
          </w:p>
        </w:tc>
        <w:tc>
          <w:tcPr>
            <w:tcW w:w="2231" w:type="dxa"/>
          </w:tcPr>
          <w:p>
            <w:pPr>
              <w:pStyle w:val="19"/>
              <w:spacing w:before="46"/>
              <w:ind w:left="106"/>
              <w:rPr>
                <w:sz w:val="15"/>
              </w:rPr>
            </w:pPr>
            <w:r>
              <w:rPr>
                <w:sz w:val="15"/>
              </w:rPr>
              <w:t>1、更换主控板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315" w:type="dxa"/>
          </w:tcPr>
          <w:p>
            <w:pPr>
              <w:pStyle w:val="19"/>
              <w:spacing w:before="123"/>
              <w:ind w:left="4"/>
              <w:rPr>
                <w:sz w:val="15"/>
              </w:rPr>
            </w:pPr>
            <w:r>
              <w:rPr>
                <w:sz w:val="15"/>
              </w:rPr>
              <w:t>本次运行时间到达</w:t>
            </w:r>
          </w:p>
        </w:tc>
        <w:tc>
          <w:tcPr>
            <w:tcW w:w="945" w:type="dxa"/>
          </w:tcPr>
          <w:p>
            <w:pPr>
              <w:pStyle w:val="19"/>
              <w:spacing w:before="123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Err39</w:t>
            </w:r>
          </w:p>
        </w:tc>
        <w:tc>
          <w:tcPr>
            <w:tcW w:w="2529" w:type="dxa"/>
          </w:tcPr>
          <w:p>
            <w:pPr>
              <w:pStyle w:val="19"/>
              <w:spacing w:line="191" w:lineRule="exact"/>
              <w:ind w:left="111"/>
              <w:rPr>
                <w:sz w:val="15"/>
              </w:rPr>
            </w:pPr>
            <w:r>
              <w:rPr>
                <w:sz w:val="15"/>
              </w:rPr>
              <w:t>1、变频器本次运行时间&gt;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7-38 设定</w:t>
            </w:r>
          </w:p>
          <w:p>
            <w:pPr>
              <w:pStyle w:val="19"/>
              <w:spacing w:before="4" w:line="173" w:lineRule="exact"/>
              <w:ind w:left="111"/>
              <w:rPr>
                <w:sz w:val="15"/>
              </w:rPr>
            </w:pPr>
            <w:r>
              <w:rPr>
                <w:w w:val="99"/>
                <w:sz w:val="15"/>
              </w:rPr>
              <w:t>值</w:t>
            </w:r>
          </w:p>
        </w:tc>
        <w:tc>
          <w:tcPr>
            <w:tcW w:w="2231" w:type="dxa"/>
          </w:tcPr>
          <w:p>
            <w:pPr>
              <w:pStyle w:val="19"/>
              <w:spacing w:before="123"/>
              <w:ind w:left="106"/>
              <w:rPr>
                <w:sz w:val="15"/>
              </w:rPr>
            </w:pPr>
            <w:r>
              <w:rPr>
                <w:sz w:val="15"/>
              </w:rPr>
              <w:t>1、复位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315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spacing w:line="300" w:lineRule="auto"/>
              <w:ind w:left="110" w:right="94"/>
              <w:rPr>
                <w:sz w:val="15"/>
              </w:rPr>
            </w:pPr>
            <w:r>
              <w:rPr>
                <w:sz w:val="15"/>
              </w:rPr>
              <w:t>累计运行时间到达</w:t>
            </w:r>
          </w:p>
        </w:tc>
        <w:tc>
          <w:tcPr>
            <w:tcW w:w="945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Err40</w:t>
            </w:r>
          </w:p>
        </w:tc>
        <w:tc>
          <w:tcPr>
            <w:tcW w:w="2529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1"/>
              <w:rPr>
                <w:sz w:val="15"/>
              </w:rPr>
            </w:pPr>
            <w:r>
              <w:rPr>
                <w:sz w:val="15"/>
              </w:rPr>
              <w:t>1、累计运行时间到达设定值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7-20</w:t>
            </w:r>
          </w:p>
        </w:tc>
        <w:tc>
          <w:tcPr>
            <w:tcW w:w="2231" w:type="dxa"/>
          </w:tcPr>
          <w:p>
            <w:pPr>
              <w:pStyle w:val="19"/>
              <w:spacing w:before="4" w:line="240" w:lineRule="exact"/>
              <w:ind w:left="106" w:right="101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1、使用参数初始化功能2清除记录时间或重新设定累计运行</w:t>
            </w:r>
            <w:r>
              <w:rPr>
                <w:sz w:val="15"/>
              </w:rPr>
              <w:t>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315" w:type="dxa"/>
          </w:tcPr>
          <w:p>
            <w:pPr>
              <w:pStyle w:val="19"/>
              <w:spacing w:before="42" w:line="173" w:lineRule="exact"/>
              <w:ind w:right="146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运行中切换电机</w:t>
            </w:r>
          </w:p>
        </w:tc>
        <w:tc>
          <w:tcPr>
            <w:tcW w:w="945" w:type="dxa"/>
          </w:tcPr>
          <w:p>
            <w:pPr>
              <w:pStyle w:val="19"/>
              <w:spacing w:before="42" w:line="173" w:lineRule="exact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Err42</w:t>
            </w:r>
          </w:p>
        </w:tc>
        <w:tc>
          <w:tcPr>
            <w:tcW w:w="2529" w:type="dxa"/>
          </w:tcPr>
          <w:p>
            <w:pPr>
              <w:pStyle w:val="19"/>
              <w:spacing w:before="42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运行中通过端子切换电机</w:t>
            </w:r>
          </w:p>
        </w:tc>
        <w:tc>
          <w:tcPr>
            <w:tcW w:w="2231" w:type="dxa"/>
          </w:tcPr>
          <w:p>
            <w:pPr>
              <w:pStyle w:val="19"/>
              <w:spacing w:before="42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停机后再进行电机切换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315" w:type="dxa"/>
          </w:tcPr>
          <w:p>
            <w:pPr>
              <w:pStyle w:val="19"/>
              <w:spacing w:before="3" w:line="240" w:lineRule="atLeast"/>
              <w:ind w:left="110" w:right="94"/>
              <w:rPr>
                <w:sz w:val="15"/>
              </w:rPr>
            </w:pPr>
            <w:r>
              <w:rPr>
                <w:sz w:val="15"/>
              </w:rPr>
              <w:t>主从控制通讯掉线</w:t>
            </w:r>
          </w:p>
        </w:tc>
        <w:tc>
          <w:tcPr>
            <w:tcW w:w="945" w:type="dxa"/>
          </w:tcPr>
          <w:p>
            <w:pPr>
              <w:pStyle w:val="19"/>
              <w:spacing w:before="10"/>
              <w:rPr>
                <w:rFonts w:ascii="Times New Roman"/>
                <w:sz w:val="14"/>
              </w:rPr>
            </w:pPr>
          </w:p>
          <w:p>
            <w:pPr>
              <w:pStyle w:val="19"/>
              <w:ind w:left="130" w:right="113"/>
              <w:jc w:val="center"/>
              <w:rPr>
                <w:sz w:val="15"/>
              </w:rPr>
            </w:pPr>
            <w:r>
              <w:rPr>
                <w:sz w:val="15"/>
              </w:rPr>
              <w:t>Err46</w:t>
            </w:r>
          </w:p>
        </w:tc>
        <w:tc>
          <w:tcPr>
            <w:tcW w:w="2529" w:type="dxa"/>
          </w:tcPr>
          <w:p>
            <w:pPr>
              <w:pStyle w:val="19"/>
              <w:spacing w:before="51"/>
              <w:ind w:left="111"/>
              <w:rPr>
                <w:sz w:val="15"/>
              </w:rPr>
            </w:pPr>
            <w:r>
              <w:rPr>
                <w:sz w:val="15"/>
              </w:rPr>
              <w:t>1、没有设定主机但设置了从机</w:t>
            </w:r>
          </w:p>
          <w:p>
            <w:pPr>
              <w:pStyle w:val="19"/>
              <w:spacing w:before="48" w:line="173" w:lineRule="exact"/>
              <w:ind w:left="111"/>
              <w:rPr>
                <w:sz w:val="15"/>
              </w:rPr>
            </w:pPr>
            <w:r>
              <w:rPr>
                <w:sz w:val="15"/>
              </w:rPr>
              <w:t>2、通讯线异常或通讯参数不正确</w:t>
            </w:r>
          </w:p>
        </w:tc>
        <w:tc>
          <w:tcPr>
            <w:tcW w:w="2231" w:type="dxa"/>
          </w:tcPr>
          <w:p>
            <w:pPr>
              <w:pStyle w:val="19"/>
              <w:spacing w:before="51"/>
              <w:ind w:left="106"/>
              <w:rPr>
                <w:sz w:val="15"/>
              </w:rPr>
            </w:pPr>
            <w:r>
              <w:rPr>
                <w:sz w:val="15"/>
              </w:rPr>
              <w:t>1、设置主机并复位故障</w:t>
            </w:r>
          </w:p>
          <w:p>
            <w:pPr>
              <w:pStyle w:val="19"/>
              <w:spacing w:before="48" w:line="173" w:lineRule="exact"/>
              <w:ind w:left="106"/>
              <w:rPr>
                <w:sz w:val="15"/>
              </w:rPr>
            </w:pPr>
            <w:r>
              <w:rPr>
                <w:sz w:val="15"/>
              </w:rPr>
              <w:t>2、检查通讯线与通讯参数F8组</w:t>
            </w:r>
          </w:p>
        </w:tc>
      </w:tr>
    </w:tbl>
    <w:p>
      <w:bookmarkStart w:id="11" w:name="_TOC_250003"/>
      <w:bookmarkEnd w:id="11"/>
    </w:p>
    <w:p/>
    <w:p/>
    <w:p/>
    <w:p/>
    <w:p/>
    <w:p/>
    <w:p/>
    <w:p/>
    <w:p>
      <w:pPr>
        <w:pStyle w:val="3"/>
        <w:numPr>
          <w:ilvl w:val="1"/>
          <w:numId w:val="11"/>
        </w:numPr>
        <w:tabs>
          <w:tab w:val="left" w:pos="569"/>
        </w:tabs>
        <w:spacing w:before="62"/>
        <w:ind w:hanging="422"/>
      </w:pPr>
      <w:r>
        <w:t>常见故障及其处理方法</w:t>
      </w:r>
    </w:p>
    <w:p>
      <w:pPr>
        <w:pStyle w:val="8"/>
        <w:spacing w:before="163"/>
        <w:ind w:left="487"/>
      </w:pPr>
      <w:r>
        <w:t>变频器使用过程中可能会遇到下列故障情况，请参考下述方法进行简单故障分析。</w:t>
      </w:r>
    </w:p>
    <w:p>
      <w:pPr>
        <w:pStyle w:val="8"/>
        <w:spacing w:before="71" w:after="3"/>
        <w:ind w:left="1200" w:right="1255"/>
        <w:jc w:val="center"/>
      </w:pPr>
      <w:r>
        <w:t>表4-2 常见故障及其处理方法</w:t>
      </w:r>
    </w:p>
    <w:tbl>
      <w:tblPr>
        <w:tblStyle w:val="15"/>
        <w:tblW w:w="7023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8"/>
        <w:gridCol w:w="1243"/>
        <w:gridCol w:w="2309"/>
        <w:gridCol w:w="28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48" w:type="dxa"/>
            <w:shd w:val="clear" w:color="auto" w:fill="D8D8D8"/>
          </w:tcPr>
          <w:p>
            <w:pPr>
              <w:pStyle w:val="19"/>
              <w:spacing w:before="89"/>
              <w:ind w:left="141" w:right="137"/>
              <w:jc w:val="center"/>
              <w:rPr>
                <w:sz w:val="16"/>
              </w:rPr>
            </w:pPr>
            <w:r>
              <w:rPr>
                <w:sz w:val="16"/>
              </w:rPr>
              <w:t>序号</w:t>
            </w:r>
          </w:p>
        </w:tc>
        <w:tc>
          <w:tcPr>
            <w:tcW w:w="1243" w:type="dxa"/>
            <w:shd w:val="clear" w:color="auto" w:fill="D8D8D8"/>
          </w:tcPr>
          <w:p>
            <w:pPr>
              <w:pStyle w:val="19"/>
              <w:spacing w:before="89"/>
              <w:ind w:left="302"/>
              <w:rPr>
                <w:sz w:val="16"/>
              </w:rPr>
            </w:pPr>
            <w:r>
              <w:rPr>
                <w:sz w:val="16"/>
              </w:rPr>
              <w:t>故障现象</w:t>
            </w:r>
          </w:p>
        </w:tc>
        <w:tc>
          <w:tcPr>
            <w:tcW w:w="2309" w:type="dxa"/>
            <w:shd w:val="clear" w:color="auto" w:fill="D8D8D8"/>
          </w:tcPr>
          <w:p>
            <w:pPr>
              <w:pStyle w:val="19"/>
              <w:spacing w:before="89"/>
              <w:ind w:left="805" w:right="807"/>
              <w:jc w:val="center"/>
              <w:rPr>
                <w:sz w:val="16"/>
              </w:rPr>
            </w:pPr>
            <w:r>
              <w:rPr>
                <w:sz w:val="16"/>
              </w:rPr>
              <w:t>可能原因</w:t>
            </w:r>
          </w:p>
        </w:tc>
        <w:tc>
          <w:tcPr>
            <w:tcW w:w="2823" w:type="dxa"/>
            <w:shd w:val="clear" w:color="auto" w:fill="D8D8D8"/>
          </w:tcPr>
          <w:p>
            <w:pPr>
              <w:pStyle w:val="19"/>
              <w:spacing w:before="89"/>
              <w:ind w:left="1066" w:right="1066"/>
              <w:jc w:val="center"/>
              <w:rPr>
                <w:sz w:val="16"/>
              </w:rPr>
            </w:pPr>
            <w:r>
              <w:rPr>
                <w:sz w:val="16"/>
              </w:rPr>
              <w:t>解决方法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9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2"/>
              <w:rPr>
                <w:sz w:val="13"/>
              </w:rPr>
            </w:pPr>
          </w:p>
          <w:p>
            <w:pPr>
              <w:pStyle w:val="19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243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2"/>
              <w:rPr>
                <w:sz w:val="13"/>
              </w:rPr>
            </w:pPr>
          </w:p>
          <w:p>
            <w:pPr>
              <w:pStyle w:val="19"/>
              <w:ind w:left="249"/>
              <w:rPr>
                <w:sz w:val="15"/>
              </w:rPr>
            </w:pPr>
            <w:r>
              <w:rPr>
                <w:sz w:val="15"/>
              </w:rPr>
              <w:t>上电无显示</w:t>
            </w:r>
          </w:p>
        </w:tc>
        <w:tc>
          <w:tcPr>
            <w:tcW w:w="2309" w:type="dxa"/>
          </w:tcPr>
          <w:p>
            <w:pPr>
              <w:pStyle w:val="19"/>
              <w:spacing w:before="46"/>
              <w:ind w:left="105"/>
              <w:rPr>
                <w:sz w:val="15"/>
              </w:rPr>
            </w:pPr>
            <w:r>
              <w:rPr>
                <w:sz w:val="15"/>
              </w:rPr>
              <w:t>1、电网电压没有或者过低</w:t>
            </w:r>
          </w:p>
          <w:p>
            <w:pPr>
              <w:pStyle w:val="19"/>
              <w:spacing w:before="48" w:line="300" w:lineRule="auto"/>
              <w:ind w:left="105" w:right="170"/>
              <w:rPr>
                <w:sz w:val="15"/>
              </w:rPr>
            </w:pPr>
            <w:r>
              <w:rPr>
                <w:w w:val="95"/>
                <w:sz w:val="15"/>
              </w:rPr>
              <w:t>2、变频器驱动板上的开关电源</w:t>
            </w:r>
            <w:r>
              <w:rPr>
                <w:sz w:val="15"/>
              </w:rPr>
              <w:t>故障</w:t>
            </w:r>
          </w:p>
          <w:p>
            <w:pPr>
              <w:pStyle w:val="19"/>
              <w:spacing w:line="192" w:lineRule="exact"/>
              <w:ind w:left="105"/>
              <w:rPr>
                <w:sz w:val="15"/>
              </w:rPr>
            </w:pPr>
            <w:r>
              <w:rPr>
                <w:sz w:val="15"/>
              </w:rPr>
              <w:t>3、整流桥损坏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sz w:val="15"/>
              </w:rPr>
              <w:t>4、变频器缓冲电阻损坏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sz w:val="15"/>
              </w:rPr>
              <w:t>5、控制板、键盘故障</w:t>
            </w:r>
          </w:p>
          <w:p>
            <w:pPr>
              <w:pStyle w:val="19"/>
              <w:spacing w:line="240" w:lineRule="atLeast"/>
              <w:ind w:left="105" w:right="170"/>
              <w:rPr>
                <w:sz w:val="15"/>
              </w:rPr>
            </w:pPr>
            <w:r>
              <w:rPr>
                <w:w w:val="95"/>
                <w:sz w:val="15"/>
              </w:rPr>
              <w:t>6、控制板与驱动板、键盘之间</w:t>
            </w:r>
            <w:r>
              <w:rPr>
                <w:sz w:val="15"/>
              </w:rPr>
              <w:t>连线断</w:t>
            </w:r>
          </w:p>
        </w:tc>
        <w:tc>
          <w:tcPr>
            <w:tcW w:w="2823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"/>
              <w:rPr>
                <w:sz w:val="13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w w:val="95"/>
                <w:sz w:val="15"/>
              </w:rPr>
              <w:t>1、检查输入电源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w w:val="95"/>
                <w:sz w:val="15"/>
              </w:rPr>
              <w:t>2、检查母线电压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3、重新拔插键盘和30芯排线</w:t>
            </w:r>
          </w:p>
          <w:p>
            <w:pPr>
              <w:pStyle w:val="19"/>
              <w:spacing w:before="47"/>
              <w:ind w:left="110"/>
              <w:rPr>
                <w:sz w:val="15"/>
              </w:rPr>
            </w:pPr>
            <w:r>
              <w:rPr>
                <w:sz w:val="15"/>
              </w:rPr>
              <w:t>4、寻求厂家服务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648" w:type="dxa"/>
          </w:tcPr>
          <w:p>
            <w:pPr>
              <w:pStyle w:val="19"/>
              <w:rPr>
                <w:sz w:val="13"/>
              </w:rPr>
            </w:pPr>
          </w:p>
          <w:p>
            <w:pPr>
              <w:pStyle w:val="19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243" w:type="dxa"/>
          </w:tcPr>
          <w:p>
            <w:pPr>
              <w:pStyle w:val="19"/>
              <w:spacing w:before="46"/>
              <w:ind w:left="109" w:right="104"/>
              <w:jc w:val="center"/>
              <w:rPr>
                <w:sz w:val="15"/>
              </w:rPr>
            </w:pPr>
            <w:r>
              <w:rPr>
                <w:sz w:val="15"/>
              </w:rPr>
              <w:t>上电显示</w:t>
            </w:r>
          </w:p>
          <w:p>
            <w:pPr>
              <w:pStyle w:val="19"/>
              <w:spacing w:before="48" w:line="173" w:lineRule="exact"/>
              <w:ind w:left="113" w:right="104"/>
              <w:jc w:val="center"/>
              <w:rPr>
                <w:sz w:val="15"/>
              </w:rPr>
            </w:pPr>
            <w:r>
              <w:rPr>
                <w:sz w:val="15"/>
              </w:rPr>
              <w:t>“Err20”报警</w:t>
            </w:r>
          </w:p>
        </w:tc>
        <w:tc>
          <w:tcPr>
            <w:tcW w:w="2309" w:type="dxa"/>
          </w:tcPr>
          <w:p>
            <w:pPr>
              <w:pStyle w:val="19"/>
              <w:spacing w:before="46"/>
              <w:ind w:left="105"/>
              <w:rPr>
                <w:sz w:val="15"/>
              </w:rPr>
            </w:pPr>
            <w:r>
              <w:rPr>
                <w:sz w:val="15"/>
              </w:rPr>
              <w:t>1、电机或者输出线对地短路</w:t>
            </w:r>
          </w:p>
          <w:p>
            <w:pPr>
              <w:pStyle w:val="19"/>
              <w:spacing w:before="48" w:line="173" w:lineRule="exact"/>
              <w:ind w:left="105"/>
              <w:rPr>
                <w:sz w:val="15"/>
              </w:rPr>
            </w:pPr>
            <w:r>
              <w:rPr>
                <w:sz w:val="15"/>
              </w:rPr>
              <w:t>2、变频器损坏</w:t>
            </w:r>
          </w:p>
        </w:tc>
        <w:tc>
          <w:tcPr>
            <w:tcW w:w="2823" w:type="dxa"/>
          </w:tcPr>
          <w:p>
            <w:pPr>
              <w:pStyle w:val="19"/>
              <w:spacing w:before="46"/>
              <w:ind w:left="110"/>
              <w:rPr>
                <w:sz w:val="15"/>
              </w:rPr>
            </w:pPr>
            <w:r>
              <w:rPr>
                <w:sz w:val="15"/>
              </w:rPr>
              <w:t>1、用摇表测量电机和输出线的绝缘</w:t>
            </w:r>
          </w:p>
          <w:p>
            <w:pPr>
              <w:pStyle w:val="19"/>
              <w:spacing w:before="48" w:line="173" w:lineRule="exact"/>
              <w:ind w:left="110"/>
              <w:rPr>
                <w:sz w:val="15"/>
              </w:rPr>
            </w:pPr>
            <w:r>
              <w:rPr>
                <w:sz w:val="15"/>
              </w:rPr>
              <w:t>2、寻求厂家服务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6"/>
              <w:rPr>
                <w:sz w:val="10"/>
              </w:rPr>
            </w:pPr>
          </w:p>
          <w:p>
            <w:pPr>
              <w:pStyle w:val="19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243" w:type="dxa"/>
          </w:tcPr>
          <w:p>
            <w:pPr>
              <w:pStyle w:val="19"/>
              <w:spacing w:before="9"/>
              <w:rPr>
                <w:sz w:val="19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频繁报Err15</w:t>
            </w:r>
          </w:p>
          <w:p>
            <w:pPr>
              <w:pStyle w:val="19"/>
              <w:spacing w:before="48" w:line="300" w:lineRule="auto"/>
              <w:ind w:left="110" w:right="45"/>
              <w:rPr>
                <w:sz w:val="15"/>
              </w:rPr>
            </w:pPr>
            <w:r>
              <w:rPr>
                <w:sz w:val="15"/>
              </w:rPr>
              <w:t>（模块过热）故障</w:t>
            </w:r>
          </w:p>
        </w:tc>
        <w:tc>
          <w:tcPr>
            <w:tcW w:w="2309" w:type="dxa"/>
          </w:tcPr>
          <w:p>
            <w:pPr>
              <w:pStyle w:val="19"/>
              <w:spacing w:before="4"/>
              <w:rPr>
                <w:sz w:val="10"/>
              </w:rPr>
            </w:pPr>
          </w:p>
          <w:p>
            <w:pPr>
              <w:pStyle w:val="19"/>
              <w:spacing w:before="1"/>
              <w:ind w:left="105"/>
              <w:rPr>
                <w:sz w:val="15"/>
              </w:rPr>
            </w:pPr>
            <w:r>
              <w:rPr>
                <w:sz w:val="15"/>
              </w:rPr>
              <w:t>1、载频设置太高</w:t>
            </w:r>
          </w:p>
          <w:p>
            <w:pPr>
              <w:pStyle w:val="19"/>
              <w:spacing w:before="47"/>
              <w:ind w:left="105"/>
              <w:rPr>
                <w:sz w:val="15"/>
              </w:rPr>
            </w:pPr>
            <w:r>
              <w:rPr>
                <w:sz w:val="15"/>
              </w:rPr>
              <w:t>2、风扇损坏或者风道堵塞</w:t>
            </w:r>
          </w:p>
          <w:p>
            <w:pPr>
              <w:pStyle w:val="19"/>
              <w:spacing w:before="48" w:line="300" w:lineRule="auto"/>
              <w:ind w:left="105" w:right="170"/>
              <w:rPr>
                <w:sz w:val="15"/>
              </w:rPr>
            </w:pPr>
            <w:r>
              <w:rPr>
                <w:w w:val="95"/>
                <w:sz w:val="15"/>
              </w:rPr>
              <w:t>3、变频器内部器件损坏（热电</w:t>
            </w:r>
            <w:r>
              <w:rPr>
                <w:sz w:val="15"/>
              </w:rPr>
              <w:t>偶或其他）</w:t>
            </w:r>
          </w:p>
        </w:tc>
        <w:tc>
          <w:tcPr>
            <w:tcW w:w="2823" w:type="dxa"/>
          </w:tcPr>
          <w:p>
            <w:pPr>
              <w:pStyle w:val="19"/>
              <w:spacing w:before="9"/>
              <w:rPr>
                <w:sz w:val="19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1、降低载频（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0-26）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2、更换风扇、清理风道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3、寻求厂家服务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8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243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"/>
              <w:rPr>
                <w:sz w:val="13"/>
              </w:rPr>
            </w:pPr>
          </w:p>
          <w:p>
            <w:pPr>
              <w:pStyle w:val="19"/>
              <w:spacing w:line="300" w:lineRule="auto"/>
              <w:ind w:left="110" w:right="186"/>
              <w:rPr>
                <w:sz w:val="15"/>
              </w:rPr>
            </w:pPr>
            <w:r>
              <w:rPr>
                <w:sz w:val="15"/>
              </w:rPr>
              <w:t>变频器运行后电机不转动</w:t>
            </w:r>
          </w:p>
        </w:tc>
        <w:tc>
          <w:tcPr>
            <w:tcW w:w="2309" w:type="dxa"/>
          </w:tcPr>
          <w:p>
            <w:pPr>
              <w:pStyle w:val="19"/>
              <w:spacing w:before="46"/>
              <w:ind w:left="105"/>
              <w:rPr>
                <w:sz w:val="15"/>
              </w:rPr>
            </w:pPr>
            <w:r>
              <w:rPr>
                <w:sz w:val="15"/>
              </w:rPr>
              <w:t>1、电机及电机线</w:t>
            </w:r>
          </w:p>
          <w:p>
            <w:pPr>
              <w:pStyle w:val="19"/>
              <w:spacing w:before="48" w:line="300" w:lineRule="auto"/>
              <w:ind w:left="105" w:right="170"/>
              <w:rPr>
                <w:sz w:val="15"/>
              </w:rPr>
            </w:pPr>
            <w:r>
              <w:rPr>
                <w:w w:val="95"/>
                <w:sz w:val="15"/>
              </w:rPr>
              <w:t>2、变频器参数设置错误（电机</w:t>
            </w:r>
            <w:r>
              <w:rPr>
                <w:sz w:val="15"/>
              </w:rPr>
              <w:t>参数）</w:t>
            </w:r>
          </w:p>
          <w:p>
            <w:pPr>
              <w:pStyle w:val="19"/>
              <w:spacing w:line="300" w:lineRule="auto"/>
              <w:ind w:left="105" w:right="170"/>
              <w:rPr>
                <w:sz w:val="15"/>
              </w:rPr>
            </w:pPr>
            <w:r>
              <w:rPr>
                <w:w w:val="95"/>
                <w:sz w:val="15"/>
              </w:rPr>
              <w:t>3、驱动板与控制板连线接触不</w:t>
            </w:r>
            <w:r>
              <w:rPr>
                <w:sz w:val="15"/>
              </w:rPr>
              <w:t>良</w:t>
            </w:r>
          </w:p>
          <w:p>
            <w:pPr>
              <w:pStyle w:val="19"/>
              <w:spacing w:line="173" w:lineRule="exact"/>
              <w:ind w:left="105"/>
              <w:rPr>
                <w:sz w:val="15"/>
              </w:rPr>
            </w:pPr>
            <w:r>
              <w:rPr>
                <w:sz w:val="15"/>
              </w:rPr>
              <w:t>4、驱动板故障</w:t>
            </w:r>
          </w:p>
        </w:tc>
        <w:tc>
          <w:tcPr>
            <w:tcW w:w="2823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9"/>
              <w:rPr>
                <w:sz w:val="17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1、重新确认变频器与电机之间连线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w w:val="95"/>
                <w:sz w:val="15"/>
              </w:rPr>
              <w:t>2、更换电机或清除机械故障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w w:val="95"/>
                <w:sz w:val="15"/>
              </w:rPr>
              <w:t>3、检查并重新设置电机参数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9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2"/>
              <w:rPr>
                <w:sz w:val="17"/>
              </w:rPr>
            </w:pPr>
          </w:p>
          <w:p>
            <w:pPr>
              <w:pStyle w:val="19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243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2"/>
              <w:rPr>
                <w:sz w:val="17"/>
              </w:rPr>
            </w:pPr>
          </w:p>
          <w:p>
            <w:pPr>
              <w:pStyle w:val="19"/>
              <w:ind w:left="110"/>
              <w:rPr>
                <w:sz w:val="15"/>
              </w:rPr>
            </w:pPr>
            <w:r>
              <w:rPr>
                <w:sz w:val="15"/>
              </w:rPr>
              <w:t>DI端子失效</w:t>
            </w:r>
          </w:p>
        </w:tc>
        <w:tc>
          <w:tcPr>
            <w:tcW w:w="2309" w:type="dxa"/>
          </w:tcPr>
          <w:p>
            <w:pPr>
              <w:pStyle w:val="19"/>
              <w:rPr>
                <w:sz w:val="13"/>
              </w:rPr>
            </w:pPr>
          </w:p>
          <w:p>
            <w:pPr>
              <w:pStyle w:val="19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1、参数设置错误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2、外部信号错误</w:t>
            </w:r>
          </w:p>
          <w:p>
            <w:pPr>
              <w:pStyle w:val="19"/>
              <w:spacing w:before="47"/>
              <w:ind w:left="105"/>
              <w:rPr>
                <w:sz w:val="15"/>
              </w:rPr>
            </w:pPr>
            <w:r>
              <w:rPr>
                <w:sz w:val="15"/>
              </w:rPr>
              <w:t>3、DI拨码开关所处位置错误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sz w:val="15"/>
              </w:rPr>
              <w:t>4、控制板故障</w:t>
            </w:r>
          </w:p>
        </w:tc>
        <w:tc>
          <w:tcPr>
            <w:tcW w:w="2823" w:type="dxa"/>
          </w:tcPr>
          <w:p>
            <w:pPr>
              <w:pStyle w:val="19"/>
              <w:spacing w:before="46"/>
              <w:ind w:left="110"/>
              <w:rPr>
                <w:sz w:val="15"/>
              </w:rPr>
            </w:pPr>
            <w:r>
              <w:rPr>
                <w:sz w:val="15"/>
              </w:rPr>
              <w:t>1、检查并重新设置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5组相关参数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2、重新接外部信号线</w:t>
            </w:r>
          </w:p>
          <w:p>
            <w:pPr>
              <w:pStyle w:val="19"/>
              <w:spacing w:before="48" w:line="300" w:lineRule="auto"/>
              <w:ind w:left="110" w:right="41"/>
              <w:rPr>
                <w:sz w:val="15"/>
              </w:rPr>
            </w:pPr>
            <w:r>
              <w:rPr>
                <w:w w:val="95"/>
                <w:sz w:val="15"/>
              </w:rPr>
              <w:t>3、重新确认DI拨码开关所处位置是否与</w:t>
            </w:r>
            <w:r>
              <w:rPr>
                <w:sz w:val="15"/>
              </w:rPr>
              <w:t>接线方式一致</w:t>
            </w:r>
          </w:p>
          <w:p>
            <w:pPr>
              <w:pStyle w:val="19"/>
              <w:spacing w:line="192" w:lineRule="exact"/>
              <w:ind w:left="110"/>
              <w:rPr>
                <w:sz w:val="15"/>
              </w:rPr>
            </w:pPr>
            <w:r>
              <w:rPr>
                <w:sz w:val="15"/>
              </w:rPr>
              <w:t>4、寻求厂家服务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7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243" w:type="dxa"/>
          </w:tcPr>
          <w:p>
            <w:pPr>
              <w:pStyle w:val="19"/>
              <w:spacing w:before="4" w:line="240" w:lineRule="exact"/>
              <w:ind w:left="110" w:right="229"/>
              <w:jc w:val="both"/>
              <w:rPr>
                <w:sz w:val="15"/>
              </w:rPr>
            </w:pPr>
            <w:r>
              <w:rPr>
                <w:spacing w:val="-4"/>
                <w:sz w:val="15"/>
              </w:rPr>
              <w:t>变频器频繁报过流和过压故</w:t>
            </w:r>
            <w:r>
              <w:rPr>
                <w:sz w:val="15"/>
              </w:rPr>
              <w:t>障</w:t>
            </w:r>
          </w:p>
        </w:tc>
        <w:tc>
          <w:tcPr>
            <w:tcW w:w="2309" w:type="dxa"/>
          </w:tcPr>
          <w:p>
            <w:pPr>
              <w:pStyle w:val="19"/>
              <w:spacing w:before="46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1、电机参数设置不对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2、加减速时间不合适</w:t>
            </w:r>
          </w:p>
          <w:p>
            <w:pPr>
              <w:pStyle w:val="19"/>
              <w:spacing w:before="48" w:line="173" w:lineRule="exact"/>
              <w:ind w:left="105"/>
              <w:rPr>
                <w:sz w:val="15"/>
              </w:rPr>
            </w:pPr>
            <w:r>
              <w:rPr>
                <w:sz w:val="15"/>
              </w:rPr>
              <w:t>3、负载波动</w:t>
            </w:r>
          </w:p>
        </w:tc>
        <w:tc>
          <w:tcPr>
            <w:tcW w:w="2823" w:type="dxa"/>
          </w:tcPr>
          <w:p>
            <w:pPr>
              <w:pStyle w:val="19"/>
              <w:spacing w:before="46"/>
              <w:ind w:left="110"/>
              <w:rPr>
                <w:sz w:val="15"/>
              </w:rPr>
            </w:pPr>
            <w:r>
              <w:rPr>
                <w:sz w:val="15"/>
              </w:rPr>
              <w:t>1、重新设置电机参数或者进行电机调谐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2、设置合适的加减速时间</w:t>
            </w:r>
          </w:p>
          <w:p>
            <w:pPr>
              <w:pStyle w:val="19"/>
              <w:spacing w:before="48" w:line="173" w:lineRule="exact"/>
              <w:ind w:left="110"/>
              <w:rPr>
                <w:sz w:val="15"/>
              </w:rPr>
            </w:pPr>
            <w:r>
              <w:rPr>
                <w:sz w:val="15"/>
              </w:rPr>
              <w:t>3、寻求厂家服务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648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3"/>
              <w:ind w:left="1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243" w:type="dxa"/>
          </w:tcPr>
          <w:p>
            <w:pPr>
              <w:pStyle w:val="19"/>
              <w:spacing w:line="240" w:lineRule="exact"/>
              <w:ind w:left="110" w:right="229"/>
              <w:jc w:val="both"/>
              <w:rPr>
                <w:sz w:val="15"/>
              </w:rPr>
            </w:pPr>
            <w:r>
              <w:rPr>
                <w:spacing w:val="-4"/>
                <w:sz w:val="15"/>
              </w:rPr>
              <w:t>变频器频繁报过流和过压故</w:t>
            </w:r>
            <w:r>
              <w:rPr>
                <w:sz w:val="15"/>
              </w:rPr>
              <w:t>障</w:t>
            </w:r>
          </w:p>
        </w:tc>
        <w:tc>
          <w:tcPr>
            <w:tcW w:w="2309" w:type="dxa"/>
          </w:tcPr>
          <w:p>
            <w:pPr>
              <w:pStyle w:val="19"/>
              <w:spacing w:before="42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1、电机参数设置不对</w:t>
            </w:r>
          </w:p>
          <w:p>
            <w:pPr>
              <w:pStyle w:val="19"/>
              <w:spacing w:before="48"/>
              <w:ind w:left="105"/>
              <w:rPr>
                <w:sz w:val="15"/>
              </w:rPr>
            </w:pPr>
            <w:r>
              <w:rPr>
                <w:w w:val="95"/>
                <w:sz w:val="15"/>
              </w:rPr>
              <w:t>2、加减速时间不合适</w:t>
            </w:r>
          </w:p>
          <w:p>
            <w:pPr>
              <w:pStyle w:val="19"/>
              <w:spacing w:before="48" w:line="173" w:lineRule="exact"/>
              <w:ind w:left="105"/>
              <w:rPr>
                <w:sz w:val="15"/>
              </w:rPr>
            </w:pPr>
            <w:r>
              <w:rPr>
                <w:sz w:val="15"/>
              </w:rPr>
              <w:t>3、负载波动</w:t>
            </w:r>
          </w:p>
        </w:tc>
        <w:tc>
          <w:tcPr>
            <w:tcW w:w="2823" w:type="dxa"/>
          </w:tcPr>
          <w:p>
            <w:pPr>
              <w:pStyle w:val="19"/>
              <w:spacing w:before="42"/>
              <w:ind w:left="110"/>
              <w:rPr>
                <w:sz w:val="15"/>
              </w:rPr>
            </w:pPr>
            <w:r>
              <w:rPr>
                <w:sz w:val="15"/>
              </w:rPr>
              <w:t>1、重新设置电机参数或者进行电机调谐</w:t>
            </w:r>
          </w:p>
          <w:p>
            <w:pPr>
              <w:pStyle w:val="19"/>
              <w:spacing w:before="48"/>
              <w:ind w:left="110"/>
              <w:rPr>
                <w:sz w:val="15"/>
              </w:rPr>
            </w:pPr>
            <w:r>
              <w:rPr>
                <w:sz w:val="15"/>
              </w:rPr>
              <w:t>2、设置合适的加减速时间</w:t>
            </w:r>
          </w:p>
          <w:p>
            <w:pPr>
              <w:pStyle w:val="19"/>
              <w:spacing w:before="48" w:line="173" w:lineRule="exact"/>
              <w:ind w:left="110"/>
              <w:rPr>
                <w:sz w:val="15"/>
              </w:rPr>
            </w:pPr>
            <w:r>
              <w:rPr>
                <w:sz w:val="15"/>
              </w:rPr>
              <w:t>3、寻求厂家服务</w:t>
            </w:r>
          </w:p>
        </w:tc>
      </w:tr>
    </w:tbl>
    <w:p>
      <w:pPr>
        <w:spacing w:line="173" w:lineRule="exact"/>
        <w:rPr>
          <w:sz w:val="15"/>
        </w:rPr>
        <w:sectPr>
          <w:headerReference r:id="rId24" w:type="default"/>
          <w:footerReference r:id="rId25" w:type="default"/>
          <w:pgSz w:w="8060" w:h="11900"/>
          <w:pgMar w:top="700" w:right="320" w:bottom="480" w:left="420" w:header="305" w:footer="272" w:gutter="0"/>
          <w:cols w:space="720" w:num="1"/>
        </w:sectPr>
      </w:pPr>
    </w:p>
    <w:p>
      <w:pPr>
        <w:pStyle w:val="2"/>
        <w:ind w:left="0" w:leftChars="0" w:firstLine="0" w:firstLineChars="0"/>
        <w:jc w:val="center"/>
      </w:pPr>
      <w:bookmarkStart w:id="12" w:name="_TOC_250002"/>
      <w:bookmarkEnd w:id="12"/>
      <w:r>
        <w:t xml:space="preserve">第六章 </w:t>
      </w:r>
      <w:r>
        <w:rPr>
          <w:rFonts w:hint="eastAsia"/>
          <w:lang w:val="en-US" w:eastAsia="zh-CN"/>
        </w:rPr>
        <w:t>A800</w:t>
      </w:r>
      <w:r>
        <w:rPr>
          <w:rFonts w:hint="eastAsia"/>
          <w:lang w:val="en-US"/>
        </w:rPr>
        <w:t>系列</w:t>
      </w:r>
      <w:r>
        <w:t xml:space="preserve"> Modbus通讯协议</w:t>
      </w:r>
    </w:p>
    <w:p>
      <w:pPr>
        <w:pStyle w:val="8"/>
        <w:spacing w:before="146" w:line="350" w:lineRule="auto"/>
        <w:ind w:left="146" w:right="199" w:firstLine="321"/>
        <w:jc w:val="both"/>
      </w:pPr>
      <w:r>
        <w:rPr>
          <w:rFonts w:hint="eastAsia"/>
          <w:w w:val="95"/>
          <w:lang w:val="en-US"/>
        </w:rPr>
        <w:t>A800</w:t>
      </w:r>
      <w:r>
        <w:rPr>
          <w:w w:val="95"/>
        </w:rPr>
        <w:t>系列变频器提供RS232/RS485通信接口，并支持</w:t>
      </w:r>
      <w:r>
        <w:rPr>
          <w:spacing w:val="2"/>
          <w:w w:val="95"/>
        </w:rPr>
        <w:t>Modbus</w:t>
      </w:r>
      <w:r>
        <w:rPr>
          <w:w w:val="95"/>
        </w:rPr>
        <w:t xml:space="preserve">通讯协议。用户可通过计算机或PLC   </w:t>
      </w:r>
      <w:r>
        <w:rPr>
          <w:spacing w:val="-6"/>
          <w:w w:val="95"/>
        </w:rPr>
        <w:t xml:space="preserve">实现集中控制，通过该通讯协议设定变频器运行命令，修改或读取功能码参数，读取变频器的工作状  </w:t>
      </w:r>
      <w:r>
        <w:rPr>
          <w:spacing w:val="-3"/>
        </w:rPr>
        <w:t>态及故障信息等。</w:t>
      </w:r>
    </w:p>
    <w:p>
      <w:pPr>
        <w:pStyle w:val="8"/>
        <w:spacing w:line="269" w:lineRule="exact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1、通讯帧结构</w:t>
      </w:r>
    </w:p>
    <w:p>
      <w:pPr>
        <w:pStyle w:val="8"/>
        <w:spacing w:before="2"/>
        <w:rPr>
          <w:rFonts w:ascii="文泉驿等宽正黑"/>
          <w:sz w:val="10"/>
        </w:rPr>
      </w:pPr>
    </w:p>
    <w:p>
      <w:pPr>
        <w:pStyle w:val="8"/>
        <w:spacing w:after="8"/>
        <w:ind w:left="468"/>
      </w:pPr>
      <w:r>
        <w:rPr>
          <w:rFonts w:hint="eastAsia"/>
          <w:lang w:val="en-US"/>
        </w:rPr>
        <w:t>A800</w:t>
      </w:r>
      <w:r>
        <w:t>系列变频器的Modbus-RTU协议通讯数据格式如下。</w:t>
      </w:r>
    </w:p>
    <w:tbl>
      <w:tblPr>
        <w:tblStyle w:val="15"/>
        <w:tblW w:w="6840" w:type="dxa"/>
        <w:tblInd w:w="1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51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680" w:type="dxa"/>
          </w:tcPr>
          <w:p>
            <w:pPr>
              <w:pStyle w:val="19"/>
              <w:spacing w:before="55"/>
              <w:ind w:left="57" w:right="46"/>
              <w:jc w:val="center"/>
              <w:rPr>
                <w:sz w:val="16"/>
              </w:rPr>
            </w:pPr>
            <w:r>
              <w:rPr>
                <w:sz w:val="16"/>
              </w:rPr>
              <w:t>帧头START</w:t>
            </w:r>
          </w:p>
        </w:tc>
        <w:tc>
          <w:tcPr>
            <w:tcW w:w="5160" w:type="dxa"/>
          </w:tcPr>
          <w:p>
            <w:pPr>
              <w:pStyle w:val="19"/>
              <w:spacing w:before="55"/>
              <w:ind w:left="57"/>
              <w:rPr>
                <w:sz w:val="16"/>
              </w:rPr>
            </w:pPr>
            <w:r>
              <w:rPr>
                <w:sz w:val="16"/>
              </w:rPr>
              <w:t>3.5个字符时间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80" w:type="dxa"/>
          </w:tcPr>
          <w:p>
            <w:pPr>
              <w:pStyle w:val="19"/>
              <w:spacing w:before="51"/>
              <w:ind w:left="55" w:right="53"/>
              <w:jc w:val="center"/>
              <w:rPr>
                <w:sz w:val="16"/>
              </w:rPr>
            </w:pPr>
            <w:r>
              <w:rPr>
                <w:sz w:val="16"/>
              </w:rPr>
              <w:t>从机地址ADR</w:t>
            </w:r>
          </w:p>
        </w:tc>
        <w:tc>
          <w:tcPr>
            <w:tcW w:w="5160" w:type="dxa"/>
          </w:tcPr>
          <w:p>
            <w:pPr>
              <w:pStyle w:val="19"/>
              <w:spacing w:before="51"/>
              <w:ind w:left="57"/>
              <w:rPr>
                <w:sz w:val="16"/>
              </w:rPr>
            </w:pPr>
            <w:r>
              <w:rPr>
                <w:sz w:val="16"/>
              </w:rPr>
              <w:t>通讯地址：1～247(由</w:t>
            </w:r>
            <w:r>
              <w:rPr>
                <w:rFonts w:hint="eastAsia"/>
                <w:sz w:val="16"/>
                <w:lang w:val="en-US"/>
              </w:rPr>
              <w:t>P</w:t>
            </w:r>
            <w:r>
              <w:rPr>
                <w:sz w:val="16"/>
              </w:rPr>
              <w:t>8-02设置)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680" w:type="dxa"/>
          </w:tcPr>
          <w:p>
            <w:pPr>
              <w:pStyle w:val="19"/>
              <w:spacing w:before="56"/>
              <w:ind w:left="57" w:right="50"/>
              <w:jc w:val="center"/>
              <w:rPr>
                <w:sz w:val="16"/>
              </w:rPr>
            </w:pPr>
            <w:r>
              <w:rPr>
                <w:sz w:val="16"/>
              </w:rPr>
              <w:t>命令码CMD</w:t>
            </w:r>
          </w:p>
        </w:tc>
        <w:tc>
          <w:tcPr>
            <w:tcW w:w="5160" w:type="dxa"/>
          </w:tcPr>
          <w:p>
            <w:pPr>
              <w:pStyle w:val="19"/>
              <w:spacing w:before="56"/>
              <w:ind w:left="57"/>
              <w:rPr>
                <w:sz w:val="16"/>
              </w:rPr>
            </w:pPr>
            <w:r>
              <w:rPr>
                <w:sz w:val="16"/>
              </w:rPr>
              <w:t>03：读从机参数；06：写从机参数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680" w:type="dxa"/>
          </w:tcPr>
          <w:p>
            <w:pPr>
              <w:pStyle w:val="19"/>
              <w:spacing w:before="55"/>
              <w:ind w:left="57" w:right="53"/>
              <w:jc w:val="center"/>
              <w:rPr>
                <w:sz w:val="16"/>
              </w:rPr>
            </w:pPr>
            <w:r>
              <w:rPr>
                <w:sz w:val="16"/>
              </w:rPr>
              <w:t>数据内容DATA（n-1）</w:t>
            </w:r>
          </w:p>
        </w:tc>
        <w:tc>
          <w:tcPr>
            <w:tcW w:w="5160" w:type="dxa"/>
            <w:vMerge w:val="restart"/>
          </w:tcPr>
          <w:p>
            <w:pPr>
              <w:pStyle w:val="19"/>
              <w:rPr>
                <w:sz w:val="16"/>
              </w:rPr>
            </w:pPr>
          </w:p>
          <w:p>
            <w:pPr>
              <w:pStyle w:val="19"/>
              <w:spacing w:before="2"/>
              <w:rPr>
                <w:sz w:val="17"/>
              </w:rPr>
            </w:pPr>
          </w:p>
          <w:p>
            <w:pPr>
              <w:pStyle w:val="19"/>
              <w:ind w:left="57"/>
              <w:rPr>
                <w:sz w:val="16"/>
              </w:rPr>
            </w:pPr>
            <w:r>
              <w:rPr>
                <w:sz w:val="16"/>
              </w:rPr>
              <w:t>资料内容：</w:t>
            </w:r>
          </w:p>
          <w:p>
            <w:pPr>
              <w:pStyle w:val="19"/>
              <w:spacing w:before="2"/>
              <w:ind w:left="57"/>
              <w:rPr>
                <w:sz w:val="16"/>
              </w:rPr>
            </w:pPr>
            <w:r>
              <w:rPr>
                <w:sz w:val="16"/>
              </w:rPr>
              <w:t>功能码参数地址，功能码参数个数，功能码参数值等。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680" w:type="dxa"/>
          </w:tcPr>
          <w:p>
            <w:pPr>
              <w:pStyle w:val="19"/>
              <w:spacing w:before="51"/>
              <w:ind w:left="57" w:right="53"/>
              <w:jc w:val="center"/>
              <w:rPr>
                <w:sz w:val="16"/>
              </w:rPr>
            </w:pPr>
            <w:r>
              <w:rPr>
                <w:sz w:val="16"/>
              </w:rPr>
              <w:t>数据内容DATA（n-2）</w:t>
            </w:r>
          </w:p>
        </w:tc>
        <w:tc>
          <w:tcPr>
            <w:tcW w:w="51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680" w:type="dxa"/>
          </w:tcPr>
          <w:p>
            <w:pPr>
              <w:pStyle w:val="19"/>
              <w:spacing w:before="56"/>
              <w:ind w:left="53" w:right="53"/>
              <w:jc w:val="center"/>
              <w:rPr>
                <w:sz w:val="16"/>
              </w:rPr>
            </w:pPr>
            <w:r>
              <w:rPr>
                <w:sz w:val="16"/>
              </w:rPr>
              <w:t>……</w:t>
            </w:r>
          </w:p>
        </w:tc>
        <w:tc>
          <w:tcPr>
            <w:tcW w:w="51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680" w:type="dxa"/>
          </w:tcPr>
          <w:p>
            <w:pPr>
              <w:pStyle w:val="19"/>
              <w:spacing w:before="55"/>
              <w:ind w:left="55" w:right="53"/>
              <w:jc w:val="center"/>
              <w:rPr>
                <w:sz w:val="16"/>
              </w:rPr>
            </w:pPr>
            <w:r>
              <w:rPr>
                <w:sz w:val="16"/>
              </w:rPr>
              <w:t>数据内容DATA0</w:t>
            </w:r>
          </w:p>
        </w:tc>
        <w:tc>
          <w:tcPr>
            <w:tcW w:w="51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</w:tcPr>
          <w:p>
            <w:pPr>
              <w:pStyle w:val="19"/>
              <w:spacing w:before="56"/>
              <w:ind w:left="57" w:right="48"/>
              <w:jc w:val="center"/>
              <w:rPr>
                <w:sz w:val="16"/>
              </w:rPr>
            </w:pPr>
            <w:r>
              <w:rPr>
                <w:sz w:val="16"/>
              </w:rPr>
              <w:t>CRC CHK低位</w:t>
            </w:r>
          </w:p>
        </w:tc>
        <w:tc>
          <w:tcPr>
            <w:tcW w:w="5160" w:type="dxa"/>
            <w:vMerge w:val="restart"/>
          </w:tcPr>
          <w:p>
            <w:pPr>
              <w:pStyle w:val="19"/>
              <w:spacing w:before="123" w:line="247" w:lineRule="auto"/>
              <w:ind w:left="57" w:right="45"/>
              <w:rPr>
                <w:sz w:val="16"/>
              </w:rPr>
            </w:pPr>
            <w:r>
              <w:rPr>
                <w:spacing w:val="-10"/>
                <w:sz w:val="16"/>
              </w:rPr>
              <w:t xml:space="preserve">检测值： </w:t>
            </w:r>
            <w:r>
              <w:rPr>
                <w:sz w:val="16"/>
              </w:rPr>
              <w:t>CRC16</w:t>
            </w:r>
            <w:r>
              <w:rPr>
                <w:spacing w:val="-7"/>
                <w:sz w:val="16"/>
              </w:rPr>
              <w:t>校验值。传送时，低字节在前，高字节在后。计算方法详见本节</w:t>
            </w:r>
            <w:r>
              <w:rPr>
                <w:spacing w:val="2"/>
                <w:sz w:val="16"/>
              </w:rPr>
              <w:t>CRC</w:t>
            </w:r>
            <w:r>
              <w:rPr>
                <w:sz w:val="16"/>
              </w:rPr>
              <w:t>校验的说明。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</w:tcPr>
          <w:p>
            <w:pPr>
              <w:pStyle w:val="19"/>
              <w:spacing w:before="56"/>
              <w:ind w:left="57" w:right="48"/>
              <w:jc w:val="center"/>
              <w:rPr>
                <w:sz w:val="16"/>
              </w:rPr>
            </w:pPr>
            <w:r>
              <w:rPr>
                <w:sz w:val="16"/>
              </w:rPr>
              <w:t>CRC CHK高位</w:t>
            </w:r>
          </w:p>
        </w:tc>
        <w:tc>
          <w:tcPr>
            <w:tcW w:w="51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680" w:type="dxa"/>
          </w:tcPr>
          <w:p>
            <w:pPr>
              <w:pStyle w:val="19"/>
              <w:spacing w:before="84"/>
              <w:ind w:left="57" w:right="46"/>
              <w:jc w:val="center"/>
              <w:rPr>
                <w:sz w:val="16"/>
              </w:rPr>
            </w:pPr>
            <w:r>
              <w:rPr>
                <w:sz w:val="16"/>
              </w:rPr>
              <w:t>END</w:t>
            </w:r>
          </w:p>
        </w:tc>
        <w:tc>
          <w:tcPr>
            <w:tcW w:w="5160" w:type="dxa"/>
          </w:tcPr>
          <w:p>
            <w:pPr>
              <w:pStyle w:val="19"/>
              <w:spacing w:before="84"/>
              <w:ind w:left="57"/>
              <w:rPr>
                <w:sz w:val="16"/>
              </w:rPr>
            </w:pPr>
            <w:r>
              <w:rPr>
                <w:sz w:val="16"/>
              </w:rPr>
              <w:t>3.5个字符时间</w:t>
            </w:r>
          </w:p>
        </w:tc>
      </w:tr>
    </w:tbl>
    <w:p>
      <w:pPr>
        <w:pStyle w:val="8"/>
        <w:ind w:left="146"/>
      </w:pPr>
      <w:r>
        <w:t>命令码（</w:t>
      </w:r>
      <w:r>
        <w:rPr>
          <w:rFonts w:ascii="Calibri" w:eastAsia="Calibri"/>
        </w:rPr>
        <w:t>CMD</w:t>
      </w:r>
      <w:r>
        <w:t>）及数据描述（</w:t>
      </w:r>
      <w:r>
        <w:rPr>
          <w:rFonts w:ascii="Calibri" w:eastAsia="Calibri"/>
        </w:rPr>
        <w:t>DATA</w:t>
      </w:r>
      <w:r>
        <w:t>）</w:t>
      </w:r>
    </w:p>
    <w:p>
      <w:pPr>
        <w:pStyle w:val="8"/>
        <w:spacing w:before="6"/>
        <w:ind w:left="146"/>
        <w:rPr>
          <w:rFonts w:ascii="Calibri" w:eastAsia="Calibri"/>
        </w:rPr>
      </w:pPr>
      <w:r>
        <w:rPr>
          <w:w w:val="99"/>
        </w:rPr>
        <w:t>读操作指令</w:t>
      </w:r>
      <w:r>
        <w:rPr>
          <w:spacing w:val="-42"/>
        </w:rPr>
        <w:t xml:space="preserve"> </w:t>
      </w:r>
      <w:r>
        <w:rPr>
          <w:rFonts w:ascii="Calibri" w:eastAsia="Calibri"/>
          <w:spacing w:val="1"/>
          <w:w w:val="99"/>
        </w:rPr>
        <w:t>0</w:t>
      </w:r>
      <w:r>
        <w:rPr>
          <w:rFonts w:ascii="Calibri" w:eastAsia="Calibri"/>
          <w:spacing w:val="-2"/>
          <w:w w:val="99"/>
        </w:rPr>
        <w:t>x</w:t>
      </w:r>
      <w:r>
        <w:rPr>
          <w:rFonts w:ascii="Calibri" w:eastAsia="Calibri"/>
          <w:spacing w:val="1"/>
          <w:w w:val="99"/>
        </w:rPr>
        <w:t>03</w:t>
      </w:r>
      <w:r>
        <w:rPr>
          <w:rFonts w:ascii="Calibri" w:eastAsia="Calibri"/>
          <w:spacing w:val="2"/>
          <w:w w:val="99"/>
        </w:rPr>
        <w:t>H</w:t>
      </w:r>
      <w:r>
        <w:rPr>
          <w:spacing w:val="1"/>
          <w:w w:val="99"/>
        </w:rPr>
        <w:t>，读取</w:t>
      </w:r>
      <w:r>
        <w:rPr>
          <w:spacing w:val="-37"/>
        </w:rPr>
        <w:t xml:space="preserve"> </w:t>
      </w:r>
      <w:r>
        <w:rPr>
          <w:rFonts w:ascii="Calibri" w:eastAsia="Calibri"/>
          <w:w w:val="99"/>
        </w:rPr>
        <w:t>n</w:t>
      </w:r>
      <w:r>
        <w:rPr>
          <w:rFonts w:ascii="Calibri" w:eastAsia="Calibri"/>
        </w:rPr>
        <w:t xml:space="preserve"> </w:t>
      </w:r>
      <w:r>
        <w:rPr>
          <w:spacing w:val="2"/>
          <w:w w:val="99"/>
        </w:rPr>
        <w:t>个字</w:t>
      </w:r>
      <w:r>
        <w:rPr>
          <w:w w:val="99"/>
        </w:rPr>
        <w:t>（</w:t>
      </w:r>
      <w:r>
        <w:rPr>
          <w:rFonts w:ascii="Calibri" w:eastAsia="Calibri"/>
          <w:spacing w:val="-2"/>
          <w:w w:val="99"/>
        </w:rPr>
        <w:t>Wo</w:t>
      </w:r>
      <w:r>
        <w:rPr>
          <w:rFonts w:ascii="Calibri" w:eastAsia="Calibri"/>
          <w:spacing w:val="2"/>
          <w:w w:val="99"/>
        </w:rPr>
        <w:t>r</w:t>
      </w:r>
      <w:r>
        <w:rPr>
          <w:rFonts w:ascii="Calibri" w:eastAsia="Calibri"/>
          <w:spacing w:val="-2"/>
          <w:w w:val="99"/>
        </w:rPr>
        <w:t>d</w:t>
      </w:r>
      <w:r>
        <w:rPr>
          <w:spacing w:val="-82"/>
          <w:w w:val="99"/>
        </w:rPr>
        <w:t>）</w:t>
      </w:r>
      <w:r>
        <w:rPr>
          <w:w w:val="99"/>
        </w:rPr>
        <w:t>，最多可读取</w:t>
      </w:r>
      <w:r>
        <w:rPr>
          <w:spacing w:val="-42"/>
        </w:rPr>
        <w:t xml:space="preserve"> </w:t>
      </w:r>
      <w:r>
        <w:rPr>
          <w:rFonts w:ascii="Calibri" w:eastAsia="Calibri"/>
          <w:spacing w:val="6"/>
          <w:w w:val="99"/>
        </w:rPr>
        <w:t>1</w:t>
      </w:r>
      <w:r>
        <w:rPr>
          <w:rFonts w:ascii="Calibri" w:eastAsia="Calibri"/>
          <w:w w:val="99"/>
        </w:rPr>
        <w:t>2</w:t>
      </w:r>
      <w:r>
        <w:rPr>
          <w:rFonts w:ascii="Calibri" w:eastAsia="Calibri"/>
          <w:spacing w:val="3"/>
        </w:rPr>
        <w:t xml:space="preserve"> </w:t>
      </w:r>
      <w:r>
        <w:rPr>
          <w:spacing w:val="14"/>
          <w:w w:val="99"/>
        </w:rPr>
        <w:t>个字即</w:t>
      </w:r>
      <w:r>
        <w:rPr>
          <w:rFonts w:ascii="Calibri" w:eastAsia="Calibri"/>
          <w:spacing w:val="3"/>
          <w:w w:val="99"/>
        </w:rPr>
        <w:t>n</w:t>
      </w:r>
      <w:r>
        <w:rPr>
          <w:rFonts w:ascii="Calibri" w:eastAsia="Calibri"/>
          <w:spacing w:val="-3"/>
          <w:w w:val="99"/>
        </w:rPr>
        <w:t>=</w:t>
      </w:r>
      <w:r>
        <w:rPr>
          <w:rFonts w:ascii="Calibri" w:eastAsia="Calibri"/>
          <w:spacing w:val="6"/>
          <w:w w:val="99"/>
        </w:rPr>
        <w:t>1</w:t>
      </w:r>
      <w:r>
        <w:rPr>
          <w:w w:val="99"/>
        </w:rPr>
        <w:t>～</w:t>
      </w:r>
      <w:r>
        <w:rPr>
          <w:rFonts w:ascii="Calibri" w:eastAsia="Calibri"/>
          <w:spacing w:val="1"/>
          <w:w w:val="99"/>
        </w:rPr>
        <w:t>1</w:t>
      </w:r>
      <w:r>
        <w:rPr>
          <w:rFonts w:ascii="Calibri" w:eastAsia="Calibri"/>
          <w:w w:val="99"/>
        </w:rPr>
        <w:t>2</w:t>
      </w:r>
    </w:p>
    <w:p>
      <w:pPr>
        <w:pStyle w:val="8"/>
        <w:spacing w:before="1"/>
        <w:ind w:left="146"/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491490</wp:posOffset>
                </wp:positionH>
                <wp:positionV relativeFrom="paragraph">
                  <wp:posOffset>144780</wp:posOffset>
                </wp:positionV>
                <wp:extent cx="4171315" cy="1019175"/>
                <wp:effectExtent l="0" t="0" r="0" b="0"/>
                <wp:wrapNone/>
                <wp:docPr id="955" name="组合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315" cy="1019175"/>
                          <a:chOff x="774" y="228"/>
                          <a:chExt cx="6569" cy="1605"/>
                        </a:xfrm>
                      </wpg:grpSpPr>
                      <pic:pic xmlns:pic="http://schemas.openxmlformats.org/drawingml/2006/picture">
                        <pic:nvPicPr>
                          <pic:cNvPr id="940" name="图片 1248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774" y="813"/>
                            <a:ext cx="843" cy="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41" name="任意多边形 1249"/>
                        <wps:cNvSpPr/>
                        <wps:spPr>
                          <a:xfrm>
                            <a:off x="811" y="602"/>
                            <a:ext cx="4997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7" h="245">
                                <a:moveTo>
                                  <a:pt x="763" y="244"/>
                                </a:moveTo>
                                <a:lnTo>
                                  <a:pt x="758" y="204"/>
                                </a:lnTo>
                                <a:lnTo>
                                  <a:pt x="745" y="170"/>
                                </a:lnTo>
                                <a:lnTo>
                                  <a:pt x="725" y="147"/>
                                </a:lnTo>
                                <a:lnTo>
                                  <a:pt x="701" y="139"/>
                                </a:lnTo>
                                <a:lnTo>
                                  <a:pt x="442" y="139"/>
                                </a:lnTo>
                                <a:lnTo>
                                  <a:pt x="418" y="130"/>
                                </a:lnTo>
                                <a:lnTo>
                                  <a:pt x="398" y="108"/>
                                </a:lnTo>
                                <a:lnTo>
                                  <a:pt x="384" y="74"/>
                                </a:lnTo>
                                <a:lnTo>
                                  <a:pt x="379" y="33"/>
                                </a:lnTo>
                                <a:lnTo>
                                  <a:pt x="374" y="74"/>
                                </a:lnTo>
                                <a:lnTo>
                                  <a:pt x="361" y="108"/>
                                </a:lnTo>
                                <a:lnTo>
                                  <a:pt x="341" y="130"/>
                                </a:lnTo>
                                <a:lnTo>
                                  <a:pt x="317" y="139"/>
                                </a:lnTo>
                                <a:lnTo>
                                  <a:pt x="63" y="139"/>
                                </a:lnTo>
                                <a:lnTo>
                                  <a:pt x="37" y="147"/>
                                </a:lnTo>
                                <a:lnTo>
                                  <a:pt x="17" y="170"/>
                                </a:lnTo>
                                <a:lnTo>
                                  <a:pt x="5" y="204"/>
                                </a:lnTo>
                                <a:lnTo>
                                  <a:pt x="0" y="244"/>
                                </a:lnTo>
                                <a:moveTo>
                                  <a:pt x="1541" y="158"/>
                                </a:moveTo>
                                <a:lnTo>
                                  <a:pt x="1536" y="131"/>
                                </a:lnTo>
                                <a:lnTo>
                                  <a:pt x="1522" y="108"/>
                                </a:lnTo>
                                <a:lnTo>
                                  <a:pt x="1503" y="92"/>
                                </a:lnTo>
                                <a:lnTo>
                                  <a:pt x="1479" y="86"/>
                                </a:lnTo>
                                <a:lnTo>
                                  <a:pt x="1224" y="86"/>
                                </a:lnTo>
                                <a:lnTo>
                                  <a:pt x="1200" y="80"/>
                                </a:lnTo>
                                <a:lnTo>
                                  <a:pt x="1180" y="64"/>
                                </a:lnTo>
                                <a:lnTo>
                                  <a:pt x="1167" y="41"/>
                                </a:lnTo>
                                <a:lnTo>
                                  <a:pt x="1162" y="14"/>
                                </a:lnTo>
                                <a:lnTo>
                                  <a:pt x="1157" y="41"/>
                                </a:lnTo>
                                <a:lnTo>
                                  <a:pt x="1143" y="64"/>
                                </a:lnTo>
                                <a:lnTo>
                                  <a:pt x="1123" y="80"/>
                                </a:lnTo>
                                <a:lnTo>
                                  <a:pt x="1099" y="86"/>
                                </a:lnTo>
                                <a:lnTo>
                                  <a:pt x="850" y="86"/>
                                </a:lnTo>
                                <a:lnTo>
                                  <a:pt x="826" y="92"/>
                                </a:lnTo>
                                <a:lnTo>
                                  <a:pt x="806" y="108"/>
                                </a:lnTo>
                                <a:lnTo>
                                  <a:pt x="792" y="131"/>
                                </a:lnTo>
                                <a:lnTo>
                                  <a:pt x="787" y="158"/>
                                </a:lnTo>
                                <a:moveTo>
                                  <a:pt x="2539" y="230"/>
                                </a:moveTo>
                                <a:lnTo>
                                  <a:pt x="2533" y="193"/>
                                </a:lnTo>
                                <a:lnTo>
                                  <a:pt x="2517" y="162"/>
                                </a:lnTo>
                                <a:lnTo>
                                  <a:pt x="2493" y="142"/>
                                </a:lnTo>
                                <a:lnTo>
                                  <a:pt x="2463" y="134"/>
                                </a:lnTo>
                                <a:lnTo>
                                  <a:pt x="2141" y="134"/>
                                </a:lnTo>
                                <a:lnTo>
                                  <a:pt x="2111" y="126"/>
                                </a:lnTo>
                                <a:lnTo>
                                  <a:pt x="2086" y="105"/>
                                </a:lnTo>
                                <a:lnTo>
                                  <a:pt x="2070" y="73"/>
                                </a:lnTo>
                                <a:lnTo>
                                  <a:pt x="2064" y="33"/>
                                </a:lnTo>
                                <a:lnTo>
                                  <a:pt x="2058" y="73"/>
                                </a:lnTo>
                                <a:lnTo>
                                  <a:pt x="2040" y="105"/>
                                </a:lnTo>
                                <a:lnTo>
                                  <a:pt x="2014" y="126"/>
                                </a:lnTo>
                                <a:lnTo>
                                  <a:pt x="1983" y="134"/>
                                </a:lnTo>
                                <a:lnTo>
                                  <a:pt x="1666" y="134"/>
                                </a:lnTo>
                                <a:lnTo>
                                  <a:pt x="1635" y="142"/>
                                </a:lnTo>
                                <a:lnTo>
                                  <a:pt x="1609" y="162"/>
                                </a:lnTo>
                                <a:lnTo>
                                  <a:pt x="1591" y="193"/>
                                </a:lnTo>
                                <a:lnTo>
                                  <a:pt x="1584" y="230"/>
                                </a:lnTo>
                                <a:moveTo>
                                  <a:pt x="3735" y="182"/>
                                </a:moveTo>
                                <a:lnTo>
                                  <a:pt x="3728" y="145"/>
                                </a:lnTo>
                                <a:lnTo>
                                  <a:pt x="3709" y="117"/>
                                </a:lnTo>
                                <a:lnTo>
                                  <a:pt x="3680" y="98"/>
                                </a:lnTo>
                                <a:lnTo>
                                  <a:pt x="3643" y="91"/>
                                </a:lnTo>
                                <a:lnTo>
                                  <a:pt x="3269" y="91"/>
                                </a:lnTo>
                                <a:lnTo>
                                  <a:pt x="3232" y="84"/>
                                </a:lnTo>
                                <a:lnTo>
                                  <a:pt x="3201" y="65"/>
                                </a:lnTo>
                                <a:lnTo>
                                  <a:pt x="3181" y="36"/>
                                </a:lnTo>
                                <a:lnTo>
                                  <a:pt x="3173" y="0"/>
                                </a:lnTo>
                                <a:lnTo>
                                  <a:pt x="3166" y="36"/>
                                </a:lnTo>
                                <a:lnTo>
                                  <a:pt x="3147" y="65"/>
                                </a:lnTo>
                                <a:lnTo>
                                  <a:pt x="3118" y="84"/>
                                </a:lnTo>
                                <a:lnTo>
                                  <a:pt x="3082" y="91"/>
                                </a:lnTo>
                                <a:lnTo>
                                  <a:pt x="2683" y="91"/>
                                </a:lnTo>
                                <a:lnTo>
                                  <a:pt x="2646" y="98"/>
                                </a:lnTo>
                                <a:lnTo>
                                  <a:pt x="2616" y="117"/>
                                </a:lnTo>
                                <a:lnTo>
                                  <a:pt x="2595" y="145"/>
                                </a:lnTo>
                                <a:lnTo>
                                  <a:pt x="2587" y="182"/>
                                </a:lnTo>
                                <a:moveTo>
                                  <a:pt x="4997" y="182"/>
                                </a:moveTo>
                                <a:lnTo>
                                  <a:pt x="4989" y="149"/>
                                </a:lnTo>
                                <a:lnTo>
                                  <a:pt x="4966" y="123"/>
                                </a:lnTo>
                                <a:lnTo>
                                  <a:pt x="4934" y="106"/>
                                </a:lnTo>
                                <a:lnTo>
                                  <a:pt x="4896" y="100"/>
                                </a:lnTo>
                                <a:lnTo>
                                  <a:pt x="4493" y="100"/>
                                </a:lnTo>
                                <a:lnTo>
                                  <a:pt x="4453" y="94"/>
                                </a:lnTo>
                                <a:lnTo>
                                  <a:pt x="4421" y="75"/>
                                </a:lnTo>
                                <a:lnTo>
                                  <a:pt x="4400" y="48"/>
                                </a:lnTo>
                                <a:lnTo>
                                  <a:pt x="4392" y="14"/>
                                </a:lnTo>
                                <a:lnTo>
                                  <a:pt x="4384" y="48"/>
                                </a:lnTo>
                                <a:lnTo>
                                  <a:pt x="4362" y="75"/>
                                </a:lnTo>
                                <a:lnTo>
                                  <a:pt x="4329" y="94"/>
                                </a:lnTo>
                                <a:lnTo>
                                  <a:pt x="4291" y="100"/>
                                </a:lnTo>
                                <a:lnTo>
                                  <a:pt x="3888" y="100"/>
                                </a:lnTo>
                                <a:lnTo>
                                  <a:pt x="3848" y="106"/>
                                </a:lnTo>
                                <a:lnTo>
                                  <a:pt x="3816" y="123"/>
                                </a:lnTo>
                                <a:lnTo>
                                  <a:pt x="3795" y="149"/>
                                </a:lnTo>
                                <a:lnTo>
                                  <a:pt x="3787" y="182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42" name="图片 1250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6641" y="813"/>
                            <a:ext cx="702" cy="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43" name="任意多边形 1251"/>
                        <wps:cNvSpPr/>
                        <wps:spPr>
                          <a:xfrm>
                            <a:off x="5856" y="602"/>
                            <a:ext cx="792" cy="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" h="188">
                                <a:moveTo>
                                  <a:pt x="792" y="187"/>
                                </a:moveTo>
                                <a:lnTo>
                                  <a:pt x="787" y="150"/>
                                </a:lnTo>
                                <a:lnTo>
                                  <a:pt x="773" y="119"/>
                                </a:lnTo>
                                <a:lnTo>
                                  <a:pt x="752" y="98"/>
                                </a:lnTo>
                                <a:lnTo>
                                  <a:pt x="725" y="91"/>
                                </a:lnTo>
                                <a:lnTo>
                                  <a:pt x="461" y="91"/>
                                </a:lnTo>
                                <a:lnTo>
                                  <a:pt x="436" y="84"/>
                                </a:lnTo>
                                <a:lnTo>
                                  <a:pt x="415" y="65"/>
                                </a:lnTo>
                                <a:lnTo>
                                  <a:pt x="399" y="36"/>
                                </a:lnTo>
                                <a:lnTo>
                                  <a:pt x="394" y="0"/>
                                </a:lnTo>
                                <a:lnTo>
                                  <a:pt x="389" y="36"/>
                                </a:lnTo>
                                <a:lnTo>
                                  <a:pt x="375" y="65"/>
                                </a:lnTo>
                                <a:lnTo>
                                  <a:pt x="355" y="84"/>
                                </a:lnTo>
                                <a:lnTo>
                                  <a:pt x="331" y="91"/>
                                </a:lnTo>
                                <a:lnTo>
                                  <a:pt x="67" y="91"/>
                                </a:lnTo>
                                <a:lnTo>
                                  <a:pt x="41" y="98"/>
                                </a:lnTo>
                                <a:lnTo>
                                  <a:pt x="19" y="119"/>
                                </a:lnTo>
                                <a:lnTo>
                                  <a:pt x="5" y="150"/>
                                </a:lnTo>
                                <a:lnTo>
                                  <a:pt x="0" y="187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44" name="图片 1252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774" y="1280"/>
                            <a:ext cx="843" cy="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45" name="任意多边形 1253"/>
                        <wps:cNvSpPr/>
                        <wps:spPr>
                          <a:xfrm>
                            <a:off x="1636" y="1341"/>
                            <a:ext cx="4220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0" h="279">
                                <a:moveTo>
                                  <a:pt x="0" y="0"/>
                                </a:moveTo>
                                <a:lnTo>
                                  <a:pt x="52" y="70"/>
                                </a:lnTo>
                                <a:lnTo>
                                  <a:pt x="113" y="98"/>
                                </a:lnTo>
                                <a:lnTo>
                                  <a:pt x="190" y="120"/>
                                </a:lnTo>
                                <a:lnTo>
                                  <a:pt x="282" y="134"/>
                                </a:lnTo>
                                <a:lnTo>
                                  <a:pt x="384" y="139"/>
                                </a:lnTo>
                                <a:lnTo>
                                  <a:pt x="1723" y="139"/>
                                </a:lnTo>
                                <a:lnTo>
                                  <a:pt x="1825" y="144"/>
                                </a:lnTo>
                                <a:lnTo>
                                  <a:pt x="1916" y="158"/>
                                </a:lnTo>
                                <a:lnTo>
                                  <a:pt x="1994" y="180"/>
                                </a:lnTo>
                                <a:lnTo>
                                  <a:pt x="2054" y="208"/>
                                </a:lnTo>
                                <a:lnTo>
                                  <a:pt x="2107" y="278"/>
                                </a:lnTo>
                                <a:lnTo>
                                  <a:pt x="2121" y="241"/>
                                </a:lnTo>
                                <a:lnTo>
                                  <a:pt x="2220" y="180"/>
                                </a:lnTo>
                                <a:lnTo>
                                  <a:pt x="2298" y="158"/>
                                </a:lnTo>
                                <a:lnTo>
                                  <a:pt x="2389" y="144"/>
                                </a:lnTo>
                                <a:lnTo>
                                  <a:pt x="2491" y="139"/>
                                </a:lnTo>
                                <a:lnTo>
                                  <a:pt x="3830" y="139"/>
                                </a:lnTo>
                                <a:lnTo>
                                  <a:pt x="3934" y="134"/>
                                </a:lnTo>
                                <a:lnTo>
                                  <a:pt x="4027" y="120"/>
                                </a:lnTo>
                                <a:lnTo>
                                  <a:pt x="4106" y="98"/>
                                </a:lnTo>
                                <a:lnTo>
                                  <a:pt x="4166" y="70"/>
                                </a:lnTo>
                                <a:lnTo>
                                  <a:pt x="4205" y="37"/>
                                </a:lnTo>
                                <a:lnTo>
                                  <a:pt x="4219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46" name="任意多边形 1254"/>
                        <wps:cNvSpPr/>
                        <wps:spPr>
                          <a:xfrm>
                            <a:off x="4632" y="1476"/>
                            <a:ext cx="1661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" h="356">
                                <a:moveTo>
                                  <a:pt x="14" y="346"/>
                                </a:moveTo>
                                <a:lnTo>
                                  <a:pt x="10" y="341"/>
                                </a:lnTo>
                                <a:lnTo>
                                  <a:pt x="0" y="346"/>
                                </a:lnTo>
                                <a:lnTo>
                                  <a:pt x="10" y="355"/>
                                </a:lnTo>
                                <a:lnTo>
                                  <a:pt x="14" y="346"/>
                                </a:lnTo>
                                <a:moveTo>
                                  <a:pt x="48" y="346"/>
                                </a:moveTo>
                                <a:lnTo>
                                  <a:pt x="38" y="341"/>
                                </a:lnTo>
                                <a:lnTo>
                                  <a:pt x="34" y="346"/>
                                </a:lnTo>
                                <a:lnTo>
                                  <a:pt x="38" y="355"/>
                                </a:lnTo>
                                <a:lnTo>
                                  <a:pt x="48" y="346"/>
                                </a:lnTo>
                                <a:moveTo>
                                  <a:pt x="77" y="346"/>
                                </a:moveTo>
                                <a:lnTo>
                                  <a:pt x="67" y="341"/>
                                </a:lnTo>
                                <a:lnTo>
                                  <a:pt x="62" y="346"/>
                                </a:lnTo>
                                <a:lnTo>
                                  <a:pt x="67" y="355"/>
                                </a:lnTo>
                                <a:lnTo>
                                  <a:pt x="77" y="346"/>
                                </a:lnTo>
                                <a:moveTo>
                                  <a:pt x="106" y="346"/>
                                </a:moveTo>
                                <a:lnTo>
                                  <a:pt x="101" y="341"/>
                                </a:lnTo>
                                <a:lnTo>
                                  <a:pt x="91" y="346"/>
                                </a:lnTo>
                                <a:lnTo>
                                  <a:pt x="101" y="355"/>
                                </a:lnTo>
                                <a:lnTo>
                                  <a:pt x="106" y="346"/>
                                </a:lnTo>
                                <a:moveTo>
                                  <a:pt x="134" y="346"/>
                                </a:moveTo>
                                <a:lnTo>
                                  <a:pt x="130" y="341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55"/>
                                </a:lnTo>
                                <a:lnTo>
                                  <a:pt x="134" y="346"/>
                                </a:lnTo>
                                <a:moveTo>
                                  <a:pt x="168" y="346"/>
                                </a:moveTo>
                                <a:lnTo>
                                  <a:pt x="158" y="341"/>
                                </a:lnTo>
                                <a:lnTo>
                                  <a:pt x="154" y="346"/>
                                </a:lnTo>
                                <a:lnTo>
                                  <a:pt x="158" y="355"/>
                                </a:lnTo>
                                <a:lnTo>
                                  <a:pt x="168" y="346"/>
                                </a:lnTo>
                                <a:moveTo>
                                  <a:pt x="197" y="346"/>
                                </a:moveTo>
                                <a:lnTo>
                                  <a:pt x="187" y="341"/>
                                </a:lnTo>
                                <a:lnTo>
                                  <a:pt x="182" y="346"/>
                                </a:lnTo>
                                <a:lnTo>
                                  <a:pt x="187" y="355"/>
                                </a:lnTo>
                                <a:lnTo>
                                  <a:pt x="197" y="346"/>
                                </a:lnTo>
                                <a:moveTo>
                                  <a:pt x="226" y="346"/>
                                </a:moveTo>
                                <a:lnTo>
                                  <a:pt x="221" y="341"/>
                                </a:lnTo>
                                <a:lnTo>
                                  <a:pt x="211" y="346"/>
                                </a:lnTo>
                                <a:lnTo>
                                  <a:pt x="221" y="355"/>
                                </a:lnTo>
                                <a:lnTo>
                                  <a:pt x="226" y="346"/>
                                </a:lnTo>
                                <a:moveTo>
                                  <a:pt x="254" y="346"/>
                                </a:moveTo>
                                <a:lnTo>
                                  <a:pt x="250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50" y="355"/>
                                </a:lnTo>
                                <a:lnTo>
                                  <a:pt x="254" y="346"/>
                                </a:lnTo>
                                <a:moveTo>
                                  <a:pt x="288" y="346"/>
                                </a:moveTo>
                                <a:lnTo>
                                  <a:pt x="278" y="341"/>
                                </a:lnTo>
                                <a:lnTo>
                                  <a:pt x="274" y="346"/>
                                </a:lnTo>
                                <a:lnTo>
                                  <a:pt x="278" y="355"/>
                                </a:lnTo>
                                <a:lnTo>
                                  <a:pt x="288" y="346"/>
                                </a:lnTo>
                                <a:moveTo>
                                  <a:pt x="317" y="346"/>
                                </a:moveTo>
                                <a:lnTo>
                                  <a:pt x="307" y="341"/>
                                </a:lnTo>
                                <a:lnTo>
                                  <a:pt x="302" y="346"/>
                                </a:lnTo>
                                <a:lnTo>
                                  <a:pt x="307" y="355"/>
                                </a:lnTo>
                                <a:lnTo>
                                  <a:pt x="317" y="346"/>
                                </a:lnTo>
                                <a:moveTo>
                                  <a:pt x="346" y="346"/>
                                </a:moveTo>
                                <a:lnTo>
                                  <a:pt x="341" y="341"/>
                                </a:lnTo>
                                <a:lnTo>
                                  <a:pt x="331" y="346"/>
                                </a:lnTo>
                                <a:lnTo>
                                  <a:pt x="341" y="355"/>
                                </a:lnTo>
                                <a:lnTo>
                                  <a:pt x="346" y="346"/>
                                </a:lnTo>
                                <a:moveTo>
                                  <a:pt x="374" y="346"/>
                                </a:moveTo>
                                <a:lnTo>
                                  <a:pt x="370" y="341"/>
                                </a:lnTo>
                                <a:lnTo>
                                  <a:pt x="360" y="346"/>
                                </a:lnTo>
                                <a:lnTo>
                                  <a:pt x="370" y="355"/>
                                </a:lnTo>
                                <a:lnTo>
                                  <a:pt x="374" y="346"/>
                                </a:lnTo>
                                <a:moveTo>
                                  <a:pt x="408" y="346"/>
                                </a:moveTo>
                                <a:lnTo>
                                  <a:pt x="398" y="341"/>
                                </a:lnTo>
                                <a:lnTo>
                                  <a:pt x="394" y="346"/>
                                </a:lnTo>
                                <a:lnTo>
                                  <a:pt x="398" y="355"/>
                                </a:lnTo>
                                <a:lnTo>
                                  <a:pt x="408" y="346"/>
                                </a:lnTo>
                                <a:moveTo>
                                  <a:pt x="437" y="346"/>
                                </a:moveTo>
                                <a:lnTo>
                                  <a:pt x="427" y="341"/>
                                </a:lnTo>
                                <a:lnTo>
                                  <a:pt x="422" y="346"/>
                                </a:lnTo>
                                <a:lnTo>
                                  <a:pt x="427" y="355"/>
                                </a:lnTo>
                                <a:lnTo>
                                  <a:pt x="437" y="346"/>
                                </a:lnTo>
                                <a:moveTo>
                                  <a:pt x="466" y="346"/>
                                </a:moveTo>
                                <a:lnTo>
                                  <a:pt x="461" y="341"/>
                                </a:lnTo>
                                <a:lnTo>
                                  <a:pt x="451" y="346"/>
                                </a:lnTo>
                                <a:lnTo>
                                  <a:pt x="461" y="355"/>
                                </a:lnTo>
                                <a:lnTo>
                                  <a:pt x="466" y="346"/>
                                </a:lnTo>
                                <a:moveTo>
                                  <a:pt x="494" y="346"/>
                                </a:moveTo>
                                <a:lnTo>
                                  <a:pt x="490" y="341"/>
                                </a:lnTo>
                                <a:lnTo>
                                  <a:pt x="480" y="346"/>
                                </a:lnTo>
                                <a:lnTo>
                                  <a:pt x="490" y="355"/>
                                </a:lnTo>
                                <a:lnTo>
                                  <a:pt x="494" y="346"/>
                                </a:lnTo>
                                <a:moveTo>
                                  <a:pt x="528" y="346"/>
                                </a:moveTo>
                                <a:lnTo>
                                  <a:pt x="518" y="341"/>
                                </a:lnTo>
                                <a:lnTo>
                                  <a:pt x="514" y="346"/>
                                </a:lnTo>
                                <a:lnTo>
                                  <a:pt x="518" y="355"/>
                                </a:lnTo>
                                <a:lnTo>
                                  <a:pt x="528" y="346"/>
                                </a:lnTo>
                                <a:moveTo>
                                  <a:pt x="557" y="346"/>
                                </a:moveTo>
                                <a:lnTo>
                                  <a:pt x="547" y="341"/>
                                </a:lnTo>
                                <a:lnTo>
                                  <a:pt x="542" y="346"/>
                                </a:lnTo>
                                <a:lnTo>
                                  <a:pt x="547" y="355"/>
                                </a:lnTo>
                                <a:lnTo>
                                  <a:pt x="557" y="346"/>
                                </a:lnTo>
                                <a:moveTo>
                                  <a:pt x="586" y="346"/>
                                </a:moveTo>
                                <a:lnTo>
                                  <a:pt x="581" y="341"/>
                                </a:lnTo>
                                <a:lnTo>
                                  <a:pt x="571" y="346"/>
                                </a:lnTo>
                                <a:lnTo>
                                  <a:pt x="581" y="355"/>
                                </a:lnTo>
                                <a:lnTo>
                                  <a:pt x="586" y="346"/>
                                </a:lnTo>
                                <a:moveTo>
                                  <a:pt x="614" y="346"/>
                                </a:moveTo>
                                <a:lnTo>
                                  <a:pt x="610" y="341"/>
                                </a:lnTo>
                                <a:lnTo>
                                  <a:pt x="600" y="346"/>
                                </a:lnTo>
                                <a:lnTo>
                                  <a:pt x="610" y="355"/>
                                </a:lnTo>
                                <a:lnTo>
                                  <a:pt x="614" y="346"/>
                                </a:lnTo>
                                <a:moveTo>
                                  <a:pt x="648" y="346"/>
                                </a:moveTo>
                                <a:lnTo>
                                  <a:pt x="638" y="341"/>
                                </a:lnTo>
                                <a:lnTo>
                                  <a:pt x="634" y="346"/>
                                </a:lnTo>
                                <a:lnTo>
                                  <a:pt x="638" y="355"/>
                                </a:lnTo>
                                <a:lnTo>
                                  <a:pt x="648" y="346"/>
                                </a:lnTo>
                                <a:moveTo>
                                  <a:pt x="677" y="346"/>
                                </a:moveTo>
                                <a:lnTo>
                                  <a:pt x="667" y="341"/>
                                </a:lnTo>
                                <a:lnTo>
                                  <a:pt x="662" y="346"/>
                                </a:lnTo>
                                <a:lnTo>
                                  <a:pt x="667" y="355"/>
                                </a:lnTo>
                                <a:lnTo>
                                  <a:pt x="677" y="346"/>
                                </a:lnTo>
                                <a:moveTo>
                                  <a:pt x="706" y="346"/>
                                </a:moveTo>
                                <a:lnTo>
                                  <a:pt x="701" y="341"/>
                                </a:lnTo>
                                <a:lnTo>
                                  <a:pt x="691" y="346"/>
                                </a:lnTo>
                                <a:lnTo>
                                  <a:pt x="701" y="355"/>
                                </a:lnTo>
                                <a:lnTo>
                                  <a:pt x="706" y="346"/>
                                </a:lnTo>
                                <a:moveTo>
                                  <a:pt x="739" y="346"/>
                                </a:moveTo>
                                <a:lnTo>
                                  <a:pt x="730" y="341"/>
                                </a:lnTo>
                                <a:lnTo>
                                  <a:pt x="720" y="346"/>
                                </a:lnTo>
                                <a:lnTo>
                                  <a:pt x="730" y="355"/>
                                </a:lnTo>
                                <a:lnTo>
                                  <a:pt x="739" y="346"/>
                                </a:lnTo>
                                <a:moveTo>
                                  <a:pt x="768" y="346"/>
                                </a:moveTo>
                                <a:lnTo>
                                  <a:pt x="758" y="341"/>
                                </a:lnTo>
                                <a:lnTo>
                                  <a:pt x="754" y="346"/>
                                </a:lnTo>
                                <a:lnTo>
                                  <a:pt x="758" y="355"/>
                                </a:lnTo>
                                <a:lnTo>
                                  <a:pt x="768" y="346"/>
                                </a:lnTo>
                                <a:moveTo>
                                  <a:pt x="797" y="346"/>
                                </a:moveTo>
                                <a:lnTo>
                                  <a:pt x="787" y="341"/>
                                </a:lnTo>
                                <a:lnTo>
                                  <a:pt x="782" y="346"/>
                                </a:lnTo>
                                <a:lnTo>
                                  <a:pt x="787" y="355"/>
                                </a:lnTo>
                                <a:lnTo>
                                  <a:pt x="797" y="346"/>
                                </a:lnTo>
                                <a:moveTo>
                                  <a:pt x="826" y="346"/>
                                </a:moveTo>
                                <a:lnTo>
                                  <a:pt x="821" y="341"/>
                                </a:lnTo>
                                <a:lnTo>
                                  <a:pt x="811" y="346"/>
                                </a:lnTo>
                                <a:lnTo>
                                  <a:pt x="821" y="355"/>
                                </a:lnTo>
                                <a:lnTo>
                                  <a:pt x="826" y="346"/>
                                </a:lnTo>
                                <a:moveTo>
                                  <a:pt x="859" y="346"/>
                                </a:moveTo>
                                <a:lnTo>
                                  <a:pt x="850" y="341"/>
                                </a:lnTo>
                                <a:lnTo>
                                  <a:pt x="840" y="346"/>
                                </a:lnTo>
                                <a:lnTo>
                                  <a:pt x="850" y="355"/>
                                </a:lnTo>
                                <a:lnTo>
                                  <a:pt x="859" y="346"/>
                                </a:lnTo>
                                <a:moveTo>
                                  <a:pt x="888" y="346"/>
                                </a:moveTo>
                                <a:lnTo>
                                  <a:pt x="878" y="341"/>
                                </a:lnTo>
                                <a:lnTo>
                                  <a:pt x="874" y="346"/>
                                </a:lnTo>
                                <a:lnTo>
                                  <a:pt x="878" y="355"/>
                                </a:lnTo>
                                <a:lnTo>
                                  <a:pt x="888" y="346"/>
                                </a:lnTo>
                                <a:moveTo>
                                  <a:pt x="917" y="346"/>
                                </a:moveTo>
                                <a:lnTo>
                                  <a:pt x="907" y="341"/>
                                </a:lnTo>
                                <a:lnTo>
                                  <a:pt x="902" y="346"/>
                                </a:lnTo>
                                <a:lnTo>
                                  <a:pt x="907" y="355"/>
                                </a:lnTo>
                                <a:lnTo>
                                  <a:pt x="917" y="346"/>
                                </a:lnTo>
                                <a:moveTo>
                                  <a:pt x="946" y="346"/>
                                </a:moveTo>
                                <a:lnTo>
                                  <a:pt x="941" y="341"/>
                                </a:lnTo>
                                <a:lnTo>
                                  <a:pt x="931" y="346"/>
                                </a:lnTo>
                                <a:lnTo>
                                  <a:pt x="941" y="355"/>
                                </a:lnTo>
                                <a:lnTo>
                                  <a:pt x="946" y="346"/>
                                </a:lnTo>
                                <a:moveTo>
                                  <a:pt x="979" y="346"/>
                                </a:moveTo>
                                <a:lnTo>
                                  <a:pt x="970" y="341"/>
                                </a:lnTo>
                                <a:lnTo>
                                  <a:pt x="960" y="346"/>
                                </a:lnTo>
                                <a:lnTo>
                                  <a:pt x="970" y="355"/>
                                </a:lnTo>
                                <a:lnTo>
                                  <a:pt x="979" y="346"/>
                                </a:lnTo>
                                <a:moveTo>
                                  <a:pt x="1008" y="346"/>
                                </a:moveTo>
                                <a:lnTo>
                                  <a:pt x="998" y="341"/>
                                </a:lnTo>
                                <a:lnTo>
                                  <a:pt x="994" y="346"/>
                                </a:lnTo>
                                <a:lnTo>
                                  <a:pt x="998" y="355"/>
                                </a:lnTo>
                                <a:lnTo>
                                  <a:pt x="1008" y="346"/>
                                </a:lnTo>
                                <a:moveTo>
                                  <a:pt x="1037" y="346"/>
                                </a:moveTo>
                                <a:lnTo>
                                  <a:pt x="1027" y="341"/>
                                </a:lnTo>
                                <a:lnTo>
                                  <a:pt x="1022" y="346"/>
                                </a:lnTo>
                                <a:lnTo>
                                  <a:pt x="1027" y="355"/>
                                </a:lnTo>
                                <a:lnTo>
                                  <a:pt x="1037" y="346"/>
                                </a:lnTo>
                                <a:moveTo>
                                  <a:pt x="1066" y="346"/>
                                </a:moveTo>
                                <a:lnTo>
                                  <a:pt x="1061" y="341"/>
                                </a:lnTo>
                                <a:lnTo>
                                  <a:pt x="1051" y="346"/>
                                </a:lnTo>
                                <a:lnTo>
                                  <a:pt x="1061" y="355"/>
                                </a:lnTo>
                                <a:lnTo>
                                  <a:pt x="1066" y="346"/>
                                </a:lnTo>
                                <a:moveTo>
                                  <a:pt x="1099" y="346"/>
                                </a:moveTo>
                                <a:lnTo>
                                  <a:pt x="1090" y="341"/>
                                </a:lnTo>
                                <a:lnTo>
                                  <a:pt x="1080" y="346"/>
                                </a:lnTo>
                                <a:lnTo>
                                  <a:pt x="1090" y="355"/>
                                </a:lnTo>
                                <a:lnTo>
                                  <a:pt x="1099" y="346"/>
                                </a:lnTo>
                                <a:moveTo>
                                  <a:pt x="1128" y="346"/>
                                </a:moveTo>
                                <a:lnTo>
                                  <a:pt x="1118" y="341"/>
                                </a:lnTo>
                                <a:lnTo>
                                  <a:pt x="1114" y="346"/>
                                </a:lnTo>
                                <a:lnTo>
                                  <a:pt x="1118" y="355"/>
                                </a:lnTo>
                                <a:lnTo>
                                  <a:pt x="1128" y="346"/>
                                </a:lnTo>
                                <a:moveTo>
                                  <a:pt x="1157" y="346"/>
                                </a:moveTo>
                                <a:lnTo>
                                  <a:pt x="1147" y="341"/>
                                </a:lnTo>
                                <a:lnTo>
                                  <a:pt x="1142" y="346"/>
                                </a:lnTo>
                                <a:lnTo>
                                  <a:pt x="1147" y="355"/>
                                </a:lnTo>
                                <a:lnTo>
                                  <a:pt x="1157" y="346"/>
                                </a:lnTo>
                                <a:moveTo>
                                  <a:pt x="1186" y="346"/>
                                </a:moveTo>
                                <a:lnTo>
                                  <a:pt x="1181" y="341"/>
                                </a:lnTo>
                                <a:lnTo>
                                  <a:pt x="1171" y="346"/>
                                </a:lnTo>
                                <a:lnTo>
                                  <a:pt x="1181" y="355"/>
                                </a:lnTo>
                                <a:lnTo>
                                  <a:pt x="1186" y="346"/>
                                </a:lnTo>
                                <a:moveTo>
                                  <a:pt x="1219" y="346"/>
                                </a:moveTo>
                                <a:lnTo>
                                  <a:pt x="1210" y="341"/>
                                </a:lnTo>
                                <a:lnTo>
                                  <a:pt x="1200" y="346"/>
                                </a:lnTo>
                                <a:lnTo>
                                  <a:pt x="1210" y="355"/>
                                </a:lnTo>
                                <a:lnTo>
                                  <a:pt x="1219" y="346"/>
                                </a:lnTo>
                                <a:moveTo>
                                  <a:pt x="1248" y="346"/>
                                </a:moveTo>
                                <a:lnTo>
                                  <a:pt x="1238" y="341"/>
                                </a:lnTo>
                                <a:lnTo>
                                  <a:pt x="1234" y="346"/>
                                </a:lnTo>
                                <a:lnTo>
                                  <a:pt x="1238" y="355"/>
                                </a:lnTo>
                                <a:lnTo>
                                  <a:pt x="1248" y="346"/>
                                </a:lnTo>
                                <a:moveTo>
                                  <a:pt x="1277" y="346"/>
                                </a:moveTo>
                                <a:lnTo>
                                  <a:pt x="1267" y="341"/>
                                </a:lnTo>
                                <a:lnTo>
                                  <a:pt x="1262" y="346"/>
                                </a:lnTo>
                                <a:lnTo>
                                  <a:pt x="1267" y="355"/>
                                </a:lnTo>
                                <a:lnTo>
                                  <a:pt x="1277" y="346"/>
                                </a:lnTo>
                                <a:moveTo>
                                  <a:pt x="1306" y="346"/>
                                </a:moveTo>
                                <a:lnTo>
                                  <a:pt x="1301" y="341"/>
                                </a:lnTo>
                                <a:lnTo>
                                  <a:pt x="1291" y="346"/>
                                </a:lnTo>
                                <a:lnTo>
                                  <a:pt x="1301" y="355"/>
                                </a:lnTo>
                                <a:lnTo>
                                  <a:pt x="1306" y="346"/>
                                </a:lnTo>
                                <a:moveTo>
                                  <a:pt x="1339" y="346"/>
                                </a:moveTo>
                                <a:lnTo>
                                  <a:pt x="1330" y="341"/>
                                </a:lnTo>
                                <a:lnTo>
                                  <a:pt x="1320" y="346"/>
                                </a:lnTo>
                                <a:lnTo>
                                  <a:pt x="1330" y="355"/>
                                </a:lnTo>
                                <a:lnTo>
                                  <a:pt x="1339" y="346"/>
                                </a:lnTo>
                                <a:moveTo>
                                  <a:pt x="1368" y="346"/>
                                </a:moveTo>
                                <a:lnTo>
                                  <a:pt x="1358" y="341"/>
                                </a:lnTo>
                                <a:lnTo>
                                  <a:pt x="1354" y="346"/>
                                </a:lnTo>
                                <a:lnTo>
                                  <a:pt x="1358" y="355"/>
                                </a:lnTo>
                                <a:lnTo>
                                  <a:pt x="1368" y="346"/>
                                </a:lnTo>
                                <a:moveTo>
                                  <a:pt x="1397" y="346"/>
                                </a:moveTo>
                                <a:lnTo>
                                  <a:pt x="1392" y="341"/>
                                </a:lnTo>
                                <a:lnTo>
                                  <a:pt x="1382" y="346"/>
                                </a:lnTo>
                                <a:lnTo>
                                  <a:pt x="1392" y="355"/>
                                </a:lnTo>
                                <a:lnTo>
                                  <a:pt x="1397" y="346"/>
                                </a:lnTo>
                                <a:moveTo>
                                  <a:pt x="1426" y="346"/>
                                </a:moveTo>
                                <a:lnTo>
                                  <a:pt x="1421" y="341"/>
                                </a:lnTo>
                                <a:lnTo>
                                  <a:pt x="1411" y="346"/>
                                </a:lnTo>
                                <a:lnTo>
                                  <a:pt x="1421" y="355"/>
                                </a:lnTo>
                                <a:lnTo>
                                  <a:pt x="1426" y="346"/>
                                </a:lnTo>
                                <a:moveTo>
                                  <a:pt x="1459" y="346"/>
                                </a:moveTo>
                                <a:lnTo>
                                  <a:pt x="1450" y="341"/>
                                </a:lnTo>
                                <a:lnTo>
                                  <a:pt x="1440" y="346"/>
                                </a:lnTo>
                                <a:lnTo>
                                  <a:pt x="1450" y="355"/>
                                </a:lnTo>
                                <a:lnTo>
                                  <a:pt x="1459" y="346"/>
                                </a:lnTo>
                                <a:moveTo>
                                  <a:pt x="1488" y="346"/>
                                </a:moveTo>
                                <a:lnTo>
                                  <a:pt x="1478" y="341"/>
                                </a:lnTo>
                                <a:lnTo>
                                  <a:pt x="1474" y="346"/>
                                </a:lnTo>
                                <a:lnTo>
                                  <a:pt x="1478" y="355"/>
                                </a:lnTo>
                                <a:lnTo>
                                  <a:pt x="1488" y="346"/>
                                </a:lnTo>
                                <a:moveTo>
                                  <a:pt x="1517" y="346"/>
                                </a:moveTo>
                                <a:lnTo>
                                  <a:pt x="1512" y="341"/>
                                </a:lnTo>
                                <a:lnTo>
                                  <a:pt x="1502" y="346"/>
                                </a:lnTo>
                                <a:lnTo>
                                  <a:pt x="1512" y="355"/>
                                </a:lnTo>
                                <a:lnTo>
                                  <a:pt x="1517" y="346"/>
                                </a:lnTo>
                                <a:moveTo>
                                  <a:pt x="1546" y="346"/>
                                </a:moveTo>
                                <a:lnTo>
                                  <a:pt x="1541" y="341"/>
                                </a:lnTo>
                                <a:lnTo>
                                  <a:pt x="1531" y="346"/>
                                </a:lnTo>
                                <a:lnTo>
                                  <a:pt x="1541" y="355"/>
                                </a:lnTo>
                                <a:lnTo>
                                  <a:pt x="1546" y="346"/>
                                </a:lnTo>
                                <a:moveTo>
                                  <a:pt x="1579" y="346"/>
                                </a:moveTo>
                                <a:lnTo>
                                  <a:pt x="1570" y="341"/>
                                </a:lnTo>
                                <a:lnTo>
                                  <a:pt x="1560" y="346"/>
                                </a:lnTo>
                                <a:lnTo>
                                  <a:pt x="1570" y="355"/>
                                </a:lnTo>
                                <a:lnTo>
                                  <a:pt x="1579" y="346"/>
                                </a:lnTo>
                                <a:moveTo>
                                  <a:pt x="1603" y="346"/>
                                </a:moveTo>
                                <a:lnTo>
                                  <a:pt x="1598" y="341"/>
                                </a:lnTo>
                                <a:lnTo>
                                  <a:pt x="1589" y="346"/>
                                </a:lnTo>
                                <a:lnTo>
                                  <a:pt x="1598" y="355"/>
                                </a:lnTo>
                                <a:lnTo>
                                  <a:pt x="1603" y="346"/>
                                </a:lnTo>
                                <a:moveTo>
                                  <a:pt x="1603" y="317"/>
                                </a:moveTo>
                                <a:lnTo>
                                  <a:pt x="1598" y="307"/>
                                </a:lnTo>
                                <a:lnTo>
                                  <a:pt x="1589" y="317"/>
                                </a:lnTo>
                                <a:lnTo>
                                  <a:pt x="1598" y="322"/>
                                </a:lnTo>
                                <a:lnTo>
                                  <a:pt x="1603" y="317"/>
                                </a:lnTo>
                                <a:moveTo>
                                  <a:pt x="1608" y="288"/>
                                </a:moveTo>
                                <a:lnTo>
                                  <a:pt x="1598" y="279"/>
                                </a:lnTo>
                                <a:lnTo>
                                  <a:pt x="1589" y="288"/>
                                </a:lnTo>
                                <a:lnTo>
                                  <a:pt x="1598" y="293"/>
                                </a:lnTo>
                                <a:lnTo>
                                  <a:pt x="1608" y="288"/>
                                </a:lnTo>
                                <a:moveTo>
                                  <a:pt x="1608" y="255"/>
                                </a:moveTo>
                                <a:lnTo>
                                  <a:pt x="1598" y="250"/>
                                </a:lnTo>
                                <a:lnTo>
                                  <a:pt x="1589" y="255"/>
                                </a:lnTo>
                                <a:lnTo>
                                  <a:pt x="1598" y="264"/>
                                </a:lnTo>
                                <a:lnTo>
                                  <a:pt x="1608" y="255"/>
                                </a:lnTo>
                                <a:moveTo>
                                  <a:pt x="1608" y="226"/>
                                </a:moveTo>
                                <a:lnTo>
                                  <a:pt x="1598" y="216"/>
                                </a:lnTo>
                                <a:lnTo>
                                  <a:pt x="1589" y="226"/>
                                </a:lnTo>
                                <a:lnTo>
                                  <a:pt x="1598" y="235"/>
                                </a:lnTo>
                                <a:lnTo>
                                  <a:pt x="1608" y="226"/>
                                </a:lnTo>
                                <a:moveTo>
                                  <a:pt x="1608" y="197"/>
                                </a:moveTo>
                                <a:lnTo>
                                  <a:pt x="1598" y="187"/>
                                </a:lnTo>
                                <a:lnTo>
                                  <a:pt x="1589" y="197"/>
                                </a:lnTo>
                                <a:lnTo>
                                  <a:pt x="1598" y="202"/>
                                </a:lnTo>
                                <a:lnTo>
                                  <a:pt x="1608" y="197"/>
                                </a:lnTo>
                                <a:moveTo>
                                  <a:pt x="1608" y="168"/>
                                </a:moveTo>
                                <a:lnTo>
                                  <a:pt x="1598" y="159"/>
                                </a:lnTo>
                                <a:lnTo>
                                  <a:pt x="1589" y="168"/>
                                </a:lnTo>
                                <a:lnTo>
                                  <a:pt x="1598" y="173"/>
                                </a:lnTo>
                                <a:lnTo>
                                  <a:pt x="1608" y="168"/>
                                </a:lnTo>
                                <a:moveTo>
                                  <a:pt x="1608" y="135"/>
                                </a:moveTo>
                                <a:lnTo>
                                  <a:pt x="1598" y="130"/>
                                </a:lnTo>
                                <a:lnTo>
                                  <a:pt x="1589" y="135"/>
                                </a:lnTo>
                                <a:lnTo>
                                  <a:pt x="1598" y="144"/>
                                </a:lnTo>
                                <a:lnTo>
                                  <a:pt x="1608" y="135"/>
                                </a:lnTo>
                                <a:moveTo>
                                  <a:pt x="1661" y="120"/>
                                </a:moveTo>
                                <a:lnTo>
                                  <a:pt x="1658" y="115"/>
                                </a:lnTo>
                                <a:lnTo>
                                  <a:pt x="1648" y="96"/>
                                </a:lnTo>
                                <a:lnTo>
                                  <a:pt x="1598" y="0"/>
                                </a:lnTo>
                                <a:lnTo>
                                  <a:pt x="1541" y="120"/>
                                </a:lnTo>
                                <a:lnTo>
                                  <a:pt x="1661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47" name="矩形 1255"/>
                        <wps:cNvSpPr/>
                        <wps:spPr>
                          <a:xfrm>
                            <a:off x="811" y="228"/>
                            <a:ext cx="6404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48" name="文本框 1256"/>
                        <wps:cNvSpPr txBox="1"/>
                        <wps:spPr>
                          <a:xfrm>
                            <a:off x="955" y="332"/>
                            <a:ext cx="1223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854"/>
                                </w:tabs>
                                <w:spacing w:line="149" w:lineRule="exact"/>
                                <w:rPr>
                                  <w:rFonts w:ascii="Calibri" w:eastAsia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sz w:val="13"/>
                                </w:rPr>
                                <w:t>&gt;=3.5</w:t>
                              </w:r>
                              <w:r>
                                <w:rPr>
                                  <w:rFonts w:ascii="Calibri" w:eastAsia="Calibri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字符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/>
                                  <w:sz w:val="15"/>
                                </w:rPr>
                                <w:t>1Byte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9" name="文本框 1257"/>
                        <wps:cNvSpPr txBox="1"/>
                        <wps:spPr>
                          <a:xfrm>
                            <a:off x="2764" y="332"/>
                            <a:ext cx="363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50" name="文本框 1258"/>
                        <wps:cNvSpPr txBox="1"/>
                        <wps:spPr>
                          <a:xfrm>
                            <a:off x="3936" y="332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2Byte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51" name="文本框 1259"/>
                        <wps:cNvSpPr txBox="1"/>
                        <wps:spPr>
                          <a:xfrm>
                            <a:off x="5107" y="332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2Byte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52" name="文本框 1260"/>
                        <wps:cNvSpPr txBox="1"/>
                        <wps:spPr>
                          <a:xfrm>
                            <a:off x="6129" y="332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2Byte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53" name="文本框 1261"/>
                        <wps:cNvSpPr txBox="1"/>
                        <wps:spPr>
                          <a:xfrm>
                            <a:off x="6902" y="974"/>
                            <a:ext cx="299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0"/>
                                  <w:sz w:val="15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54" name="文本框 1262"/>
                        <wps:cNvSpPr txBox="1"/>
                        <wps:spPr>
                          <a:xfrm>
                            <a:off x="3326" y="1684"/>
                            <a:ext cx="923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计算 </w:t>
                              </w:r>
                              <w:r>
                                <w:rPr>
                                  <w:sz w:val="15"/>
                                </w:rPr>
                                <w:t>CRC</w:t>
                              </w: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 校验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47" o:spid="_x0000_s1026" o:spt="203" style="position:absolute;left:0pt;margin-left:38.7pt;margin-top:11.4pt;height:80.25pt;width:328.45pt;mso-position-horizontal-relative:page;z-index:-251659264;mso-width-relative:page;mso-height-relative:page;" coordorigin="774,228" coordsize="6569,1605" o:gfxdata="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">
                <o:lock v:ext="edit" aspectratio="f"/>
                <v:shape id="图片 1248" o:spid="_x0000_s1026" o:spt="75" type="#_x0000_t75" style="position:absolute;left:774;top:813;height:9;width:843;" filled="f" o:preferrelative="t" stroked="f" coordsize="21600,21600" o:gfxdata="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pxT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8" o:title=""/>
                  <o:lock v:ext="edit" aspectratio="t"/>
                </v:shape>
                <v:shape id="任意多边形 1249" o:spid="_x0000_s1026" o:spt="100" style="position:absolute;left:811;top:602;height:245;width:4997;" filled="f" stroked="t" coordsize="4997,245" o:gfxdata="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DMEW8AAAA&#10;3AAAAA8AAAAAAAAAAQAgAAAAIgAAAGRycy9kb3ducmV2LnhtbFBLAQIUABQAAAAIAIdO4kAzLwWe&#10;OwAAADkAAAAQAAAAAAAAAAEAIAAAAAsBAABkcnMvc2hhcGV4bWwueG1sUEsFBgAAAAAGAAYAWwEA&#10;ALUDAAAAAA==&#10;" path="m763,244l758,204,745,170,725,147,701,139,442,139,418,130,398,108,384,74,379,33,374,74,361,108,341,130,317,139,63,139,37,147,17,170,5,204,0,244m1541,158l1536,131,1522,108,1503,92,1479,86,1224,86,1200,80,1180,64,1167,41,1162,14,1157,41,1143,64,1123,80,1099,86,850,86,826,92,806,108,792,131,787,158m2539,230l2533,193,2517,162,2493,142,2463,134,2141,134,2111,126,2086,105,2070,73,2064,33,2058,73,2040,105,2014,126,1983,134,1666,134,1635,142,1609,162,1591,193,1584,230m3735,182l3728,145,3709,117,3680,98,3643,91,3269,91,3232,84,3201,65,3181,36,3173,0,3166,36,3147,65,3118,84,3082,91,2683,91,2646,98,2616,117,2595,145,2587,182m4997,182l4989,149,4966,123,4934,106,4896,100,4493,100,4453,94,4421,75,4400,48,4392,14,4384,48,4362,75,4329,94,4291,100,3888,100,3848,106,3816,123,3795,149,3787,182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250" o:spid="_x0000_s1026" o:spt="75" type="#_x0000_t75" style="position:absolute;left:6641;top:813;height:477;width:702;" filled="f" o:preferrelative="t" stroked="f" coordsize="21600,21600" o:gfxdata="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7LL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9" o:title=""/>
                  <o:lock v:ext="edit" aspectratio="t"/>
                </v:shape>
                <v:shape id="任意多边形 1251" o:spid="_x0000_s1026" o:spt="100" style="position:absolute;left:5856;top:602;height:188;width:792;" filled="f" stroked="t" coordsize="792,188" o:gfxdata="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Pxyz74A&#10;AADcAAAADwAAAAAAAAABACAAAAAiAAAAZHJzL2Rvd25yZXYueG1sUEsBAhQAFAAAAAgAh07iQDMv&#10;BZ47AAAAOQAAABAAAAAAAAAAAQAgAAAADQEAAGRycy9zaGFwZXhtbC54bWxQSwUGAAAAAAYABgBb&#10;AQAAtwMAAAAA&#10;" path="m792,187l787,150,773,119,752,98,725,91,461,91,436,84,415,65,399,36,394,0,389,36,375,65,355,84,331,91,67,91,41,98,19,119,5,150,0,187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252" o:spid="_x0000_s1026" o:spt="75" type="#_x0000_t75" style="position:absolute;left:774;top:1280;height:9;width:843;" filled="f" o:preferrelative="t" stroked="f" coordsize="21600,21600" o:gfxdata="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Swz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8" o:title=""/>
                  <o:lock v:ext="edit" aspectratio="t"/>
                </v:shape>
                <v:shape id="任意多边形 1253" o:spid="_x0000_s1026" o:spt="100" style="position:absolute;left:1636;top:1341;height:279;width:4220;" filled="f" stroked="t" coordsize="4220,279" o:gfxdata="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VB074A&#10;AADcAAAADwAAAAAAAAABACAAAAAiAAAAZHJzL2Rvd25yZXYueG1sUEsBAhQAFAAAAAgAh07iQDMv&#10;BZ47AAAAOQAAABAAAAAAAAAAAQAgAAAADQEAAGRycy9zaGFwZXhtbC54bWxQSwUGAAAAAAYABgBb&#10;AQAAtwMAAAAA&#10;" path="m0,0l52,70,113,98,190,120,282,134,384,139,1723,139,1825,144,1916,158,1994,180,2054,208,2107,278,2121,241,2220,180,2298,158,2389,144,2491,139,3830,139,3934,134,4027,120,4106,98,4166,70,4205,37,4219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54" o:spid="_x0000_s1026" o:spt="100" style="position:absolute;left:4632;top:1476;height:356;width:1661;" fillcolor="#000000" filled="t" stroked="f" coordsize="1661,356" o:gfxdata="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g7Km8AAAA&#10;3AAAAA8AAAAAAAAAAQAgAAAAIgAAAGRycy9kb3ducmV2LnhtbFBLAQIUABQAAAAIAIdO4kAzLwWe&#10;OwAAADkAAAAQAAAAAAAAAAEAIAAAAAsBAABkcnMvc2hhcGV4bWwueG1sUEsFBgAAAAAGAAYAWwEA&#10;ALUDAAAAAA==&#10;" path="m14,346l10,341,0,346,10,355,14,346m48,346l38,341,34,346,38,355,48,346m77,346l67,341,62,346,67,355,77,346m106,346l101,341,91,346,101,355,106,346m134,346l130,341,120,346,130,355,134,346m168,346l158,341,154,346,158,355,168,346m197,346l187,341,182,346,187,355,197,346m226,346l221,341,211,346,221,355,226,346m254,346l250,341,240,346,250,355,254,346m288,346l278,341,274,346,278,355,288,346m317,346l307,341,302,346,307,355,317,346m346,346l341,341,331,346,341,355,346,346m374,346l370,341,360,346,370,355,374,346m408,346l398,341,394,346,398,355,408,346m437,346l427,341,422,346,427,355,437,346m466,346l461,341,451,346,461,355,466,346m494,346l490,341,480,346,490,355,494,346m528,346l518,341,514,346,518,355,528,346m557,346l547,341,542,346,547,355,557,346m586,346l581,341,571,346,581,355,586,346m614,346l610,341,600,346,610,355,614,346m648,346l638,341,634,346,638,355,648,346m677,346l667,341,662,346,667,355,677,346m706,346l701,341,691,346,701,355,706,346m739,346l730,341,720,346,730,355,739,346m768,346l758,341,754,346,758,355,768,346m797,346l787,341,782,346,787,355,797,346m826,346l821,341,811,346,821,355,826,346m859,346l850,341,840,346,850,355,859,346m888,346l878,341,874,346,878,355,888,346m917,346l907,341,902,346,907,355,917,346m946,346l941,341,931,346,941,355,946,346m979,346l970,341,960,346,970,355,979,346m1008,346l998,341,994,346,998,355,1008,346m1037,346l1027,341,1022,346,1027,355,1037,346m1066,346l1061,341,1051,346,1061,355,1066,346m1099,346l1090,341,1080,346,1090,355,1099,346m1128,346l1118,341,1114,346,1118,355,1128,346m1157,346l1147,341,1142,346,1147,355,1157,346m1186,346l1181,341,1171,346,1181,355,1186,346m1219,346l1210,341,1200,346,1210,355,1219,346m1248,346l1238,341,1234,346,1238,355,1248,346m1277,346l1267,341,1262,346,1267,355,1277,346m1306,346l1301,341,1291,346,1301,355,1306,346m1339,346l1330,341,1320,346,1330,355,1339,346m1368,346l1358,341,1354,346,1358,355,1368,346m1397,346l1392,341,1382,346,1392,355,1397,346m1426,346l1421,341,1411,346,1421,355,1426,346m1459,346l1450,341,1440,346,1450,355,1459,346m1488,346l1478,341,1474,346,1478,355,1488,346m1517,346l1512,341,1502,346,1512,355,1517,346m1546,346l1541,341,1531,346,1541,355,1546,346m1579,346l1570,341,1560,346,1570,355,1579,346m1603,346l1598,341,1589,346,1598,355,1603,346m1603,317l1598,307,1589,317,1598,322,1603,317m1608,288l1598,279,1589,288,1598,293,1608,288m1608,255l1598,250,1589,255,1598,264,1608,255m1608,226l1598,216,1589,226,1598,235,1608,226m1608,197l1598,187,1589,197,1598,202,1608,197m1608,168l1598,159,1589,168,1598,173,1608,168m1608,135l1598,130,1589,135,1598,144,1608,135m1661,120l1658,115,1648,96,1598,0,1541,120,1661,120e">
                  <v:fill on="t" focussize="0,0"/>
                  <v:stroke on="f"/>
                  <v:imagedata o:title=""/>
                  <o:lock v:ext="edit" aspectratio="f"/>
                </v:shape>
                <v:rect id="矩形 1255" o:spid="_x0000_s1026" o:spt="1" style="position:absolute;left:811;top:228;height:389;width:6404;" fillcolor="#FFFFFF" filled="t" stroked="f" coordsize="21600,21600" o:gfxdata="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L3z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文本框 1256" o:spid="_x0000_s1026" o:spt="202" type="#_x0000_t202" style="position:absolute;left:955;top:332;height:149;width:1223;" filled="f" stroked="f" coordsize="21600,21600" o:gfxdata="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6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854"/>
                          </w:tabs>
                          <w:spacing w:line="149" w:lineRule="exact"/>
                          <w:rPr>
                            <w:rFonts w:ascii="Calibri" w:eastAsia="Calibri"/>
                            <w:sz w:val="15"/>
                          </w:rPr>
                        </w:pPr>
                        <w:r>
                          <w:rPr>
                            <w:rFonts w:ascii="Calibri" w:eastAsia="Calibri"/>
                            <w:sz w:val="13"/>
                          </w:rPr>
                          <w:t>&gt;=3.5</w:t>
                        </w:r>
                        <w:r>
                          <w:rPr>
                            <w:rFonts w:ascii="Calibri" w:eastAsia="Calibri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字符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rFonts w:ascii="Calibri" w:eastAsia="Calibri"/>
                            <w:sz w:val="15"/>
                          </w:rPr>
                          <w:t>1Byte</w:t>
                        </w:r>
                      </w:p>
                    </w:txbxContent>
                  </v:textbox>
                </v:shape>
                <v:shape id="文本框 1257" o:spid="_x0000_s1026" o:spt="202" type="#_x0000_t202" style="position:absolute;left:2764;top:332;height:149;width:363;" filled="f" stroked="f" coordsize="21600,21600" o:gfxdata="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OHw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1Byte</w:t>
                        </w:r>
                      </w:p>
                    </w:txbxContent>
                  </v:textbox>
                </v:shape>
                <v:shape id="文本框 1258" o:spid="_x0000_s1026" o:spt="202" type="#_x0000_t202" style="position:absolute;left:3936;top:332;height:149;width:368;" filled="f" stroked="f" coordsize="21600,21600" o:gfxdata="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0gT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2Byte</w:t>
                        </w:r>
                      </w:p>
                    </w:txbxContent>
                  </v:textbox>
                </v:shape>
                <v:shape id="文本框 1259" o:spid="_x0000_s1026" o:spt="202" type="#_x0000_t202" style="position:absolute;left:5107;top:332;height:149;width:368;" filled="f" stroked="f" coordsize="21600,21600" o:gfxdata="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hh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2Byte</w:t>
                        </w:r>
                      </w:p>
                    </w:txbxContent>
                  </v:textbox>
                </v:shape>
                <v:shape id="文本框 1260" o:spid="_x0000_s1026" o:spt="202" type="#_x0000_t202" style="position:absolute;left:6129;top:332;height:149;width:368;" filled="f" stroked="f" coordsize="21600,21600" o:gfxdata="UEsDBAoAAAAAAIdO4kAAAAAAAAAAAAAAAAAEAAAAZHJzL1BLAwQUAAAACACHTuJAHbMboL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z1w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zG6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2Byte</w:t>
                        </w:r>
                      </w:p>
                    </w:txbxContent>
                  </v:textbox>
                </v:shape>
                <v:shape id="文本框 1261" o:spid="_x0000_s1026" o:spt="202" type="#_x0000_t202" style="position:absolute;left:6902;top:974;height:149;width:299;" filled="f" stroked="f" coordsize="21600,21600" o:gfxdata="UEsDBAoAAAAAAIdO4kAAAAAAAAAAAAAAAAAEAAAAZHJzL1BLAwQUAAAACACHTuJAcv++O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Ji9T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/vj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8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0"/>
                            <w:sz w:val="15"/>
                          </w:rPr>
                          <w:t>结束</w:t>
                        </w:r>
                      </w:p>
                    </w:txbxContent>
                  </v:textbox>
                </v:shape>
                <v:shape id="文本框 1262" o:spid="_x0000_s1026" o:spt="202" type="#_x0000_t202" style="position:absolute;left:3326;top:1684;height:149;width:923;" filled="f" stroked="f" coordsize="21600,21600" o:gfxdata="UEsDBAoAAAAAAIdO4kAAAAAAAAAAAAAAAAAEAAAAZHJzL1BLAwQUAAAACACHTuJA/RYmT7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Ji9TO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WJk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3"/>
                            <w:sz w:val="15"/>
                          </w:rPr>
                          <w:t xml:space="preserve">计算 </w:t>
                        </w:r>
                        <w:r>
                          <w:rPr>
                            <w:sz w:val="15"/>
                          </w:rPr>
                          <w:t>CRC</w:t>
                        </w:r>
                        <w:r>
                          <w:rPr>
                            <w:spacing w:val="-13"/>
                            <w:sz w:val="15"/>
                          </w:rPr>
                          <w:t xml:space="preserve"> 校验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w w:val="95"/>
        </w:rPr>
        <w:t>主机读命令帧</w:t>
      </w: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27"/>
        </w:rPr>
      </w:pPr>
    </w:p>
    <w:tbl>
      <w:tblPr>
        <w:tblStyle w:val="15"/>
        <w:tblW w:w="5893" w:type="dxa"/>
        <w:tblInd w:w="357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805"/>
        <w:gridCol w:w="985"/>
        <w:gridCol w:w="1192"/>
        <w:gridCol w:w="1278"/>
        <w:gridCol w:w="815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18" w:type="dxa"/>
            <w:tcBorders>
              <w:left w:val="nil"/>
              <w:right w:val="single" w:color="000000" w:sz="2" w:space="0"/>
            </w:tcBorders>
          </w:tcPr>
          <w:p>
            <w:pPr>
              <w:pStyle w:val="19"/>
              <w:spacing w:before="124"/>
              <w:ind w:left="127"/>
              <w:rPr>
                <w:sz w:val="16"/>
              </w:rPr>
            </w:pPr>
            <w:r>
              <w:rPr>
                <w:w w:val="105"/>
                <w:sz w:val="16"/>
              </w:rPr>
              <w:t>帧头</w:t>
            </w:r>
          </w:p>
        </w:tc>
        <w:tc>
          <w:tcPr>
            <w:tcW w:w="8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1"/>
              <w:rPr>
                <w:sz w:val="10"/>
              </w:rPr>
            </w:pPr>
          </w:p>
          <w:p>
            <w:pPr>
              <w:pStyle w:val="19"/>
              <w:spacing w:before="1"/>
              <w:ind w:left="123"/>
              <w:rPr>
                <w:sz w:val="15"/>
              </w:rPr>
            </w:pPr>
            <w:r>
              <w:rPr>
                <w:sz w:val="15"/>
              </w:rPr>
              <w:t>从机地址</w:t>
            </w:r>
          </w:p>
        </w:tc>
        <w:tc>
          <w:tcPr>
            <w:tcW w:w="9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91" w:line="190" w:lineRule="exact"/>
              <w:ind w:left="188" w:right="151"/>
              <w:jc w:val="center"/>
              <w:rPr>
                <w:sz w:val="15"/>
              </w:rPr>
            </w:pPr>
            <w:r>
              <w:rPr>
                <w:sz w:val="15"/>
              </w:rPr>
              <w:t>读命令码</w:t>
            </w:r>
          </w:p>
          <w:p>
            <w:pPr>
              <w:pStyle w:val="19"/>
              <w:spacing w:line="156" w:lineRule="exact"/>
              <w:ind w:left="181" w:right="151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>0×03</w:t>
            </w:r>
          </w:p>
        </w:tc>
        <w:tc>
          <w:tcPr>
            <w:tcW w:w="11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77"/>
              <w:ind w:left="220" w:right="176"/>
              <w:jc w:val="center"/>
              <w:rPr>
                <w:sz w:val="15"/>
              </w:rPr>
            </w:pPr>
            <w:r>
              <w:rPr>
                <w:sz w:val="15"/>
              </w:rPr>
              <w:t>功能码地址</w:t>
            </w:r>
          </w:p>
          <w:p>
            <w:pPr>
              <w:pStyle w:val="19"/>
              <w:spacing w:before="5" w:line="164" w:lineRule="exact"/>
              <w:ind w:left="210" w:right="176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>H</w:t>
            </w:r>
            <w:r>
              <w:rPr>
                <w:sz w:val="15"/>
              </w:rPr>
              <w:t>…</w:t>
            </w:r>
            <w:r>
              <w:rPr>
                <w:rFonts w:ascii="Times New Roman" w:hAnsi="Times New Roman"/>
                <w:sz w:val="15"/>
              </w:rPr>
              <w:t>L</w:t>
            </w:r>
          </w:p>
        </w:tc>
        <w:tc>
          <w:tcPr>
            <w:tcW w:w="12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53" w:line="190" w:lineRule="atLeast"/>
              <w:ind w:left="443" w:right="200" w:hanging="312"/>
              <w:rPr>
                <w:rFonts w:ascii="Times New Roman" w:hAnsi="Times New Roman" w:eastAsia="Times New Roman"/>
                <w:sz w:val="15"/>
              </w:rPr>
            </w:pPr>
            <w:r>
              <w:rPr>
                <w:spacing w:val="-19"/>
                <w:sz w:val="15"/>
              </w:rPr>
              <w:t>读功能码个数</w:t>
            </w:r>
            <w:r>
              <w:rPr>
                <w:rFonts w:ascii="Times New Roman" w:hAnsi="Times New Roman" w:eastAsia="Times New Roman"/>
                <w:spacing w:val="-13"/>
                <w:sz w:val="15"/>
              </w:rPr>
              <w:t xml:space="preserve">(n) </w:t>
            </w:r>
            <w:r>
              <w:rPr>
                <w:rFonts w:ascii="Times New Roman" w:hAnsi="Times New Roman" w:eastAsia="Times New Roman"/>
                <w:spacing w:val="-12"/>
                <w:sz w:val="15"/>
              </w:rPr>
              <w:t>H</w:t>
            </w:r>
            <w:r>
              <w:rPr>
                <w:spacing w:val="-12"/>
                <w:sz w:val="15"/>
              </w:rPr>
              <w:t>…</w:t>
            </w:r>
            <w:r>
              <w:rPr>
                <w:rFonts w:ascii="Times New Roman" w:hAnsi="Times New Roman" w:eastAsia="Times New Roman"/>
                <w:spacing w:val="-12"/>
                <w:sz w:val="15"/>
              </w:rPr>
              <w:t>L</w:t>
            </w:r>
          </w:p>
        </w:tc>
        <w:tc>
          <w:tcPr>
            <w:tcW w:w="81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9"/>
              <w:spacing w:before="53" w:line="190" w:lineRule="atLeast"/>
              <w:ind w:left="279" w:right="29" w:hanging="106"/>
              <w:rPr>
                <w:rFonts w:ascii="Times New Roman" w:hAnsi="Times New Roman" w:eastAsia="Times New Roman"/>
                <w:sz w:val="15"/>
              </w:rPr>
            </w:pPr>
            <w:r>
              <w:rPr>
                <w:rFonts w:ascii="Times New Roman" w:hAnsi="Times New Roman" w:eastAsia="Times New Roman"/>
                <w:sz w:val="15"/>
              </w:rPr>
              <w:t>CRC</w:t>
            </w:r>
            <w:r>
              <w:rPr>
                <w:sz w:val="15"/>
              </w:rPr>
              <w:t>校验</w:t>
            </w:r>
            <w:r>
              <w:rPr>
                <w:rFonts w:ascii="Times New Roman" w:hAnsi="Times New Roman" w:eastAsia="Times New Roman"/>
                <w:sz w:val="15"/>
              </w:rPr>
              <w:t>L</w:t>
            </w:r>
            <w:r>
              <w:rPr>
                <w:sz w:val="15"/>
              </w:rPr>
              <w:t>…</w:t>
            </w:r>
            <w:r>
              <w:rPr>
                <w:rFonts w:ascii="Times New Roman" w:hAnsi="Times New Roman" w:eastAsia="Times New Roman"/>
                <w:sz w:val="15"/>
              </w:rPr>
              <w:t>H</w:t>
            </w:r>
          </w:p>
        </w:tc>
      </w:tr>
    </w:tbl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"/>
        <w:rPr>
          <w:sz w:val="19"/>
        </w:rPr>
      </w:pPr>
    </w:p>
    <w:p>
      <w:pPr>
        <w:pStyle w:val="8"/>
        <w:spacing w:before="77" w:after="3"/>
        <w:ind w:left="146"/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582295</wp:posOffset>
                </wp:positionV>
                <wp:extent cx="460375" cy="302895"/>
                <wp:effectExtent l="0" t="0" r="0" b="0"/>
                <wp:wrapNone/>
                <wp:docPr id="899" name="组合 1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" cy="302895"/>
                          <a:chOff x="6623" y="918"/>
                          <a:chExt cx="725" cy="477"/>
                        </a:xfrm>
                      </wpg:grpSpPr>
                      <pic:pic xmlns:pic="http://schemas.openxmlformats.org/drawingml/2006/picture">
                        <pic:nvPicPr>
                          <pic:cNvPr id="897" name="图片 1264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622" y="918"/>
                            <a:ext cx="725" cy="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98" name="文本框 1265"/>
                        <wps:cNvSpPr txBox="1"/>
                        <wps:spPr>
                          <a:xfrm>
                            <a:off x="6622" y="918"/>
                            <a:ext cx="725" cy="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ind w:left="27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63" o:spid="_x0000_s1026" o:spt="203" style="position:absolute;left:0pt;margin-left:331.1pt;margin-top:45.85pt;height:23.85pt;width:36.25pt;mso-position-horizontal-relative:page;z-index:-251658240;mso-width-relative:page;mso-height-relative:page;" coordorigin="6623,918" coordsize="725,477" o:gfxdata="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">
                <o:lock v:ext="edit" aspectratio="f"/>
                <v:shape id="图片 1264" o:spid="_x0000_s1026" o:spt="75" type="#_x0000_t75" style="position:absolute;left:6622;top:918;height:477;width:725;" filled="f" o:preferrelative="t" stroked="f" coordsize="21600,21600" o:gfxdata="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NKF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0" o:title=""/>
                  <o:lock v:ext="edit" aspectratio="t"/>
                </v:shape>
                <v:shape id="文本框 1265" o:spid="_x0000_s1026" o:spt="202" type="#_x0000_t202" style="position:absolute;left:6622;top:918;height:477;width:725;" filled="f" stroked="f" coordsize="21600,21600" o:gfxdata="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OZT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ind w:left="27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w w:val="95"/>
        </w:rPr>
        <w:t>从机读应答帧</w:t>
      </w:r>
    </w:p>
    <w:p>
      <w:pPr>
        <w:pStyle w:val="8"/>
        <w:ind w:left="333"/>
        <w:rPr>
          <w:sz w:val="20"/>
        </w:rPr>
      </w:pPr>
      <w:r>
        <w:rPr>
          <w:sz w:val="20"/>
          <w:lang w:val="en-US" w:bidi="ar-SA"/>
        </w:rPr>
        <mc:AlternateContent>
          <mc:Choice Requires="wpg">
            <w:drawing>
              <wp:inline distT="0" distB="0" distL="114300" distR="114300">
                <wp:extent cx="4066540" cy="349250"/>
                <wp:effectExtent l="0" t="0" r="0" b="0"/>
                <wp:docPr id="178" name="组合 1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0" cy="349250"/>
                          <a:chOff x="0" y="0"/>
                          <a:chExt cx="6404" cy="550"/>
                        </a:xfrm>
                      </wpg:grpSpPr>
                      <wps:wsp>
                        <wps:cNvPr id="165" name="任意多边形 1267"/>
                        <wps:cNvSpPr/>
                        <wps:spPr>
                          <a:xfrm>
                            <a:off x="57" y="369"/>
                            <a:ext cx="797" cy="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" h="154">
                                <a:moveTo>
                                  <a:pt x="796" y="153"/>
                                </a:moveTo>
                                <a:lnTo>
                                  <a:pt x="791" y="123"/>
                                </a:lnTo>
                                <a:lnTo>
                                  <a:pt x="777" y="99"/>
                                </a:lnTo>
                                <a:lnTo>
                                  <a:pt x="756" y="82"/>
                                </a:lnTo>
                                <a:lnTo>
                                  <a:pt x="729" y="76"/>
                                </a:lnTo>
                                <a:lnTo>
                                  <a:pt x="465" y="76"/>
                                </a:lnTo>
                                <a:lnTo>
                                  <a:pt x="439" y="70"/>
                                </a:lnTo>
                                <a:lnTo>
                                  <a:pt x="417" y="54"/>
                                </a:lnTo>
                                <a:lnTo>
                                  <a:pt x="403" y="30"/>
                                </a:lnTo>
                                <a:lnTo>
                                  <a:pt x="398" y="0"/>
                                </a:lnTo>
                                <a:lnTo>
                                  <a:pt x="393" y="30"/>
                                </a:lnTo>
                                <a:lnTo>
                                  <a:pt x="379" y="54"/>
                                </a:lnTo>
                                <a:lnTo>
                                  <a:pt x="358" y="70"/>
                                </a:lnTo>
                                <a:lnTo>
                                  <a:pt x="331" y="76"/>
                                </a:lnTo>
                                <a:lnTo>
                                  <a:pt x="67" y="76"/>
                                </a:lnTo>
                                <a:lnTo>
                                  <a:pt x="40" y="82"/>
                                </a:lnTo>
                                <a:lnTo>
                                  <a:pt x="19" y="99"/>
                                </a:lnTo>
                                <a:lnTo>
                                  <a:pt x="5" y="123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6" name="任意多边形 1268"/>
                        <wps:cNvSpPr/>
                        <wps:spPr>
                          <a:xfrm>
                            <a:off x="897" y="388"/>
                            <a:ext cx="783" cy="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" h="135">
                                <a:moveTo>
                                  <a:pt x="782" y="134"/>
                                </a:moveTo>
                                <a:lnTo>
                                  <a:pt x="777" y="108"/>
                                </a:lnTo>
                                <a:lnTo>
                                  <a:pt x="763" y="86"/>
                                </a:lnTo>
                                <a:lnTo>
                                  <a:pt x="742" y="72"/>
                                </a:lnTo>
                                <a:lnTo>
                                  <a:pt x="715" y="67"/>
                                </a:lnTo>
                                <a:lnTo>
                                  <a:pt x="456" y="67"/>
                                </a:lnTo>
                                <a:lnTo>
                                  <a:pt x="429" y="62"/>
                                </a:lnTo>
                                <a:lnTo>
                                  <a:pt x="408" y="48"/>
                                </a:lnTo>
                                <a:lnTo>
                                  <a:pt x="394" y="27"/>
                                </a:lnTo>
                                <a:lnTo>
                                  <a:pt x="388" y="0"/>
                                </a:lnTo>
                                <a:lnTo>
                                  <a:pt x="383" y="27"/>
                                </a:lnTo>
                                <a:lnTo>
                                  <a:pt x="370" y="48"/>
                                </a:lnTo>
                                <a:lnTo>
                                  <a:pt x="350" y="62"/>
                                </a:lnTo>
                                <a:lnTo>
                                  <a:pt x="326" y="67"/>
                                </a:lnTo>
                                <a:lnTo>
                                  <a:pt x="62" y="67"/>
                                </a:lnTo>
                                <a:lnTo>
                                  <a:pt x="38" y="72"/>
                                </a:lnTo>
                                <a:lnTo>
                                  <a:pt x="18" y="86"/>
                                </a:lnTo>
                                <a:lnTo>
                                  <a:pt x="5" y="108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7" name="任意多边形 1269"/>
                        <wps:cNvSpPr/>
                        <wps:spPr>
                          <a:xfrm>
                            <a:off x="1708" y="403"/>
                            <a:ext cx="975" cy="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" h="130">
                                <a:moveTo>
                                  <a:pt x="974" y="130"/>
                                </a:moveTo>
                                <a:lnTo>
                                  <a:pt x="968" y="106"/>
                                </a:lnTo>
                                <a:lnTo>
                                  <a:pt x="951" y="86"/>
                                </a:lnTo>
                                <a:lnTo>
                                  <a:pt x="926" y="72"/>
                                </a:lnTo>
                                <a:lnTo>
                                  <a:pt x="893" y="67"/>
                                </a:lnTo>
                                <a:lnTo>
                                  <a:pt x="566" y="67"/>
                                </a:lnTo>
                                <a:lnTo>
                                  <a:pt x="535" y="62"/>
                                </a:lnTo>
                                <a:lnTo>
                                  <a:pt x="509" y="48"/>
                                </a:lnTo>
                                <a:lnTo>
                                  <a:pt x="491" y="27"/>
                                </a:lnTo>
                                <a:lnTo>
                                  <a:pt x="485" y="0"/>
                                </a:lnTo>
                                <a:lnTo>
                                  <a:pt x="479" y="27"/>
                                </a:lnTo>
                                <a:lnTo>
                                  <a:pt x="462" y="48"/>
                                </a:lnTo>
                                <a:lnTo>
                                  <a:pt x="436" y="62"/>
                                </a:lnTo>
                                <a:lnTo>
                                  <a:pt x="403" y="67"/>
                                </a:lnTo>
                                <a:lnTo>
                                  <a:pt x="81" y="67"/>
                                </a:lnTo>
                                <a:lnTo>
                                  <a:pt x="48" y="72"/>
                                </a:lnTo>
                                <a:lnTo>
                                  <a:pt x="23" y="86"/>
                                </a:lnTo>
                                <a:lnTo>
                                  <a:pt x="6" y="106"/>
                                </a:ln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8" name="任意多边形 1270"/>
                        <wps:cNvSpPr/>
                        <wps:spPr>
                          <a:xfrm>
                            <a:off x="2736" y="393"/>
                            <a:ext cx="1191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" h="149">
                                <a:moveTo>
                                  <a:pt x="1190" y="148"/>
                                </a:moveTo>
                                <a:lnTo>
                                  <a:pt x="1183" y="118"/>
                                </a:lnTo>
                                <a:lnTo>
                                  <a:pt x="1162" y="94"/>
                                </a:lnTo>
                                <a:lnTo>
                                  <a:pt x="1130" y="78"/>
                                </a:lnTo>
                                <a:lnTo>
                                  <a:pt x="1090" y="72"/>
                                </a:lnTo>
                                <a:lnTo>
                                  <a:pt x="696" y="72"/>
                                </a:lnTo>
                                <a:lnTo>
                                  <a:pt x="656" y="66"/>
                                </a:lnTo>
                                <a:lnTo>
                                  <a:pt x="624" y="50"/>
                                </a:lnTo>
                                <a:lnTo>
                                  <a:pt x="603" y="27"/>
                                </a:lnTo>
                                <a:lnTo>
                                  <a:pt x="595" y="0"/>
                                </a:lnTo>
                                <a:lnTo>
                                  <a:pt x="588" y="27"/>
                                </a:lnTo>
                                <a:lnTo>
                                  <a:pt x="566" y="50"/>
                                </a:lnTo>
                                <a:lnTo>
                                  <a:pt x="534" y="66"/>
                                </a:lnTo>
                                <a:lnTo>
                                  <a:pt x="494" y="72"/>
                                </a:lnTo>
                                <a:lnTo>
                                  <a:pt x="101" y="72"/>
                                </a:lnTo>
                                <a:lnTo>
                                  <a:pt x="61" y="78"/>
                                </a:lnTo>
                                <a:lnTo>
                                  <a:pt x="29" y="94"/>
                                </a:lnTo>
                                <a:lnTo>
                                  <a:pt x="8" y="118"/>
                                </a:ln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9" name="任意多边形 1271"/>
                        <wps:cNvSpPr/>
                        <wps:spPr>
                          <a:xfrm>
                            <a:off x="3964" y="403"/>
                            <a:ext cx="1071" cy="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" h="130">
                                <a:moveTo>
                                  <a:pt x="1070" y="130"/>
                                </a:moveTo>
                                <a:lnTo>
                                  <a:pt x="1063" y="106"/>
                                </a:lnTo>
                                <a:lnTo>
                                  <a:pt x="1043" y="86"/>
                                </a:lnTo>
                                <a:lnTo>
                                  <a:pt x="1014" y="72"/>
                                </a:lnTo>
                                <a:lnTo>
                                  <a:pt x="979" y="67"/>
                                </a:lnTo>
                                <a:lnTo>
                                  <a:pt x="624" y="67"/>
                                </a:lnTo>
                                <a:lnTo>
                                  <a:pt x="589" y="62"/>
                                </a:lnTo>
                                <a:lnTo>
                                  <a:pt x="560" y="48"/>
                                </a:lnTo>
                                <a:lnTo>
                                  <a:pt x="540" y="27"/>
                                </a:lnTo>
                                <a:lnTo>
                                  <a:pt x="533" y="0"/>
                                </a:lnTo>
                                <a:lnTo>
                                  <a:pt x="526" y="27"/>
                                </a:lnTo>
                                <a:lnTo>
                                  <a:pt x="507" y="48"/>
                                </a:lnTo>
                                <a:lnTo>
                                  <a:pt x="480" y="62"/>
                                </a:lnTo>
                                <a:lnTo>
                                  <a:pt x="446" y="67"/>
                                </a:lnTo>
                                <a:lnTo>
                                  <a:pt x="86" y="67"/>
                                </a:lnTo>
                                <a:lnTo>
                                  <a:pt x="52" y="72"/>
                                </a:lnTo>
                                <a:lnTo>
                                  <a:pt x="25" y="86"/>
                                </a:lnTo>
                                <a:lnTo>
                                  <a:pt x="7" y="106"/>
                                </a:ln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0" name="任意多边形 1272"/>
                        <wps:cNvSpPr/>
                        <wps:spPr>
                          <a:xfrm>
                            <a:off x="5054" y="369"/>
                            <a:ext cx="792" cy="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" h="154">
                                <a:moveTo>
                                  <a:pt x="792" y="153"/>
                                </a:moveTo>
                                <a:lnTo>
                                  <a:pt x="787" y="123"/>
                                </a:lnTo>
                                <a:lnTo>
                                  <a:pt x="771" y="99"/>
                                </a:lnTo>
                                <a:lnTo>
                                  <a:pt x="750" y="82"/>
                                </a:lnTo>
                                <a:lnTo>
                                  <a:pt x="725" y="76"/>
                                </a:lnTo>
                                <a:lnTo>
                                  <a:pt x="461" y="76"/>
                                </a:lnTo>
                                <a:lnTo>
                                  <a:pt x="437" y="70"/>
                                </a:lnTo>
                                <a:lnTo>
                                  <a:pt x="415" y="54"/>
                                </a:lnTo>
                                <a:lnTo>
                                  <a:pt x="400" y="30"/>
                                </a:lnTo>
                                <a:lnTo>
                                  <a:pt x="394" y="0"/>
                                </a:lnTo>
                                <a:lnTo>
                                  <a:pt x="389" y="30"/>
                                </a:lnTo>
                                <a:lnTo>
                                  <a:pt x="375" y="54"/>
                                </a:lnTo>
                                <a:lnTo>
                                  <a:pt x="356" y="70"/>
                                </a:lnTo>
                                <a:lnTo>
                                  <a:pt x="332" y="76"/>
                                </a:lnTo>
                                <a:lnTo>
                                  <a:pt x="68" y="76"/>
                                </a:lnTo>
                                <a:lnTo>
                                  <a:pt x="43" y="82"/>
                                </a:lnTo>
                                <a:lnTo>
                                  <a:pt x="21" y="99"/>
                                </a:lnTo>
                                <a:lnTo>
                                  <a:pt x="6" y="123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1" name="矩形 1273"/>
                        <wps:cNvSpPr/>
                        <wps:spPr>
                          <a:xfrm>
                            <a:off x="0" y="0"/>
                            <a:ext cx="6404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2" name="文本框 1274"/>
                        <wps:cNvSpPr txBox="1"/>
                        <wps:spPr>
                          <a:xfrm>
                            <a:off x="144" y="104"/>
                            <a:ext cx="606" cy="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4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Calibri" w:eastAsia="Calibri"/>
                                  <w:sz w:val="13"/>
                                </w:rPr>
                                <w:t xml:space="preserve">&gt;=3.5 </w:t>
                              </w:r>
                              <w:r>
                                <w:rPr>
                                  <w:sz w:val="13"/>
                                </w:rPr>
                                <w:t>字符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3" name="文本框 1275"/>
                        <wps:cNvSpPr txBox="1"/>
                        <wps:spPr>
                          <a:xfrm>
                            <a:off x="1128" y="104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4" name="文本框 1276"/>
                        <wps:cNvSpPr txBox="1"/>
                        <wps:spPr>
                          <a:xfrm>
                            <a:off x="2083" y="104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5" name="文本框 1277"/>
                        <wps:cNvSpPr txBox="1"/>
                        <wps:spPr>
                          <a:xfrm>
                            <a:off x="3254" y="104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1Byte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6" name="文本框 1278"/>
                        <wps:cNvSpPr txBox="1"/>
                        <wps:spPr>
                          <a:xfrm>
                            <a:off x="4430" y="104"/>
                            <a:ext cx="445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2nByte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7" name="文本框 1279"/>
                        <wps:cNvSpPr txBox="1"/>
                        <wps:spPr>
                          <a:xfrm>
                            <a:off x="5380" y="104"/>
                            <a:ext cx="368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sz w:val="15"/>
                                </w:rPr>
                                <w:t>2Byte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66" o:spid="_x0000_s1026" o:spt="203" style="height:27.5pt;width:320.2pt;" coordsize="6404,550" o:gfxdata="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">
                <o:lock v:ext="edit" aspectratio="f"/>
                <v:shape id="任意多边形 1267" o:spid="_x0000_s1026" o:spt="100" style="position:absolute;left:57;top:369;height:154;width:797;" filled="f" stroked="t" coordsize="797,154" o:gfxdata="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1uSbsAAADc&#10;AAAADwAAAAAAAAABACAAAAAiAAAAZHJzL2Rvd25yZXYueG1sUEsBAhQAFAAAAAgAh07iQDMvBZ47&#10;AAAAOQAAABAAAAAAAAAAAQAgAAAACgEAAGRycy9zaGFwZXhtbC54bWxQSwUGAAAAAAYABgBbAQAA&#10;tAMAAAAA&#10;" path="m796,153l791,123,777,99,756,82,729,76,465,76,439,70,417,54,403,30,398,0,393,30,379,54,358,70,331,76,67,76,40,82,19,99,5,123,0,153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68" o:spid="_x0000_s1026" o:spt="100" style="position:absolute;left:897;top:388;height:135;width:783;" filled="f" stroked="t" coordsize="783,135" o:gfxdata="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9CzLu2AAAA3AAAAA8A&#10;AAAAAAAAAQAgAAAAIgAAAGRycy9kb3ducmV2LnhtbFBLAQIUABQAAAAIAIdO4kAzLwWeOwAAADkA&#10;AAAQAAAAAAAAAAEAIAAAAAUBAABkcnMvc2hhcGV4bWwueG1sUEsFBgAAAAAGAAYAWwEAAK8DAAAA&#10;AA==&#10;" path="m782,134l777,108,763,86,742,72,715,67,456,67,429,62,408,48,394,27,388,0,383,27,370,48,350,62,326,67,62,67,38,72,18,86,5,108,0,134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69" o:spid="_x0000_s1026" o:spt="100" style="position:absolute;left:1708;top:403;height:130;width:975;" filled="f" stroked="t" coordsize="975,130" o:gfxdata="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OrGL4A&#10;AADcAAAADwAAAAAAAAABACAAAAAiAAAAZHJzL2Rvd25yZXYueG1sUEsBAhQAFAAAAAgAh07iQDMv&#10;BZ47AAAAOQAAABAAAAAAAAAAAQAgAAAADQEAAGRycy9zaGFwZXhtbC54bWxQSwUGAAAAAAYABgBb&#10;AQAAtwMAAAAA&#10;" path="m974,130l968,106,951,86,926,72,893,67,566,67,535,62,509,48,491,27,485,0,479,27,462,48,436,62,403,67,81,67,48,72,23,86,6,106,0,13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70" o:spid="_x0000_s1026" o:spt="100" style="position:absolute;left:2736;top:393;height:149;width:1191;" filled="f" stroked="t" coordsize="1191,149" o:gfxdata="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Qv6&#10;PMEAAADcAAAADwAAAAAAAAABACAAAAAiAAAAZHJzL2Rvd25yZXYueG1sUEsBAhQAFAAAAAgAh07i&#10;QDMvBZ47AAAAOQAAABAAAAAAAAAAAQAgAAAAEAEAAGRycy9zaGFwZXhtbC54bWxQSwUGAAAAAAYA&#10;BgBbAQAAugMAAAAA&#10;" path="m1190,148l1183,118,1162,94,1130,78,1090,72,696,72,656,66,624,50,603,27,595,0,588,27,566,50,534,66,494,72,101,72,61,78,29,94,8,118,0,148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71" o:spid="_x0000_s1026" o:spt="100" style="position:absolute;left:3964;top:403;height:130;width:1071;" filled="f" stroked="t" coordsize="1071,130" o:gfxdata="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K2daugAAANwA&#10;AAAPAAAAAAAAAAEAIAAAACIAAABkcnMvZG93bnJldi54bWxQSwECFAAUAAAACACHTuJAMy8FnjsA&#10;AAA5AAAAEAAAAAAAAAABACAAAAAJAQAAZHJzL3NoYXBleG1sLnhtbFBLBQYAAAAABgAGAFsBAACz&#10;AwAAAAA=&#10;" path="m1070,130l1063,106,1043,86,1014,72,979,67,624,67,589,62,560,48,540,27,533,0,526,27,507,48,480,62,446,67,86,67,52,72,25,86,7,106,0,13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272" o:spid="_x0000_s1026" o:spt="100" style="position:absolute;left:5054;top:369;height:154;width:792;" filled="f" stroked="t" coordsize="792,154" o:gfxdata="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6cwG/&#10;AAAA3AAAAA8AAAAAAAAAAQAgAAAAIgAAAGRycy9kb3ducmV2LnhtbFBLAQIUABQAAAAIAIdO4kAz&#10;LwWeOwAAADkAAAAQAAAAAAAAAAEAIAAAAA4BAABkcnMvc2hhcGV4bWwueG1sUEsFBgAAAAAGAAYA&#10;WwEAALgDAAAAAA==&#10;" path="m792,153l787,123,771,99,750,82,725,76,461,76,437,70,415,54,400,30,394,0,389,30,375,54,356,70,332,76,68,76,43,82,21,99,6,123,0,153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rect id="矩形 1273" o:spid="_x0000_s1026" o:spt="1" style="position:absolute;left:0;top:0;height:389;width:6404;" fillcolor="#FFFFFF" filled="t" stroked="f" coordsize="21600,21600" o:gfxdata="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ccV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274" o:spid="_x0000_s1026" o:spt="202" type="#_x0000_t202" style="position:absolute;left:144;top:104;height:144;width:606;" filled="f" stroked="f" coordsize="21600,21600" o:gfxdata="UEsDBAoAAAAAAIdO4kAAAAAAAAAAAAAAAAAEAAAAZHJzL1BLAwQUAAAACACHTuJAYBge87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/j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Hv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4" w:lineRule="exact"/>
                          <w:rPr>
                            <w:sz w:val="13"/>
                          </w:rPr>
                        </w:pPr>
                        <w:r>
                          <w:rPr>
                            <w:rFonts w:ascii="Calibri" w:eastAsia="Calibri"/>
                            <w:sz w:val="13"/>
                          </w:rPr>
                          <w:t xml:space="preserve">&gt;=3.5 </w:t>
                        </w:r>
                        <w:r>
                          <w:rPr>
                            <w:sz w:val="13"/>
                          </w:rPr>
                          <w:t>字符</w:t>
                        </w:r>
                      </w:p>
                    </w:txbxContent>
                  </v:textbox>
                </v:shape>
                <v:shape id="文本框 1275" o:spid="_x0000_s1026" o:spt="202" type="#_x0000_t202" style="position:absolute;left:1128;top:104;height:149;width:368;" filled="f" stroked="f" coordsize="21600,21600" o:gfxdata="UEsDBAoAAAAAAIdO4kAAAAAAAAAAAAAAAAAEAAAAZHJzL1BLAwQUAAAACACHTuJAD1S7aL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u2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1Byte</w:t>
                        </w:r>
                      </w:p>
                    </w:txbxContent>
                  </v:textbox>
                </v:shape>
                <v:shape id="文本框 1276" o:spid="_x0000_s1026" o:spt="202" type="#_x0000_t202" style="position:absolute;left:2083;top:104;height:149;width:368;" filled="f" stroked="f" coordsize="21600,21600" o:gfxdata="UEsDBAoAAAAAAIdO4kAAAAAAAAAAAAAAAAAEAAAAZHJzL1BLAwQUAAAACACHTuJAgL0jHL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9Ix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1Byte</w:t>
                        </w:r>
                      </w:p>
                    </w:txbxContent>
                  </v:textbox>
                </v:shape>
                <v:shape id="文本框 1277" o:spid="_x0000_s1026" o:spt="202" type="#_x0000_t202" style="position:absolute;left:3254;top:104;height:149;width:368;" filled="f" stroked="f" coordsize="21600,21600" o:gfxdata="UEsDBAoAAAAAAIdO4kAAAAAAAAAAAAAAAAAEAAAAZHJzL1BLAwQUAAAACACHTuJA7/GGh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xho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1Byte</w:t>
                        </w:r>
                      </w:p>
                    </w:txbxContent>
                  </v:textbox>
                </v:shape>
                <v:shape id="文本框 1278" o:spid="_x0000_s1026" o:spt="202" type="#_x0000_t202" style="position:absolute;left:4430;top:104;height:149;width:445;" filled="f" stroked="f" coordsize="21600,21600" o:gfxdata="UEsDBAoAAAAAAIdO4kAAAAAAAAAAAAAAAAAEAAAAZHJzL1BLAwQUAAAACACHTuJAHyMY8L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XzN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jGP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2nByte</w:t>
                        </w:r>
                      </w:p>
                    </w:txbxContent>
                  </v:textbox>
                </v:shape>
                <v:shape id="文本框 1279" o:spid="_x0000_s1026" o:spt="202" type="#_x0000_t202" style="position:absolute;left:5380;top:104;height:149;width:368;" filled="f" stroked="f" coordsize="21600,21600" o:gfxdata="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71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sz w:val="15"/>
                          </w:rPr>
                          <w:t>2Byte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"/>
        <w:spacing w:before="5"/>
        <w:rPr>
          <w:sz w:val="4"/>
        </w:rPr>
      </w:pPr>
    </w:p>
    <w:tbl>
      <w:tblPr>
        <w:tblStyle w:val="15"/>
        <w:tblW w:w="5876" w:type="dxa"/>
        <w:tblInd w:w="353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5"/>
        <w:gridCol w:w="831"/>
        <w:gridCol w:w="1017"/>
        <w:gridCol w:w="1231"/>
        <w:gridCol w:w="1110"/>
        <w:gridCol w:w="842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45" w:type="dxa"/>
            <w:tcBorders>
              <w:left w:val="nil"/>
              <w:right w:val="single" w:color="000000" w:sz="2" w:space="0"/>
            </w:tcBorders>
          </w:tcPr>
          <w:p>
            <w:pPr>
              <w:pStyle w:val="19"/>
              <w:spacing w:line="20" w:lineRule="exact"/>
              <w:ind w:left="4" w:right="-73"/>
              <w:rPr>
                <w:sz w:val="2"/>
              </w:rPr>
            </w:pPr>
            <w:r>
              <w:rPr>
                <w:sz w:val="2"/>
                <w:lang w:val="en-US" w:bidi="ar-SA"/>
              </w:rPr>
              <w:drawing>
                <wp:inline distT="0" distB="0" distL="0" distR="0">
                  <wp:extent cx="553085" cy="5080"/>
                  <wp:effectExtent l="0" t="0" r="0" b="0"/>
                  <wp:docPr id="14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98.png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0" cy="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spacing w:before="105"/>
              <w:ind w:left="131"/>
              <w:rPr>
                <w:sz w:val="16"/>
              </w:rPr>
            </w:pPr>
            <w:r>
              <w:rPr>
                <w:w w:val="105"/>
                <w:sz w:val="16"/>
              </w:rPr>
              <w:t>帧头</w:t>
            </w:r>
          </w:p>
          <w:p>
            <w:pPr>
              <w:pStyle w:val="19"/>
              <w:spacing w:after="1"/>
              <w:rPr>
                <w:sz w:val="10"/>
              </w:rPr>
            </w:pPr>
          </w:p>
          <w:p>
            <w:pPr>
              <w:pStyle w:val="19"/>
              <w:spacing w:line="20" w:lineRule="exact"/>
              <w:ind w:left="4" w:right="-73"/>
              <w:rPr>
                <w:sz w:val="2"/>
              </w:rPr>
            </w:pPr>
            <w:r>
              <w:rPr>
                <w:sz w:val="2"/>
                <w:lang w:val="en-US" w:bidi="ar-SA"/>
              </w:rPr>
              <w:drawing>
                <wp:inline distT="0" distB="0" distL="0" distR="0">
                  <wp:extent cx="553085" cy="5080"/>
                  <wp:effectExtent l="0" t="0" r="0" b="0"/>
                  <wp:docPr id="16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98.png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0" cy="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1"/>
              <w:rPr>
                <w:sz w:val="10"/>
              </w:rPr>
            </w:pPr>
          </w:p>
          <w:p>
            <w:pPr>
              <w:pStyle w:val="19"/>
              <w:spacing w:before="1"/>
              <w:ind w:left="129"/>
              <w:rPr>
                <w:sz w:val="15"/>
              </w:rPr>
            </w:pPr>
            <w:r>
              <w:rPr>
                <w:sz w:val="15"/>
              </w:rPr>
              <w:t>从机地址</w:t>
            </w:r>
          </w:p>
        </w:tc>
        <w:tc>
          <w:tcPr>
            <w:tcW w:w="10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91" w:line="190" w:lineRule="exact"/>
              <w:ind w:left="204" w:right="168"/>
              <w:jc w:val="center"/>
              <w:rPr>
                <w:sz w:val="15"/>
              </w:rPr>
            </w:pPr>
            <w:r>
              <w:rPr>
                <w:sz w:val="15"/>
              </w:rPr>
              <w:t>读命令码</w:t>
            </w:r>
          </w:p>
          <w:p>
            <w:pPr>
              <w:pStyle w:val="19"/>
              <w:spacing w:line="156" w:lineRule="exact"/>
              <w:ind w:left="197" w:right="168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>0×03</w:t>
            </w:r>
          </w:p>
        </w:tc>
        <w:tc>
          <w:tcPr>
            <w:tcW w:w="12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77"/>
              <w:ind w:left="298" w:right="138"/>
              <w:jc w:val="center"/>
              <w:rPr>
                <w:sz w:val="15"/>
              </w:rPr>
            </w:pPr>
            <w:r>
              <w:rPr>
                <w:sz w:val="15"/>
              </w:rPr>
              <w:t>数据字节数</w:t>
            </w:r>
          </w:p>
          <w:p>
            <w:pPr>
              <w:pStyle w:val="19"/>
              <w:spacing w:before="5" w:line="164" w:lineRule="exact"/>
              <w:ind w:left="297" w:right="138"/>
              <w:jc w:val="center"/>
              <w:rPr>
                <w:sz w:val="15"/>
              </w:rPr>
            </w:pPr>
            <w:r>
              <w:rPr>
                <w:sz w:val="15"/>
              </w:rPr>
              <w:t>（</w:t>
            </w:r>
            <w:r>
              <w:rPr>
                <w:rFonts w:ascii="Times New Roman" w:eastAsia="Times New Roman"/>
                <w:sz w:val="15"/>
              </w:rPr>
              <w:t>2n</w:t>
            </w:r>
            <w:r>
              <w:rPr>
                <w:sz w:val="15"/>
              </w:rPr>
              <w:t>）</w:t>
            </w:r>
          </w:p>
        </w:tc>
        <w:tc>
          <w:tcPr>
            <w:tcW w:w="11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38"/>
              <w:ind w:left="171" w:right="144"/>
              <w:jc w:val="center"/>
              <w:rPr>
                <w:sz w:val="15"/>
              </w:rPr>
            </w:pPr>
            <w:r>
              <w:rPr>
                <w:sz w:val="15"/>
              </w:rPr>
              <w:t>功能码参数</w:t>
            </w:r>
          </w:p>
          <w:p>
            <w:pPr>
              <w:pStyle w:val="19"/>
              <w:spacing w:before="5"/>
              <w:ind w:left="160" w:right="144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sz w:val="15"/>
              </w:rPr>
              <w:t>H</w:t>
            </w:r>
            <w:r>
              <w:rPr>
                <w:sz w:val="15"/>
              </w:rPr>
              <w:t>…</w:t>
            </w:r>
            <w:r>
              <w:rPr>
                <w:rFonts w:ascii="Times New Roman" w:hAnsi="Times New Roman"/>
                <w:sz w:val="15"/>
              </w:rPr>
              <w:t>L</w:t>
            </w:r>
          </w:p>
        </w:tc>
        <w:tc>
          <w:tcPr>
            <w:tcW w:w="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9"/>
              <w:spacing w:before="53" w:line="190" w:lineRule="atLeast"/>
              <w:ind w:left="274" w:right="61" w:hanging="111"/>
              <w:rPr>
                <w:rFonts w:ascii="Times New Roman" w:hAnsi="Times New Roman" w:eastAsia="Times New Roman"/>
                <w:sz w:val="15"/>
              </w:rPr>
            </w:pPr>
            <w:r>
              <w:rPr>
                <w:rFonts w:ascii="Times New Roman" w:hAnsi="Times New Roman" w:eastAsia="Times New Roman"/>
                <w:sz w:val="15"/>
              </w:rPr>
              <w:t>CRC</w:t>
            </w:r>
            <w:r>
              <w:rPr>
                <w:sz w:val="15"/>
              </w:rPr>
              <w:t>校验</w:t>
            </w:r>
            <w:r>
              <w:rPr>
                <w:rFonts w:ascii="Times New Roman" w:hAnsi="Times New Roman" w:eastAsia="Times New Roman"/>
                <w:sz w:val="15"/>
              </w:rPr>
              <w:t>L</w:t>
            </w:r>
            <w:r>
              <w:rPr>
                <w:sz w:val="15"/>
              </w:rPr>
              <w:t>…</w:t>
            </w:r>
            <w:r>
              <w:rPr>
                <w:rFonts w:ascii="Times New Roman" w:hAnsi="Times New Roman" w:eastAsia="Times New Roman"/>
                <w:sz w:val="15"/>
              </w:rPr>
              <w:t>H</w:t>
            </w:r>
          </w:p>
        </w:tc>
      </w:tr>
    </w:tbl>
    <w:p>
      <w:pPr>
        <w:pStyle w:val="8"/>
        <w:spacing w:before="4"/>
        <w:rPr>
          <w:sz w:val="5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1034415</wp:posOffset>
                </wp:positionH>
                <wp:positionV relativeFrom="paragraph">
                  <wp:posOffset>68580</wp:posOffset>
                </wp:positionV>
                <wp:extent cx="2940050" cy="318770"/>
                <wp:effectExtent l="0" t="0" r="0" b="0"/>
                <wp:wrapTopAndBottom/>
                <wp:docPr id="50" name="组合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0" cy="318770"/>
                          <a:chOff x="1630" y="109"/>
                          <a:chExt cx="4630" cy="502"/>
                        </a:xfrm>
                      </wpg:grpSpPr>
                      <wps:wsp>
                        <wps:cNvPr id="131" name="任意多边形 1281"/>
                        <wps:cNvSpPr/>
                        <wps:spPr>
                          <a:xfrm>
                            <a:off x="6139" y="221"/>
                            <a:ext cx="120" cy="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" h="389">
                                <a:moveTo>
                                  <a:pt x="63" y="374"/>
                                </a:moveTo>
                                <a:lnTo>
                                  <a:pt x="53" y="379"/>
                                </a:lnTo>
                                <a:lnTo>
                                  <a:pt x="63" y="388"/>
                                </a:lnTo>
                                <a:lnTo>
                                  <a:pt x="67" y="379"/>
                                </a:lnTo>
                                <a:lnTo>
                                  <a:pt x="63" y="374"/>
                                </a:lnTo>
                                <a:close/>
                                <a:moveTo>
                                  <a:pt x="63" y="340"/>
                                </a:moveTo>
                                <a:lnTo>
                                  <a:pt x="53" y="350"/>
                                </a:lnTo>
                                <a:lnTo>
                                  <a:pt x="63" y="355"/>
                                </a:lnTo>
                                <a:lnTo>
                                  <a:pt x="67" y="350"/>
                                </a:lnTo>
                                <a:lnTo>
                                  <a:pt x="63" y="340"/>
                                </a:lnTo>
                                <a:close/>
                                <a:moveTo>
                                  <a:pt x="63" y="312"/>
                                </a:moveTo>
                                <a:lnTo>
                                  <a:pt x="53" y="321"/>
                                </a:lnTo>
                                <a:lnTo>
                                  <a:pt x="63" y="326"/>
                                </a:lnTo>
                                <a:lnTo>
                                  <a:pt x="67" y="321"/>
                                </a:lnTo>
                                <a:lnTo>
                                  <a:pt x="63" y="312"/>
                                </a:lnTo>
                                <a:close/>
                                <a:moveTo>
                                  <a:pt x="63" y="283"/>
                                </a:moveTo>
                                <a:lnTo>
                                  <a:pt x="53" y="288"/>
                                </a:lnTo>
                                <a:lnTo>
                                  <a:pt x="63" y="297"/>
                                </a:lnTo>
                                <a:lnTo>
                                  <a:pt x="67" y="288"/>
                                </a:lnTo>
                                <a:lnTo>
                                  <a:pt x="63" y="283"/>
                                </a:lnTo>
                                <a:close/>
                                <a:moveTo>
                                  <a:pt x="63" y="254"/>
                                </a:moveTo>
                                <a:lnTo>
                                  <a:pt x="53" y="259"/>
                                </a:lnTo>
                                <a:lnTo>
                                  <a:pt x="63" y="268"/>
                                </a:lnTo>
                                <a:lnTo>
                                  <a:pt x="67" y="259"/>
                                </a:lnTo>
                                <a:lnTo>
                                  <a:pt x="63" y="254"/>
                                </a:lnTo>
                                <a:close/>
                                <a:moveTo>
                                  <a:pt x="63" y="220"/>
                                </a:moveTo>
                                <a:lnTo>
                                  <a:pt x="53" y="230"/>
                                </a:lnTo>
                                <a:lnTo>
                                  <a:pt x="63" y="235"/>
                                </a:lnTo>
                                <a:lnTo>
                                  <a:pt x="67" y="230"/>
                                </a:lnTo>
                                <a:lnTo>
                                  <a:pt x="63" y="220"/>
                                </a:lnTo>
                                <a:close/>
                                <a:moveTo>
                                  <a:pt x="63" y="192"/>
                                </a:moveTo>
                                <a:lnTo>
                                  <a:pt x="53" y="201"/>
                                </a:lnTo>
                                <a:lnTo>
                                  <a:pt x="63" y="206"/>
                                </a:lnTo>
                                <a:lnTo>
                                  <a:pt x="67" y="201"/>
                                </a:lnTo>
                                <a:lnTo>
                                  <a:pt x="63" y="192"/>
                                </a:lnTo>
                                <a:close/>
                                <a:moveTo>
                                  <a:pt x="63" y="163"/>
                                </a:moveTo>
                                <a:lnTo>
                                  <a:pt x="53" y="168"/>
                                </a:lnTo>
                                <a:lnTo>
                                  <a:pt x="63" y="177"/>
                                </a:lnTo>
                                <a:lnTo>
                                  <a:pt x="67" y="168"/>
                                </a:lnTo>
                                <a:lnTo>
                                  <a:pt x="63" y="163"/>
                                </a:lnTo>
                                <a:close/>
                                <a:moveTo>
                                  <a:pt x="63" y="134"/>
                                </a:moveTo>
                                <a:lnTo>
                                  <a:pt x="53" y="139"/>
                                </a:lnTo>
                                <a:lnTo>
                                  <a:pt x="63" y="148"/>
                                </a:lnTo>
                                <a:lnTo>
                                  <a:pt x="67" y="139"/>
                                </a:lnTo>
                                <a:lnTo>
                                  <a:pt x="63" y="13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8" y="115"/>
                                </a:lnTo>
                                <a:lnTo>
                                  <a:pt x="63" y="115"/>
                                </a:lnTo>
                                <a:lnTo>
                                  <a:pt x="53" y="110"/>
                                </a:lnTo>
                                <a:lnTo>
                                  <a:pt x="63" y="100"/>
                                </a:lnTo>
                                <a:lnTo>
                                  <a:pt x="111" y="100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63" y="100"/>
                                </a:moveTo>
                                <a:lnTo>
                                  <a:pt x="53" y="110"/>
                                </a:lnTo>
                                <a:lnTo>
                                  <a:pt x="63" y="115"/>
                                </a:lnTo>
                                <a:lnTo>
                                  <a:pt x="67" y="110"/>
                                </a:lnTo>
                                <a:lnTo>
                                  <a:pt x="63" y="100"/>
                                </a:lnTo>
                                <a:close/>
                                <a:moveTo>
                                  <a:pt x="111" y="100"/>
                                </a:moveTo>
                                <a:lnTo>
                                  <a:pt x="63" y="100"/>
                                </a:lnTo>
                                <a:lnTo>
                                  <a:pt x="67" y="110"/>
                                </a:lnTo>
                                <a:lnTo>
                                  <a:pt x="63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2" name="任意多边形 1282"/>
                        <wps:cNvSpPr/>
                        <wps:spPr>
                          <a:xfrm>
                            <a:off x="4473" y="596"/>
                            <a:ext cx="19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" h="15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4"/>
                                </a:lnTo>
                                <a:lnTo>
                                  <a:pt x="14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33" y="14"/>
                                </a:lnTo>
                                <a:lnTo>
                                  <a:pt x="43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5"/>
                                </a:lnTo>
                                <a:lnTo>
                                  <a:pt x="67" y="14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86" y="5"/>
                                </a:lnTo>
                                <a:lnTo>
                                  <a:pt x="96" y="14"/>
                                </a:lnTo>
                                <a:lnTo>
                                  <a:pt x="100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5"/>
                                </a:lnTo>
                                <a:lnTo>
                                  <a:pt x="124" y="14"/>
                                </a:lnTo>
                                <a:lnTo>
                                  <a:pt x="134" y="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48" y="5"/>
                                </a:lnTo>
                                <a:lnTo>
                                  <a:pt x="153" y="14"/>
                                </a:lnTo>
                                <a:lnTo>
                                  <a:pt x="163" y="5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5"/>
                                </a:lnTo>
                                <a:lnTo>
                                  <a:pt x="187" y="14"/>
                                </a:lnTo>
                                <a:lnTo>
                                  <a:pt x="192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3" name="任意多边形 1283"/>
                        <wps:cNvSpPr/>
                        <wps:spPr>
                          <a:xfrm>
                            <a:off x="4680" y="596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14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5"/>
                                </a:lnTo>
                                <a:lnTo>
                                  <a:pt x="38" y="14"/>
                                </a:lnTo>
                                <a:lnTo>
                                  <a:pt x="48" y="5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5"/>
                                </a:lnTo>
                                <a:lnTo>
                                  <a:pt x="67" y="14"/>
                                </a:lnTo>
                                <a:lnTo>
                                  <a:pt x="77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5"/>
                                </a:lnTo>
                                <a:lnTo>
                                  <a:pt x="101" y="14"/>
                                </a:lnTo>
                                <a:lnTo>
                                  <a:pt x="106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5"/>
                                </a:lnTo>
                                <a:lnTo>
                                  <a:pt x="130" y="14"/>
                                </a:lnTo>
                                <a:lnTo>
                                  <a:pt x="134" y="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4" y="5"/>
                                </a:lnTo>
                                <a:lnTo>
                                  <a:pt x="158" y="14"/>
                                </a:lnTo>
                                <a:lnTo>
                                  <a:pt x="168" y="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2" y="5"/>
                                </a:lnTo>
                                <a:lnTo>
                                  <a:pt x="187" y="14"/>
                                </a:lnTo>
                                <a:lnTo>
                                  <a:pt x="197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4" name="任意多边形 1284"/>
                        <wps:cNvSpPr/>
                        <wps:spPr>
                          <a:xfrm>
                            <a:off x="4891" y="596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9" y="5"/>
                                </a:lnTo>
                                <a:lnTo>
                                  <a:pt x="39" y="14"/>
                                </a:lnTo>
                                <a:lnTo>
                                  <a:pt x="43" y="5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5"/>
                                </a:lnTo>
                                <a:lnTo>
                                  <a:pt x="67" y="14"/>
                                </a:lnTo>
                                <a:lnTo>
                                  <a:pt x="77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5"/>
                                </a:lnTo>
                                <a:lnTo>
                                  <a:pt x="96" y="14"/>
                                </a:lnTo>
                                <a:lnTo>
                                  <a:pt x="106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5"/>
                                </a:lnTo>
                                <a:lnTo>
                                  <a:pt x="130" y="14"/>
                                </a:lnTo>
                                <a:lnTo>
                                  <a:pt x="135" y="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49" y="5"/>
                                </a:lnTo>
                                <a:lnTo>
                                  <a:pt x="159" y="14"/>
                                </a:lnTo>
                                <a:lnTo>
                                  <a:pt x="163" y="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3" y="5"/>
                                </a:lnTo>
                                <a:lnTo>
                                  <a:pt x="187" y="14"/>
                                </a:lnTo>
                                <a:lnTo>
                                  <a:pt x="197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5" name="任意多边形 1285"/>
                        <wps:cNvSpPr/>
                        <wps:spPr>
                          <a:xfrm>
                            <a:off x="5102" y="596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5" y="14"/>
                                </a:lnTo>
                                <a:lnTo>
                                  <a:pt x="1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9" y="5"/>
                                </a:lnTo>
                                <a:lnTo>
                                  <a:pt x="39" y="14"/>
                                </a:ln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8" y="5"/>
                                </a:lnTo>
                                <a:lnTo>
                                  <a:pt x="68" y="14"/>
                                </a:lnTo>
                                <a:lnTo>
                                  <a:pt x="77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2" y="5"/>
                                </a:lnTo>
                                <a:lnTo>
                                  <a:pt x="96" y="14"/>
                                </a:lnTo>
                                <a:lnTo>
                                  <a:pt x="106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0" y="5"/>
                                </a:lnTo>
                                <a:lnTo>
                                  <a:pt x="125" y="14"/>
                                </a:lnTo>
                                <a:lnTo>
                                  <a:pt x="135" y="5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49" y="5"/>
                                </a:lnTo>
                                <a:lnTo>
                                  <a:pt x="159" y="14"/>
                                </a:lnTo>
                                <a:lnTo>
                                  <a:pt x="164" y="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8" y="5"/>
                                </a:lnTo>
                                <a:lnTo>
                                  <a:pt x="188" y="14"/>
                                </a:lnTo>
                                <a:lnTo>
                                  <a:pt x="197" y="5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6" name="任意多边形 1286"/>
                        <wps:cNvSpPr/>
                        <wps:spPr>
                          <a:xfrm>
                            <a:off x="5313" y="596"/>
                            <a:ext cx="192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" h="15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4"/>
                                </a:lnTo>
                                <a:lnTo>
                                  <a:pt x="14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28" y="5"/>
                                </a:lnTo>
                                <a:lnTo>
                                  <a:pt x="33" y="14"/>
                                </a:lnTo>
                                <a:lnTo>
                                  <a:pt x="43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5"/>
                                </a:lnTo>
                                <a:lnTo>
                                  <a:pt x="67" y="14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86" y="5"/>
                                </a:lnTo>
                                <a:lnTo>
                                  <a:pt x="96" y="14"/>
                                </a:lnTo>
                                <a:lnTo>
                                  <a:pt x="105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5"/>
                                </a:lnTo>
                                <a:lnTo>
                                  <a:pt x="124" y="14"/>
                                </a:lnTo>
                                <a:lnTo>
                                  <a:pt x="134" y="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48" y="5"/>
                                </a:lnTo>
                                <a:lnTo>
                                  <a:pt x="153" y="14"/>
                                </a:lnTo>
                                <a:lnTo>
                                  <a:pt x="163" y="5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5"/>
                                </a:lnTo>
                                <a:lnTo>
                                  <a:pt x="187" y="14"/>
                                </a:lnTo>
                                <a:lnTo>
                                  <a:pt x="192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7" name="任意多边形 1287"/>
                        <wps:cNvSpPr/>
                        <wps:spPr>
                          <a:xfrm>
                            <a:off x="5520" y="596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19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4" y="5"/>
                                </a:lnTo>
                                <a:lnTo>
                                  <a:pt x="38" y="14"/>
                                </a:lnTo>
                                <a:lnTo>
                                  <a:pt x="48" y="5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5"/>
                                </a:lnTo>
                                <a:lnTo>
                                  <a:pt x="67" y="14"/>
                                </a:lnTo>
                                <a:lnTo>
                                  <a:pt x="77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5"/>
                                </a:lnTo>
                                <a:lnTo>
                                  <a:pt x="101" y="14"/>
                                </a:lnTo>
                                <a:lnTo>
                                  <a:pt x="106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5"/>
                                </a:lnTo>
                                <a:lnTo>
                                  <a:pt x="130" y="14"/>
                                </a:lnTo>
                                <a:lnTo>
                                  <a:pt x="139" y="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54" y="5"/>
                                </a:lnTo>
                                <a:lnTo>
                                  <a:pt x="158" y="14"/>
                                </a:lnTo>
                                <a:lnTo>
                                  <a:pt x="168" y="5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2" y="5"/>
                                </a:lnTo>
                                <a:lnTo>
                                  <a:pt x="187" y="14"/>
                                </a:lnTo>
                                <a:lnTo>
                                  <a:pt x="197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8" name="任意多边形 1288"/>
                        <wps:cNvSpPr/>
                        <wps:spPr>
                          <a:xfrm>
                            <a:off x="5731" y="596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9" y="5"/>
                                </a:lnTo>
                                <a:lnTo>
                                  <a:pt x="39" y="14"/>
                                </a:lnTo>
                                <a:lnTo>
                                  <a:pt x="48" y="5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5"/>
                                </a:lnTo>
                                <a:lnTo>
                                  <a:pt x="67" y="14"/>
                                </a:lnTo>
                                <a:lnTo>
                                  <a:pt x="77" y="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5"/>
                                </a:lnTo>
                                <a:lnTo>
                                  <a:pt x="101" y="14"/>
                                </a:lnTo>
                                <a:lnTo>
                                  <a:pt x="106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5"/>
                                </a:lnTo>
                                <a:lnTo>
                                  <a:pt x="130" y="14"/>
                                </a:lnTo>
                                <a:lnTo>
                                  <a:pt x="135" y="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49" y="5"/>
                                </a:lnTo>
                                <a:lnTo>
                                  <a:pt x="159" y="14"/>
                                </a:lnTo>
                                <a:lnTo>
                                  <a:pt x="168" y="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83" y="5"/>
                                </a:lnTo>
                                <a:lnTo>
                                  <a:pt x="187" y="14"/>
                                </a:lnTo>
                                <a:lnTo>
                                  <a:pt x="197" y="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9" name="任意多边形 1289"/>
                        <wps:cNvSpPr/>
                        <wps:spPr>
                          <a:xfrm>
                            <a:off x="5942" y="596"/>
                            <a:ext cx="255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" h="15">
                                <a:moveTo>
                                  <a:pt x="10" y="0"/>
                                </a:moveTo>
                                <a:lnTo>
                                  <a:pt x="0" y="5"/>
                                </a:lnTo>
                                <a:lnTo>
                                  <a:pt x="10" y="14"/>
                                </a:ln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9" y="5"/>
                                </a:lnTo>
                                <a:lnTo>
                                  <a:pt x="39" y="14"/>
                                </a:ln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8" y="5"/>
                                </a:lnTo>
                                <a:lnTo>
                                  <a:pt x="68" y="14"/>
                                </a:lnTo>
                                <a:lnTo>
                                  <a:pt x="77" y="5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2" y="5"/>
                                </a:lnTo>
                                <a:lnTo>
                                  <a:pt x="96" y="14"/>
                                </a:lnTo>
                                <a:lnTo>
                                  <a:pt x="106" y="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5"/>
                                </a:lnTo>
                                <a:lnTo>
                                  <a:pt x="130" y="14"/>
                                </a:lnTo>
                                <a:lnTo>
                                  <a:pt x="135" y="5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49" y="5"/>
                                </a:lnTo>
                                <a:lnTo>
                                  <a:pt x="159" y="14"/>
                                </a:lnTo>
                                <a:lnTo>
                                  <a:pt x="164" y="5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88" y="0"/>
                                </a:moveTo>
                                <a:lnTo>
                                  <a:pt x="178" y="5"/>
                                </a:lnTo>
                                <a:lnTo>
                                  <a:pt x="188" y="14"/>
                                </a:lnTo>
                                <a:lnTo>
                                  <a:pt x="197" y="5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12" y="5"/>
                                </a:lnTo>
                                <a:lnTo>
                                  <a:pt x="216" y="14"/>
                                </a:lnTo>
                                <a:lnTo>
                                  <a:pt x="226" y="5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40" y="5"/>
                                </a:lnTo>
                                <a:lnTo>
                                  <a:pt x="250" y="14"/>
                                </a:lnTo>
                                <a:lnTo>
                                  <a:pt x="255" y="5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1" name="任意多边形 1290"/>
                        <wps:cNvSpPr/>
                        <wps:spPr>
                          <a:xfrm>
                            <a:off x="1636" y="116"/>
                            <a:ext cx="4172" cy="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" h="212">
                                <a:moveTo>
                                  <a:pt x="0" y="0"/>
                                </a:moveTo>
                                <a:lnTo>
                                  <a:pt x="51" y="53"/>
                                </a:lnTo>
                                <a:lnTo>
                                  <a:pt x="110" y="74"/>
                                </a:lnTo>
                                <a:lnTo>
                                  <a:pt x="187" y="91"/>
                                </a:lnTo>
                                <a:lnTo>
                                  <a:pt x="278" y="102"/>
                                </a:lnTo>
                                <a:lnTo>
                                  <a:pt x="379" y="106"/>
                                </a:lnTo>
                                <a:lnTo>
                                  <a:pt x="1704" y="106"/>
                                </a:lnTo>
                                <a:lnTo>
                                  <a:pt x="1805" y="109"/>
                                </a:lnTo>
                                <a:lnTo>
                                  <a:pt x="1896" y="120"/>
                                </a:lnTo>
                                <a:lnTo>
                                  <a:pt x="1973" y="137"/>
                                </a:lnTo>
                                <a:lnTo>
                                  <a:pt x="2032" y="158"/>
                                </a:lnTo>
                                <a:lnTo>
                                  <a:pt x="2083" y="211"/>
                                </a:lnTo>
                                <a:lnTo>
                                  <a:pt x="2097" y="183"/>
                                </a:lnTo>
                                <a:lnTo>
                                  <a:pt x="2196" y="137"/>
                                </a:lnTo>
                                <a:lnTo>
                                  <a:pt x="2274" y="120"/>
                                </a:lnTo>
                                <a:lnTo>
                                  <a:pt x="2365" y="109"/>
                                </a:lnTo>
                                <a:lnTo>
                                  <a:pt x="2467" y="106"/>
                                </a:lnTo>
                                <a:lnTo>
                                  <a:pt x="3792" y="106"/>
                                </a:lnTo>
                                <a:lnTo>
                                  <a:pt x="3892" y="102"/>
                                </a:lnTo>
                                <a:lnTo>
                                  <a:pt x="3982" y="91"/>
                                </a:lnTo>
                                <a:lnTo>
                                  <a:pt x="4059" y="74"/>
                                </a:lnTo>
                                <a:lnTo>
                                  <a:pt x="4119" y="53"/>
                                </a:lnTo>
                                <a:lnTo>
                                  <a:pt x="4157" y="28"/>
                                </a:lnTo>
                                <a:lnTo>
                                  <a:pt x="4171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3" name="文本框 1291"/>
                        <wps:cNvSpPr txBox="1"/>
                        <wps:spPr>
                          <a:xfrm>
                            <a:off x="1629" y="108"/>
                            <a:ext cx="4630" cy="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119"/>
                                <w:ind w:left="153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计算 CRC 校验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80" o:spid="_x0000_s1026" o:spt="203" style="position:absolute;left:0pt;margin-left:81.45pt;margin-top:5.4pt;height:25.1pt;width:231.5pt;mso-position-horizontal-relative:page;mso-wrap-distance-bottom:0pt;mso-wrap-distance-top:0pt;z-index:251607040;mso-width-relative:page;mso-height-relative:page;" coordorigin="1630,109" coordsize="4630,502" o:gfxdata="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">
                <o:lock v:ext="edit" aspectratio="f"/>
                <v:shape id="任意多边形 1281" o:spid="_x0000_s1026" o:spt="100" style="position:absolute;left:6139;top:221;height:389;width:120;" fillcolor="#000000" filled="t" stroked="f" coordsize="120,389" o:gfxdata="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8yYrsAAADc&#10;AAAADwAAAAAAAAABACAAAAAiAAAAZHJzL2Rvd25yZXYueG1sUEsBAhQAFAAAAAgAh07iQDMvBZ47&#10;AAAAOQAAABAAAAAAAAAAAQAgAAAACgEAAGRycy9zaGFwZXhtbC54bWxQSwUGAAAAAAYABgBbAQAA&#10;tAMAAAAA&#10;" path="m63,374l53,379,63,388,67,379,63,374xm63,340l53,350,63,355,67,350,63,340xm63,312l53,321,63,326,67,321,63,312xm63,283l53,288,63,297,67,288,63,283xm63,254l53,259,63,268,67,259,63,254xm63,220l53,230,63,235,67,230,63,220xm63,192l53,201,63,206,67,201,63,192xm63,163l53,168,63,177,67,168,63,163xm63,134l53,139,63,148,67,139,63,134xm63,0l0,120,120,120,118,115,63,115,53,110,63,100,111,100,63,0xm63,100l53,110,63,115,67,110,63,100xm111,100l63,100,67,110,63,115,118,115,111,100xe">
                  <v:fill on="t" focussize="0,0"/>
                  <v:stroke on="f"/>
                  <v:imagedata o:title=""/>
                  <o:lock v:ext="edit" aspectratio="f"/>
                </v:shape>
                <v:shape id="任意多边形 1282" o:spid="_x0000_s1026" o:spt="100" style="position:absolute;left:4473;top:596;height:15;width:192;" fillcolor="#000000" filled="t" stroked="f" coordsize="192,15" o:gfxdata="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kCqm8AAAA&#10;3AAAAA8AAAAAAAAAAQAgAAAAIgAAAGRycy9kb3ducmV2LnhtbFBLAQIUABQAAAAIAIdO4kAzLwWe&#10;OwAAADkAAAAQAAAAAAAAAAEAIAAAAAsBAABkcnMvc2hhcGV4bWwueG1sUEsFBgAAAAAGAAYAWwEA&#10;ALUDAAAAAA==&#10;" path="m4,0l0,5,4,14,14,5,4,0xm33,0l28,5,33,14,43,5,33,0xm67,0l57,5,67,14,72,5,67,0xm96,0l86,5,96,14,100,5,96,0xm124,0l120,5,124,14,134,5,124,0xm153,0l148,5,153,14,163,5,153,0xm187,0l177,5,187,14,192,5,187,0xe">
                  <v:fill on="t" focussize="0,0"/>
                  <v:stroke on="f"/>
                  <v:imagedata o:title=""/>
                  <o:lock v:ext="edit" aspectratio="f"/>
                </v:shape>
                <v:shape id="任意多边形 1283" o:spid="_x0000_s1026" o:spt="100" style="position:absolute;left:4680;top:596;height:15;width:197;" fillcolor="#000000" filled="t" stroked="f" coordsize="197,15" o:gfxdata="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SF6Hr4A&#10;AADcAAAADwAAAAAAAAABACAAAAAiAAAAZHJzL2Rvd25yZXYueG1sUEsBAhQAFAAAAAgAh07iQDMv&#10;BZ47AAAAOQAAABAAAAAAAAAAAQAgAAAADQEAAGRycy9zaGFwZXhtbC54bWxQSwUGAAAAAAYABgBb&#10;AQAAtwMAAAAA&#10;" path="m10,0l0,5,10,14,14,5,10,0xm38,0l34,5,38,14,48,5,38,0xm67,0l62,5,67,14,77,5,67,0xm101,0l91,5,101,14,106,5,101,0xm130,0l120,5,130,14,134,5,130,0xm158,0l154,5,158,14,168,5,158,0xm187,0l182,5,187,14,197,5,187,0xe">
                  <v:fill on="t" focussize="0,0"/>
                  <v:stroke on="f"/>
                  <v:imagedata o:title=""/>
                  <o:lock v:ext="edit" aspectratio="f"/>
                </v:shape>
                <v:shape id="任意多边形 1284" o:spid="_x0000_s1026" o:spt="100" style="position:absolute;left:4891;top:596;height:15;width:197;" fillcolor="#000000" filled="t" stroked="f" coordsize="197,15" o:gfxdata="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jiar4A&#10;AADcAAAADwAAAAAAAAABACAAAAAiAAAAZHJzL2Rvd25yZXYueG1sUEsBAhQAFAAAAAgAh07iQDMv&#10;BZ47AAAAOQAAABAAAAAAAAAAAQAgAAAADQEAAGRycy9zaGFwZXhtbC54bWxQSwUGAAAAAAYABgBb&#10;AQAAtwMAAAAA&#10;" path="m10,0l0,5,10,14,15,5,10,0xm39,0l29,5,39,14,43,5,39,0xm67,0l63,5,67,14,77,5,67,0xm96,0l91,5,96,14,106,5,96,0xm130,0l120,5,130,14,135,5,130,0xm159,0l149,5,159,14,163,5,159,0xm187,0l183,5,187,14,197,5,187,0xe">
                  <v:fill on="t" focussize="0,0"/>
                  <v:stroke on="f"/>
                  <v:imagedata o:title=""/>
                  <o:lock v:ext="edit" aspectratio="f"/>
                </v:shape>
                <v:shape id="任意多边形 1285" o:spid="_x0000_s1026" o:spt="100" style="position:absolute;left:5102;top:596;height:15;width:197;" fillcolor="#000000" filled="t" stroked="f" coordsize="197,15" o:gfxdata="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RH8b4A&#10;AADcAAAADwAAAAAAAAABACAAAAAiAAAAZHJzL2Rvd25yZXYueG1sUEsBAhQAFAAAAAgAh07iQDMv&#10;BZ47AAAAOQAAABAAAAAAAAAAAQAgAAAADQEAAGRycy9zaGFwZXhtbC54bWxQSwUGAAAAAAYABgBb&#10;AQAAtwMAAAAA&#10;" path="m5,0l0,5,5,14,15,5,5,0xm39,0l29,5,39,14,44,5,39,0xm68,0l58,5,68,14,77,5,68,0xm96,0l92,5,96,14,106,5,96,0xm125,0l120,5,125,14,135,5,125,0xm159,0l149,5,159,14,164,5,159,0xm188,0l178,5,188,14,197,5,188,0xe">
                  <v:fill on="t" focussize="0,0"/>
                  <v:stroke on="f"/>
                  <v:imagedata o:title=""/>
                  <o:lock v:ext="edit" aspectratio="f"/>
                </v:shape>
                <v:shape id="任意多边形 1286" o:spid="_x0000_s1026" o:spt="100" style="position:absolute;left:5313;top:596;height:15;width:192;" fillcolor="#000000" filled="t" stroked="f" coordsize="192,15" o:gfxdata="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fDKq8AAAA&#10;3AAAAA8AAAAAAAAAAQAgAAAAIgAAAGRycy9kb3ducmV2LnhtbFBLAQIUABQAAAAIAIdO4kAzLwWe&#10;OwAAADkAAAAQAAAAAAAAAAEAIAAAAAsBAABkcnMvc2hhcGV4bWwueG1sUEsFBgAAAAAGAAYAWwEA&#10;ALUDAAAAAA==&#10;" path="m4,0l0,5,4,14,14,5,4,0xm33,0l28,5,33,14,43,5,33,0xm67,0l57,5,67,14,72,5,67,0xm96,0l86,5,96,14,105,5,96,0xm124,0l120,5,124,14,134,5,124,0xm153,0l148,5,153,14,163,5,153,0xm187,0l177,5,187,14,192,5,187,0xe">
                  <v:fill on="t" focussize="0,0"/>
                  <v:stroke on="f"/>
                  <v:imagedata o:title=""/>
                  <o:lock v:ext="edit" aspectratio="f"/>
                </v:shape>
                <v:shape id="任意多边形 1287" o:spid="_x0000_s1026" o:spt="100" style="position:absolute;left:5520;top:596;height:15;width:197;" fillcolor="#000000" filled="t" stroked="f" coordsize="197,15" o:gfxdata="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p8Hb4A&#10;AADcAAAADwAAAAAAAAABACAAAAAiAAAAZHJzL2Rvd25yZXYueG1sUEsBAhQAFAAAAAgAh07iQDMv&#10;BZ47AAAAOQAAABAAAAAAAAAAAQAgAAAADQEAAGRycy9zaGFwZXhtbC54bWxQSwUGAAAAAAYABgBb&#10;AQAAtwMAAAAA&#10;" path="m10,0l0,5,10,14,19,5,10,0xm38,0l34,5,38,14,48,5,38,0xm67,0l62,5,67,14,77,5,67,0xm101,0l91,5,101,14,106,5,101,0xm130,0l120,5,130,14,139,5,130,0xm158,0l154,5,158,14,168,5,158,0xm187,0l182,5,187,14,197,5,187,0xe">
                  <v:fill on="t" focussize="0,0"/>
                  <v:stroke on="f"/>
                  <v:imagedata o:title=""/>
                  <o:lock v:ext="edit" aspectratio="f"/>
                </v:shape>
                <v:shape id="任意多边形 1288" o:spid="_x0000_s1026" o:spt="100" style="position:absolute;left:5731;top:596;height:15;width:197;" fillcolor="#000000" filled="t" stroked="f" coordsize="197,15" o:gfxdata="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4Xo&#10;b8EAAADcAAAADwAAAAAAAAABACAAAAAiAAAAZHJzL2Rvd25yZXYueG1sUEsBAhQAFAAAAAgAh07i&#10;QDMvBZ47AAAAOQAAABAAAAAAAAAAAQAgAAAAEAEAAGRycy9zaGFwZXhtbC54bWxQSwUGAAAAAAYA&#10;BgBbAQAAugMAAAAA&#10;" path="m10,0l0,5,10,14,15,5,10,0xm39,0l29,5,39,14,48,5,39,0xm67,0l63,5,67,14,77,5,67,0xm101,0l91,5,101,14,106,5,101,0xm130,0l120,5,130,14,135,5,130,0xm159,0l149,5,159,14,168,5,159,0xm187,0l183,5,187,14,197,5,187,0xe">
                  <v:fill on="t" focussize="0,0"/>
                  <v:stroke on="f"/>
                  <v:imagedata o:title=""/>
                  <o:lock v:ext="edit" aspectratio="f"/>
                </v:shape>
                <v:shape id="任意多边形 1289" o:spid="_x0000_s1026" o:spt="100" style="position:absolute;left:5942;top:596;height:15;width:255;" fillcolor="#000000" filled="t" stroked="f" coordsize="255,15" o:gfxdata="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J8O74A&#10;AADcAAAADwAAAAAAAAABACAAAAAiAAAAZHJzL2Rvd25yZXYueG1sUEsBAhQAFAAAAAgAh07iQDMv&#10;BZ47AAAAOQAAABAAAAAAAAAAAQAgAAAADQEAAGRycy9zaGFwZXhtbC54bWxQSwUGAAAAAAYABgBb&#10;AQAAtwMAAAAA&#10;" path="m10,0l0,5,10,14,15,5,10,0xm39,0l29,5,39,14,44,5,39,0xm68,0l58,5,68,14,77,5,68,0xm96,0l92,5,96,14,106,5,96,0xm130,0l120,5,130,14,135,5,130,0xm159,0l149,5,159,14,164,5,159,0xm188,0l178,5,188,14,197,5,188,0xm216,0l212,5,216,14,226,5,216,0xm250,0l240,5,250,14,255,5,250,0xe">
                  <v:fill on="t" focussize="0,0"/>
                  <v:stroke on="f"/>
                  <v:imagedata o:title=""/>
                  <o:lock v:ext="edit" aspectratio="f"/>
                </v:shape>
                <v:shape id="任意多边形 1290" o:spid="_x0000_s1026" o:spt="100" style="position:absolute;left:1636;top:116;height:212;width:4172;" filled="f" stroked="t" coordsize="4172,212" o:gfxdata="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yxXS8AAAA&#10;3AAAAA8AAAAAAAAAAQAgAAAAIgAAAGRycy9kb3ducmV2LnhtbFBLAQIUABQAAAAIAIdO4kAzLwWe&#10;OwAAADkAAAAQAAAAAAAAAAEAIAAAAAsBAABkcnMvc2hhcGV4bWwueG1sUEsFBgAAAAAGAAYAWwEA&#10;ALUDAAAAAA==&#10;" path="m0,0l51,53,110,74,187,91,278,102,379,106,1704,106,1805,109,1896,120,1973,137,2032,158,2083,211,2097,183,2196,137,2274,120,2365,109,2467,106,3792,106,3892,102,3982,91,4059,74,4119,53,4157,28,4171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文本框 1291" o:spid="_x0000_s1026" o:spt="202" type="#_x0000_t202" style="position:absolute;left:1629;top:108;height:502;width:4630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119"/>
                          <w:ind w:left="1538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计算 CRC 校验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rPr>
          <w:sz w:val="5"/>
        </w:rPr>
        <w:sectPr>
          <w:headerReference r:id="rId26" w:type="default"/>
          <w:pgSz w:w="8060" w:h="11900"/>
          <w:pgMar w:top="700" w:right="320" w:bottom="480" w:left="420" w:header="300" w:footer="272" w:gutter="0"/>
          <w:cols w:space="720" w:num="1"/>
        </w:sectPr>
      </w:pPr>
    </w:p>
    <w:p>
      <w:pPr>
        <w:pStyle w:val="8"/>
        <w:spacing w:before="12"/>
        <w:rPr>
          <w:sz w:val="14"/>
        </w:rPr>
      </w:pPr>
    </w:p>
    <w:p>
      <w:pPr>
        <w:pStyle w:val="8"/>
        <w:spacing w:before="76"/>
        <w:ind w:left="146"/>
      </w:pPr>
      <w:r>
        <w:t>主机写命令帧</w:t>
      </w:r>
    </w:p>
    <w:p>
      <w:pPr>
        <w:tabs>
          <w:tab w:val="left" w:pos="955"/>
          <w:tab w:val="left" w:pos="1905"/>
          <w:tab w:val="left" w:pos="2927"/>
          <w:tab w:val="left" w:pos="4099"/>
          <w:tab w:val="left" w:pos="5193"/>
        </w:tabs>
        <w:spacing w:before="110"/>
        <w:ind w:right="696"/>
        <w:jc w:val="center"/>
        <w:rPr>
          <w:rFonts w:ascii="Calibri" w:eastAsia="Calibri"/>
          <w:sz w:val="15"/>
          <w:lang w:val="en-US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ragraph">
                  <wp:posOffset>259080</wp:posOffset>
                </wp:positionV>
                <wp:extent cx="4112895" cy="402590"/>
                <wp:effectExtent l="0" t="0" r="0" b="0"/>
                <wp:wrapNone/>
                <wp:docPr id="961" name="组合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895" cy="402590"/>
                          <a:chOff x="812" y="409"/>
                          <a:chExt cx="6477" cy="634"/>
                        </a:xfrm>
                      </wpg:grpSpPr>
                      <pic:pic xmlns:pic="http://schemas.openxmlformats.org/drawingml/2006/picture">
                        <pic:nvPicPr>
                          <pic:cNvPr id="956" name="图片 1293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812" y="605"/>
                            <a:ext cx="834" cy="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57" name="任意多边形 1294"/>
                        <wps:cNvSpPr/>
                        <wps:spPr>
                          <a:xfrm>
                            <a:off x="830" y="416"/>
                            <a:ext cx="5002" cy="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" h="164">
                                <a:moveTo>
                                  <a:pt x="768" y="163"/>
                                </a:moveTo>
                                <a:lnTo>
                                  <a:pt x="763" y="137"/>
                                </a:lnTo>
                                <a:lnTo>
                                  <a:pt x="749" y="115"/>
                                </a:lnTo>
                                <a:lnTo>
                                  <a:pt x="728" y="101"/>
                                </a:lnTo>
                                <a:lnTo>
                                  <a:pt x="701" y="96"/>
                                </a:lnTo>
                                <a:lnTo>
                                  <a:pt x="447" y="96"/>
                                </a:lnTo>
                                <a:lnTo>
                                  <a:pt x="423" y="91"/>
                                </a:lnTo>
                                <a:lnTo>
                                  <a:pt x="403" y="77"/>
                                </a:lnTo>
                                <a:lnTo>
                                  <a:pt x="389" y="58"/>
                                </a:lnTo>
                                <a:lnTo>
                                  <a:pt x="384" y="34"/>
                                </a:lnTo>
                                <a:lnTo>
                                  <a:pt x="379" y="58"/>
                                </a:lnTo>
                                <a:lnTo>
                                  <a:pt x="366" y="77"/>
                                </a:lnTo>
                                <a:lnTo>
                                  <a:pt x="346" y="91"/>
                                </a:lnTo>
                                <a:lnTo>
                                  <a:pt x="322" y="96"/>
                                </a:lnTo>
                                <a:lnTo>
                                  <a:pt x="68" y="96"/>
                                </a:lnTo>
                                <a:lnTo>
                                  <a:pt x="41" y="101"/>
                                </a:lnTo>
                                <a:lnTo>
                                  <a:pt x="20" y="115"/>
                                </a:lnTo>
                                <a:lnTo>
                                  <a:pt x="5" y="137"/>
                                </a:lnTo>
                                <a:lnTo>
                                  <a:pt x="0" y="163"/>
                                </a:lnTo>
                                <a:moveTo>
                                  <a:pt x="1565" y="149"/>
                                </a:moveTo>
                                <a:lnTo>
                                  <a:pt x="1560" y="126"/>
                                </a:lnTo>
                                <a:lnTo>
                                  <a:pt x="1547" y="107"/>
                                </a:lnTo>
                                <a:lnTo>
                                  <a:pt x="1527" y="95"/>
                                </a:lnTo>
                                <a:lnTo>
                                  <a:pt x="1503" y="91"/>
                                </a:lnTo>
                                <a:lnTo>
                                  <a:pt x="1239" y="91"/>
                                </a:lnTo>
                                <a:lnTo>
                                  <a:pt x="1215" y="86"/>
                                </a:lnTo>
                                <a:lnTo>
                                  <a:pt x="1195" y="73"/>
                                </a:lnTo>
                                <a:lnTo>
                                  <a:pt x="1181" y="55"/>
                                </a:lnTo>
                                <a:lnTo>
                                  <a:pt x="1176" y="34"/>
                                </a:lnTo>
                                <a:lnTo>
                                  <a:pt x="1171" y="55"/>
                                </a:lnTo>
                                <a:lnTo>
                                  <a:pt x="1157" y="73"/>
                                </a:lnTo>
                                <a:lnTo>
                                  <a:pt x="1136" y="86"/>
                                </a:lnTo>
                                <a:lnTo>
                                  <a:pt x="1109" y="91"/>
                                </a:lnTo>
                                <a:lnTo>
                                  <a:pt x="850" y="91"/>
                                </a:lnTo>
                                <a:lnTo>
                                  <a:pt x="823" y="95"/>
                                </a:lnTo>
                                <a:lnTo>
                                  <a:pt x="802" y="107"/>
                                </a:lnTo>
                                <a:lnTo>
                                  <a:pt x="788" y="126"/>
                                </a:lnTo>
                                <a:lnTo>
                                  <a:pt x="783" y="149"/>
                                </a:lnTo>
                                <a:moveTo>
                                  <a:pt x="2544" y="158"/>
                                </a:moveTo>
                                <a:lnTo>
                                  <a:pt x="2538" y="128"/>
                                </a:lnTo>
                                <a:lnTo>
                                  <a:pt x="2520" y="104"/>
                                </a:lnTo>
                                <a:lnTo>
                                  <a:pt x="2494" y="88"/>
                                </a:lnTo>
                                <a:lnTo>
                                  <a:pt x="2463" y="82"/>
                                </a:lnTo>
                                <a:lnTo>
                                  <a:pt x="2151" y="82"/>
                                </a:lnTo>
                                <a:lnTo>
                                  <a:pt x="2121" y="76"/>
                                </a:lnTo>
                                <a:lnTo>
                                  <a:pt x="2096" y="59"/>
                                </a:lnTo>
                                <a:lnTo>
                                  <a:pt x="2080" y="33"/>
                                </a:lnTo>
                                <a:lnTo>
                                  <a:pt x="2074" y="0"/>
                                </a:lnTo>
                                <a:lnTo>
                                  <a:pt x="2067" y="33"/>
                                </a:lnTo>
                                <a:lnTo>
                                  <a:pt x="2049" y="59"/>
                                </a:lnTo>
                                <a:lnTo>
                                  <a:pt x="2023" y="76"/>
                                </a:lnTo>
                                <a:lnTo>
                                  <a:pt x="1992" y="82"/>
                                </a:lnTo>
                                <a:lnTo>
                                  <a:pt x="1680" y="82"/>
                                </a:lnTo>
                                <a:lnTo>
                                  <a:pt x="1650" y="88"/>
                                </a:lnTo>
                                <a:lnTo>
                                  <a:pt x="1626" y="104"/>
                                </a:lnTo>
                                <a:lnTo>
                                  <a:pt x="1610" y="128"/>
                                </a:lnTo>
                                <a:lnTo>
                                  <a:pt x="1604" y="158"/>
                                </a:lnTo>
                                <a:moveTo>
                                  <a:pt x="3716" y="158"/>
                                </a:moveTo>
                                <a:lnTo>
                                  <a:pt x="3709" y="128"/>
                                </a:lnTo>
                                <a:lnTo>
                                  <a:pt x="3690" y="104"/>
                                </a:lnTo>
                                <a:lnTo>
                                  <a:pt x="3661" y="88"/>
                                </a:lnTo>
                                <a:lnTo>
                                  <a:pt x="3624" y="82"/>
                                </a:lnTo>
                                <a:lnTo>
                                  <a:pt x="3245" y="82"/>
                                </a:lnTo>
                                <a:lnTo>
                                  <a:pt x="3208" y="76"/>
                                </a:lnTo>
                                <a:lnTo>
                                  <a:pt x="3177" y="60"/>
                                </a:lnTo>
                                <a:lnTo>
                                  <a:pt x="3157" y="37"/>
                                </a:lnTo>
                                <a:lnTo>
                                  <a:pt x="3149" y="10"/>
                                </a:lnTo>
                                <a:lnTo>
                                  <a:pt x="3142" y="37"/>
                                </a:lnTo>
                                <a:lnTo>
                                  <a:pt x="3121" y="60"/>
                                </a:lnTo>
                                <a:lnTo>
                                  <a:pt x="3090" y="76"/>
                                </a:lnTo>
                                <a:lnTo>
                                  <a:pt x="3053" y="82"/>
                                </a:lnTo>
                                <a:lnTo>
                                  <a:pt x="2674" y="82"/>
                                </a:lnTo>
                                <a:lnTo>
                                  <a:pt x="2637" y="88"/>
                                </a:lnTo>
                                <a:lnTo>
                                  <a:pt x="2606" y="104"/>
                                </a:lnTo>
                                <a:lnTo>
                                  <a:pt x="2586" y="128"/>
                                </a:lnTo>
                                <a:lnTo>
                                  <a:pt x="2578" y="158"/>
                                </a:lnTo>
                                <a:moveTo>
                                  <a:pt x="5002" y="158"/>
                                </a:moveTo>
                                <a:lnTo>
                                  <a:pt x="4994" y="131"/>
                                </a:lnTo>
                                <a:lnTo>
                                  <a:pt x="4971" y="108"/>
                                </a:lnTo>
                                <a:lnTo>
                                  <a:pt x="4937" y="92"/>
                                </a:lnTo>
                                <a:lnTo>
                                  <a:pt x="4896" y="86"/>
                                </a:lnTo>
                                <a:lnTo>
                                  <a:pt x="4474" y="86"/>
                                </a:lnTo>
                                <a:lnTo>
                                  <a:pt x="4433" y="80"/>
                                </a:lnTo>
                                <a:lnTo>
                                  <a:pt x="4400" y="64"/>
                                </a:lnTo>
                                <a:lnTo>
                                  <a:pt x="4377" y="40"/>
                                </a:lnTo>
                                <a:lnTo>
                                  <a:pt x="4368" y="10"/>
                                </a:lnTo>
                                <a:lnTo>
                                  <a:pt x="4360" y="40"/>
                                </a:lnTo>
                                <a:lnTo>
                                  <a:pt x="4337" y="64"/>
                                </a:lnTo>
                                <a:lnTo>
                                  <a:pt x="4304" y="80"/>
                                </a:lnTo>
                                <a:lnTo>
                                  <a:pt x="4263" y="86"/>
                                </a:lnTo>
                                <a:lnTo>
                                  <a:pt x="3845" y="86"/>
                                </a:lnTo>
                                <a:lnTo>
                                  <a:pt x="3802" y="92"/>
                                </a:lnTo>
                                <a:lnTo>
                                  <a:pt x="3769" y="108"/>
                                </a:lnTo>
                                <a:lnTo>
                                  <a:pt x="3747" y="131"/>
                                </a:lnTo>
                                <a:lnTo>
                                  <a:pt x="3740" y="158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58" name="图片 1295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6615" y="605"/>
                            <a:ext cx="674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59" name="任意多边形 1296"/>
                        <wps:cNvSpPr/>
                        <wps:spPr>
                          <a:xfrm>
                            <a:off x="5865" y="435"/>
                            <a:ext cx="730" cy="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" h="149">
                                <a:moveTo>
                                  <a:pt x="729" y="149"/>
                                </a:moveTo>
                                <a:lnTo>
                                  <a:pt x="724" y="122"/>
                                </a:lnTo>
                                <a:lnTo>
                                  <a:pt x="711" y="99"/>
                                </a:lnTo>
                                <a:lnTo>
                                  <a:pt x="691" y="83"/>
                                </a:lnTo>
                                <a:lnTo>
                                  <a:pt x="667" y="77"/>
                                </a:lnTo>
                                <a:lnTo>
                                  <a:pt x="422" y="77"/>
                                </a:lnTo>
                                <a:lnTo>
                                  <a:pt x="399" y="71"/>
                                </a:lnTo>
                                <a:lnTo>
                                  <a:pt x="381" y="55"/>
                                </a:lnTo>
                                <a:lnTo>
                                  <a:pt x="369" y="30"/>
                                </a:lnTo>
                                <a:lnTo>
                                  <a:pt x="364" y="0"/>
                                </a:lnTo>
                                <a:lnTo>
                                  <a:pt x="359" y="30"/>
                                </a:lnTo>
                                <a:lnTo>
                                  <a:pt x="346" y="55"/>
                                </a:lnTo>
                                <a:lnTo>
                                  <a:pt x="326" y="71"/>
                                </a:lnTo>
                                <a:lnTo>
                                  <a:pt x="302" y="77"/>
                                </a:lnTo>
                                <a:lnTo>
                                  <a:pt x="57" y="77"/>
                                </a:lnTo>
                                <a:lnTo>
                                  <a:pt x="34" y="83"/>
                                </a:lnTo>
                                <a:lnTo>
                                  <a:pt x="16" y="99"/>
                                </a:lnTo>
                                <a:lnTo>
                                  <a:pt x="4" y="122"/>
                                </a:ln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0" name="文本框 1297"/>
                        <wps:cNvSpPr txBox="1"/>
                        <wps:spPr>
                          <a:xfrm>
                            <a:off x="6873" y="750"/>
                            <a:ext cx="286" cy="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92" o:spid="_x0000_s1026" o:spt="203" style="position:absolute;left:0pt;margin-left:40.6pt;margin-top:20.4pt;height:31.7pt;width:323.85pt;mso-position-horizontal-relative:page;z-index:-251658240;mso-width-relative:page;mso-height-relative:page;" coordorigin="812,409" coordsize="6477,634" o:gfxdata="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">
                <o:lock v:ext="edit" aspectratio="f"/>
                <v:shape id="图片 1293" o:spid="_x0000_s1026" o:spt="75" type="#_x0000_t75" style="position:absolute;left:812;top:605;height:9;width:834;" filled="f" o:preferrelative="t" stroked="f" coordsize="21600,21600" o:gfxdata="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huU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2" o:title=""/>
                  <o:lock v:ext="edit" aspectratio="t"/>
                </v:shape>
                <v:shape id="任意多边形 1294" o:spid="_x0000_s1026" o:spt="100" style="position:absolute;left:830;top:416;height:164;width:5002;" filled="f" stroked="t" coordsize="5002,164" o:gfxdata="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tXavvQAA&#10;ANwAAAAPAAAAAAAAAAEAIAAAACIAAABkcnMvZG93bnJldi54bWxQSwECFAAUAAAACACHTuJAMy8F&#10;njsAAAA5AAAAEAAAAAAAAAABACAAAAAMAQAAZHJzL3NoYXBleG1sLnhtbFBLBQYAAAAABgAGAFsB&#10;AAC2AwAAAAA=&#10;" path="m768,163l763,137,749,115,728,101,701,96,447,96,423,91,403,77,389,58,384,34,379,58,366,77,346,91,322,96,68,96,41,101,20,115,5,137,0,163m1565,149l1560,126,1547,107,1527,95,1503,91,1239,91,1215,86,1195,73,1181,55,1176,34,1171,55,1157,73,1136,86,1109,91,850,91,823,95,802,107,788,126,783,149m2544,158l2538,128,2520,104,2494,88,2463,82,2151,82,2121,76,2096,59,2080,33,2074,0,2067,33,2049,59,2023,76,1992,82,1680,82,1650,88,1626,104,1610,128,1604,158m3716,158l3709,128,3690,104,3661,88,3624,82,3245,82,3208,76,3177,60,3157,37,3149,10,3142,37,3121,60,3090,76,3053,82,2674,82,2637,88,2606,104,2586,128,2578,158m5002,158l4994,131,4971,108,4937,92,4896,86,4474,86,4433,80,4400,64,4377,40,4368,10,4360,40,4337,64,4304,80,4263,86,3845,86,3802,92,3769,108,3747,131,3740,158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295" o:spid="_x0000_s1026" o:spt="75" type="#_x0000_t75" style="position:absolute;left:6615;top:605;height:438;width:674;" filled="f" o:preferrelative="t" stroked="f" coordsize="21600,21600" o:gfxdata="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vdH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3" o:title=""/>
                  <o:lock v:ext="edit" aspectratio="t"/>
                </v:shape>
                <v:shape id="任意多边形 1296" o:spid="_x0000_s1026" o:spt="100" style="position:absolute;left:5865;top:435;height:149;width:730;" filled="f" stroked="t" coordsize="730,149" o:gfxdata="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j1svQAA&#10;ANwAAAAPAAAAAAAAAAEAIAAAACIAAABkcnMvZG93bnJldi54bWxQSwECFAAUAAAACACHTuJAMy8F&#10;njsAAAA5AAAAEAAAAAAAAAABACAAAAAMAQAAZHJzL3NoYXBleG1sLnhtbFBLBQYAAAAABgAGAFsB&#10;AAC2AwAAAAA=&#10;" path="m729,149l724,122,711,99,691,83,667,77,422,77,399,71,381,55,369,30,364,0,359,30,346,55,326,71,302,77,57,77,34,83,16,99,4,122,0,149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文本框 1297" o:spid="_x0000_s1026" o:spt="202" type="#_x0000_t202" style="position:absolute;left:6873;top:750;height:137;width:286;" filled="f" stroked="f" coordsize="21600,21600" o:gfxdata="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B6v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6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/>
          <w:sz w:val="13"/>
          <w:lang w:val="en-US"/>
        </w:rPr>
        <w:t>&gt;=3.5</w:t>
      </w:r>
      <w:r>
        <w:rPr>
          <w:rFonts w:ascii="Calibri" w:eastAsia="Calibri"/>
          <w:spacing w:val="3"/>
          <w:sz w:val="13"/>
          <w:lang w:val="en-US"/>
        </w:rPr>
        <w:t xml:space="preserve"> </w:t>
      </w:r>
      <w:r>
        <w:rPr>
          <w:sz w:val="13"/>
        </w:rPr>
        <w:t>字符</w:t>
      </w:r>
      <w:r>
        <w:rPr>
          <w:sz w:val="13"/>
          <w:lang w:val="en-US"/>
        </w:rPr>
        <w:tab/>
      </w:r>
      <w:r>
        <w:rPr>
          <w:rFonts w:ascii="Calibri" w:eastAsia="Calibri"/>
          <w:sz w:val="15"/>
          <w:lang w:val="en-US"/>
        </w:rPr>
        <w:t>1Byte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1Byte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</w:p>
    <w:p>
      <w:pPr>
        <w:pStyle w:val="8"/>
        <w:spacing w:before="6" w:after="1"/>
        <w:rPr>
          <w:rFonts w:ascii="Calibri"/>
          <w:sz w:val="25"/>
          <w:lang w:val="en-US"/>
        </w:rPr>
      </w:pPr>
    </w:p>
    <w:tbl>
      <w:tblPr>
        <w:tblStyle w:val="15"/>
        <w:tblW w:w="5827" w:type="dxa"/>
        <w:tblInd w:w="395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9"/>
        <w:gridCol w:w="796"/>
        <w:gridCol w:w="974"/>
        <w:gridCol w:w="1178"/>
        <w:gridCol w:w="1264"/>
        <w:gridCol w:w="806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809" w:type="dxa"/>
            <w:tcBorders>
              <w:left w:val="nil"/>
              <w:right w:val="single" w:color="000000" w:sz="2" w:space="0"/>
            </w:tcBorders>
          </w:tcPr>
          <w:p>
            <w:pPr>
              <w:pStyle w:val="19"/>
              <w:spacing w:before="107"/>
              <w:ind w:left="128"/>
              <w:rPr>
                <w:sz w:val="15"/>
              </w:rPr>
            </w:pPr>
            <w:r>
              <w:rPr>
                <w:sz w:val="15"/>
              </w:rPr>
              <w:t>帧头</w:t>
            </w:r>
          </w:p>
          <w:p>
            <w:pPr>
              <w:pStyle w:val="19"/>
              <w:spacing w:before="11"/>
              <w:rPr>
                <w:rFonts w:ascii="Calibri"/>
                <w:sz w:val="9"/>
              </w:rPr>
            </w:pPr>
          </w:p>
          <w:p>
            <w:pPr>
              <w:pStyle w:val="19"/>
              <w:spacing w:line="20" w:lineRule="exact"/>
              <w:ind w:left="4" w:right="-72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  <w:lang w:val="en-US" w:bidi="ar-SA"/>
              </w:rPr>
              <w:drawing>
                <wp:inline distT="0" distB="0" distL="0" distR="0">
                  <wp:extent cx="528955" cy="5080"/>
                  <wp:effectExtent l="0" t="0" r="0" b="0"/>
                  <wp:docPr id="12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399.png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89" cy="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123"/>
              <w:ind w:left="123"/>
              <w:rPr>
                <w:sz w:val="13"/>
              </w:rPr>
            </w:pPr>
            <w:r>
              <w:rPr>
                <w:w w:val="105"/>
                <w:sz w:val="13"/>
              </w:rPr>
              <w:t>从机地址</w:t>
            </w:r>
          </w:p>
        </w:tc>
        <w:tc>
          <w:tcPr>
            <w:tcW w:w="9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89"/>
              <w:ind w:left="206" w:right="17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写命令码</w:t>
            </w:r>
          </w:p>
          <w:p>
            <w:pPr>
              <w:pStyle w:val="19"/>
              <w:spacing w:before="5" w:line="137" w:lineRule="exact"/>
              <w:ind w:left="200" w:right="177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0×06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75"/>
              <w:ind w:left="241" w:right="20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功能码地址</w:t>
            </w:r>
          </w:p>
          <w:p>
            <w:pPr>
              <w:pStyle w:val="19"/>
              <w:spacing w:before="16" w:line="141" w:lineRule="exact"/>
              <w:ind w:left="241" w:right="20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H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/>
                <w:w w:val="105"/>
                <w:sz w:val="13"/>
              </w:rPr>
              <w:t>L</w:t>
            </w:r>
          </w:p>
        </w:tc>
        <w:tc>
          <w:tcPr>
            <w:tcW w:w="12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55"/>
              <w:ind w:left="167" w:right="23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功能码设置值</w:t>
            </w:r>
          </w:p>
          <w:p>
            <w:pPr>
              <w:pStyle w:val="19"/>
              <w:spacing w:before="16" w:line="161" w:lineRule="exact"/>
              <w:ind w:left="157" w:right="23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H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/>
                <w:w w:val="105"/>
                <w:sz w:val="13"/>
              </w:rPr>
              <w:t>L</w:t>
            </w:r>
          </w:p>
        </w:tc>
        <w:tc>
          <w:tcPr>
            <w:tcW w:w="80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9"/>
              <w:spacing w:before="42" w:line="180" w:lineRule="atLeast"/>
              <w:ind w:left="293" w:right="41" w:hanging="106"/>
              <w:rPr>
                <w:rFonts w:ascii="Times New Roman" w:hAnsi="Times New Roman" w:eastAsia="Times New Roman"/>
                <w:sz w:val="13"/>
              </w:rPr>
            </w:pPr>
            <w:r>
              <w:rPr>
                <w:rFonts w:ascii="Times New Roman" w:hAnsi="Times New Roman" w:eastAsia="Times New Roman"/>
                <w:w w:val="105"/>
                <w:sz w:val="13"/>
              </w:rPr>
              <w:t>CRC</w:t>
            </w:r>
            <w:r>
              <w:rPr>
                <w:w w:val="105"/>
                <w:sz w:val="13"/>
              </w:rPr>
              <w:t>校验</w:t>
            </w:r>
            <w:r>
              <w:rPr>
                <w:rFonts w:ascii="Times New Roman" w:hAnsi="Times New Roman" w:eastAsia="Times New Roman"/>
                <w:w w:val="105"/>
                <w:sz w:val="13"/>
              </w:rPr>
              <w:t>L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 w:eastAsia="Times New Roman"/>
                <w:w w:val="105"/>
                <w:sz w:val="13"/>
              </w:rPr>
              <w:t>H</w:t>
            </w:r>
          </w:p>
        </w:tc>
      </w:tr>
    </w:tbl>
    <w:p>
      <w:pPr>
        <w:pStyle w:val="8"/>
        <w:spacing w:before="7"/>
        <w:rPr>
          <w:rFonts w:ascii="Calibri"/>
          <w:sz w:val="6"/>
        </w:rPr>
      </w:pPr>
    </w:p>
    <w:p>
      <w:pPr>
        <w:pStyle w:val="8"/>
        <w:ind w:left="1208"/>
        <w:rPr>
          <w:rFonts w:ascii="Calibri"/>
          <w:sz w:val="20"/>
        </w:rPr>
      </w:pPr>
      <w:r>
        <w:rPr>
          <w:rFonts w:ascii="Calibri"/>
          <w:sz w:val="20"/>
          <w:lang w:val="en-US" w:bidi="ar-SA"/>
        </w:rPr>
        <mc:AlternateContent>
          <mc:Choice Requires="wpg">
            <w:drawing>
              <wp:inline distT="0" distB="0" distL="114300" distR="114300">
                <wp:extent cx="2658110" cy="182880"/>
                <wp:effectExtent l="0" t="0" r="0" b="0"/>
                <wp:docPr id="564" name="组合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10" cy="182880"/>
                          <a:chOff x="0" y="0"/>
                          <a:chExt cx="4186" cy="288"/>
                        </a:xfrm>
                      </wpg:grpSpPr>
                      <wps:wsp>
                        <wps:cNvPr id="563" name="任意多边形 1299"/>
                        <wps:cNvSpPr/>
                        <wps:spPr>
                          <a:xfrm>
                            <a:off x="7" y="7"/>
                            <a:ext cx="4172" cy="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" h="274">
                                <a:moveTo>
                                  <a:pt x="0" y="0"/>
                                </a:moveTo>
                                <a:lnTo>
                                  <a:pt x="52" y="67"/>
                                </a:lnTo>
                                <a:lnTo>
                                  <a:pt x="111" y="94"/>
                                </a:lnTo>
                                <a:lnTo>
                                  <a:pt x="187" y="116"/>
                                </a:lnTo>
                                <a:lnTo>
                                  <a:pt x="278" y="130"/>
                                </a:lnTo>
                                <a:lnTo>
                                  <a:pt x="379" y="135"/>
                                </a:lnTo>
                                <a:lnTo>
                                  <a:pt x="1704" y="135"/>
                                </a:lnTo>
                                <a:lnTo>
                                  <a:pt x="1806" y="140"/>
                                </a:lnTo>
                                <a:lnTo>
                                  <a:pt x="1896" y="154"/>
                                </a:lnTo>
                                <a:lnTo>
                                  <a:pt x="1973" y="175"/>
                                </a:lnTo>
                                <a:lnTo>
                                  <a:pt x="2032" y="204"/>
                                </a:lnTo>
                                <a:lnTo>
                                  <a:pt x="2083" y="274"/>
                                </a:lnTo>
                                <a:lnTo>
                                  <a:pt x="2097" y="237"/>
                                </a:lnTo>
                                <a:lnTo>
                                  <a:pt x="2196" y="175"/>
                                </a:lnTo>
                                <a:lnTo>
                                  <a:pt x="2274" y="154"/>
                                </a:lnTo>
                                <a:lnTo>
                                  <a:pt x="2366" y="140"/>
                                </a:lnTo>
                                <a:lnTo>
                                  <a:pt x="2467" y="135"/>
                                </a:lnTo>
                                <a:lnTo>
                                  <a:pt x="3792" y="135"/>
                                </a:lnTo>
                                <a:lnTo>
                                  <a:pt x="3892" y="130"/>
                                </a:lnTo>
                                <a:lnTo>
                                  <a:pt x="3982" y="116"/>
                                </a:lnTo>
                                <a:lnTo>
                                  <a:pt x="4059" y="94"/>
                                </a:lnTo>
                                <a:lnTo>
                                  <a:pt x="4119" y="67"/>
                                </a:lnTo>
                                <a:lnTo>
                                  <a:pt x="4158" y="35"/>
                                </a:lnTo>
                                <a:lnTo>
                                  <a:pt x="4171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298" o:spid="_x0000_s1026" o:spt="203" style="height:14.4pt;width:209.3pt;" coordsize="4186,288" o:gfxdata="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6gql9NYAAAAEAQAADwAAAAAAAAABACAAAAAiAAAAZHJzL2Rvd25yZXYueG1sUEsBAhQA&#10;FAAAAAgAh07iQBBO3mxKAwAACgkAAA4AAAAAAAAAAQAgAAAAJQEAAGRycy9lMm9Eb2MueG1sUEsF&#10;BgAAAAAGAAYAWQEAAOEGAAAAAA==&#10;">
                <o:lock v:ext="edit" aspectratio="f"/>
                <v:shape id="任意多边形 1299" o:spid="_x0000_s1026" o:spt="100" style="position:absolute;left:7;top:7;height:274;width:4172;" filled="f" stroked="t" coordsize="4172,274" o:gfxdata="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u3Ly8AAAA&#10;3AAAAA8AAAAAAAAAAQAgAAAAIgAAAGRycy9kb3ducmV2LnhtbFBLAQIUABQAAAAIAIdO4kAzLwWe&#10;OwAAADkAAAAQAAAAAAAAAAEAIAAAAAsBAABkcnMvc2hhcGV4bWwueG1sUEsFBgAAAAAGAAYAWwEA&#10;ALUDAAAAAA==&#10;" path="m0,0l52,67,111,94,187,116,278,130,379,135,1704,135,1806,140,1896,154,1973,175,2032,204,2083,274,2097,237,2196,175,2274,154,2366,140,2467,135,3792,135,3892,130,3982,116,4059,94,4119,67,4158,35,4171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ind w:left="632" w:right="1255"/>
        <w:jc w:val="center"/>
        <w:rPr>
          <w:sz w:val="15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2846705</wp:posOffset>
                </wp:positionH>
                <wp:positionV relativeFrom="paragraph">
                  <wp:posOffset>-118110</wp:posOffset>
                </wp:positionV>
                <wp:extent cx="1210310" cy="243840"/>
                <wp:effectExtent l="0" t="0" r="0" b="0"/>
                <wp:wrapNone/>
                <wp:docPr id="962" name="任意多边形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243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6" h="384">
                              <a:moveTo>
                                <a:pt x="15" y="374"/>
                              </a:moveTo>
                              <a:lnTo>
                                <a:pt x="5" y="370"/>
                              </a:lnTo>
                              <a:lnTo>
                                <a:pt x="0" y="374"/>
                              </a:lnTo>
                              <a:lnTo>
                                <a:pt x="5" y="384"/>
                              </a:lnTo>
                              <a:lnTo>
                                <a:pt x="15" y="374"/>
                              </a:lnTo>
                              <a:moveTo>
                                <a:pt x="43" y="374"/>
                              </a:moveTo>
                              <a:lnTo>
                                <a:pt x="39" y="370"/>
                              </a:lnTo>
                              <a:lnTo>
                                <a:pt x="29" y="374"/>
                              </a:lnTo>
                              <a:lnTo>
                                <a:pt x="39" y="384"/>
                              </a:lnTo>
                              <a:lnTo>
                                <a:pt x="43" y="374"/>
                              </a:lnTo>
                              <a:moveTo>
                                <a:pt x="72" y="374"/>
                              </a:moveTo>
                              <a:lnTo>
                                <a:pt x="67" y="370"/>
                              </a:lnTo>
                              <a:lnTo>
                                <a:pt x="58" y="374"/>
                              </a:lnTo>
                              <a:lnTo>
                                <a:pt x="67" y="384"/>
                              </a:lnTo>
                              <a:lnTo>
                                <a:pt x="72" y="374"/>
                              </a:lnTo>
                              <a:moveTo>
                                <a:pt x="106" y="374"/>
                              </a:moveTo>
                              <a:lnTo>
                                <a:pt x="96" y="370"/>
                              </a:lnTo>
                              <a:lnTo>
                                <a:pt x="91" y="374"/>
                              </a:lnTo>
                              <a:lnTo>
                                <a:pt x="96" y="384"/>
                              </a:lnTo>
                              <a:lnTo>
                                <a:pt x="106" y="374"/>
                              </a:lnTo>
                              <a:moveTo>
                                <a:pt x="135" y="374"/>
                              </a:moveTo>
                              <a:lnTo>
                                <a:pt x="125" y="370"/>
                              </a:lnTo>
                              <a:lnTo>
                                <a:pt x="120" y="374"/>
                              </a:lnTo>
                              <a:lnTo>
                                <a:pt x="125" y="384"/>
                              </a:lnTo>
                              <a:lnTo>
                                <a:pt x="135" y="374"/>
                              </a:lnTo>
                              <a:moveTo>
                                <a:pt x="163" y="374"/>
                              </a:moveTo>
                              <a:lnTo>
                                <a:pt x="159" y="370"/>
                              </a:lnTo>
                              <a:lnTo>
                                <a:pt x="149" y="374"/>
                              </a:lnTo>
                              <a:lnTo>
                                <a:pt x="159" y="384"/>
                              </a:lnTo>
                              <a:lnTo>
                                <a:pt x="163" y="374"/>
                              </a:lnTo>
                              <a:moveTo>
                                <a:pt x="192" y="374"/>
                              </a:moveTo>
                              <a:lnTo>
                                <a:pt x="187" y="370"/>
                              </a:lnTo>
                              <a:lnTo>
                                <a:pt x="178" y="374"/>
                              </a:lnTo>
                              <a:lnTo>
                                <a:pt x="187" y="384"/>
                              </a:lnTo>
                              <a:lnTo>
                                <a:pt x="192" y="374"/>
                              </a:lnTo>
                              <a:moveTo>
                                <a:pt x="226" y="374"/>
                              </a:moveTo>
                              <a:lnTo>
                                <a:pt x="216" y="370"/>
                              </a:lnTo>
                              <a:lnTo>
                                <a:pt x="211" y="374"/>
                              </a:lnTo>
                              <a:lnTo>
                                <a:pt x="216" y="384"/>
                              </a:lnTo>
                              <a:lnTo>
                                <a:pt x="226" y="374"/>
                              </a:lnTo>
                              <a:moveTo>
                                <a:pt x="255" y="374"/>
                              </a:moveTo>
                              <a:lnTo>
                                <a:pt x="245" y="370"/>
                              </a:lnTo>
                              <a:lnTo>
                                <a:pt x="240" y="374"/>
                              </a:lnTo>
                              <a:lnTo>
                                <a:pt x="245" y="384"/>
                              </a:lnTo>
                              <a:lnTo>
                                <a:pt x="255" y="374"/>
                              </a:lnTo>
                              <a:moveTo>
                                <a:pt x="283" y="374"/>
                              </a:moveTo>
                              <a:lnTo>
                                <a:pt x="279" y="370"/>
                              </a:lnTo>
                              <a:lnTo>
                                <a:pt x="269" y="374"/>
                              </a:lnTo>
                              <a:lnTo>
                                <a:pt x="279" y="384"/>
                              </a:lnTo>
                              <a:lnTo>
                                <a:pt x="283" y="374"/>
                              </a:lnTo>
                              <a:moveTo>
                                <a:pt x="317" y="374"/>
                              </a:moveTo>
                              <a:lnTo>
                                <a:pt x="307" y="370"/>
                              </a:lnTo>
                              <a:lnTo>
                                <a:pt x="298" y="374"/>
                              </a:lnTo>
                              <a:lnTo>
                                <a:pt x="307" y="384"/>
                              </a:lnTo>
                              <a:lnTo>
                                <a:pt x="317" y="374"/>
                              </a:lnTo>
                              <a:moveTo>
                                <a:pt x="346" y="374"/>
                              </a:moveTo>
                              <a:lnTo>
                                <a:pt x="336" y="370"/>
                              </a:lnTo>
                              <a:lnTo>
                                <a:pt x="331" y="374"/>
                              </a:lnTo>
                              <a:lnTo>
                                <a:pt x="336" y="384"/>
                              </a:lnTo>
                              <a:lnTo>
                                <a:pt x="346" y="374"/>
                              </a:lnTo>
                              <a:moveTo>
                                <a:pt x="375" y="374"/>
                              </a:moveTo>
                              <a:lnTo>
                                <a:pt x="365" y="370"/>
                              </a:lnTo>
                              <a:lnTo>
                                <a:pt x="360" y="374"/>
                              </a:lnTo>
                              <a:lnTo>
                                <a:pt x="365" y="384"/>
                              </a:lnTo>
                              <a:lnTo>
                                <a:pt x="375" y="374"/>
                              </a:lnTo>
                              <a:moveTo>
                                <a:pt x="403" y="374"/>
                              </a:moveTo>
                              <a:lnTo>
                                <a:pt x="399" y="370"/>
                              </a:lnTo>
                              <a:lnTo>
                                <a:pt x="389" y="374"/>
                              </a:lnTo>
                              <a:lnTo>
                                <a:pt x="399" y="384"/>
                              </a:lnTo>
                              <a:lnTo>
                                <a:pt x="403" y="374"/>
                              </a:lnTo>
                              <a:moveTo>
                                <a:pt x="437" y="374"/>
                              </a:moveTo>
                              <a:lnTo>
                                <a:pt x="427" y="370"/>
                              </a:lnTo>
                              <a:lnTo>
                                <a:pt x="418" y="374"/>
                              </a:lnTo>
                              <a:lnTo>
                                <a:pt x="427" y="384"/>
                              </a:lnTo>
                              <a:lnTo>
                                <a:pt x="437" y="374"/>
                              </a:lnTo>
                              <a:moveTo>
                                <a:pt x="466" y="374"/>
                              </a:moveTo>
                              <a:lnTo>
                                <a:pt x="456" y="370"/>
                              </a:lnTo>
                              <a:lnTo>
                                <a:pt x="451" y="374"/>
                              </a:lnTo>
                              <a:lnTo>
                                <a:pt x="456" y="384"/>
                              </a:lnTo>
                              <a:lnTo>
                                <a:pt x="466" y="374"/>
                              </a:lnTo>
                              <a:moveTo>
                                <a:pt x="495" y="374"/>
                              </a:moveTo>
                              <a:lnTo>
                                <a:pt x="485" y="370"/>
                              </a:lnTo>
                              <a:lnTo>
                                <a:pt x="480" y="374"/>
                              </a:lnTo>
                              <a:lnTo>
                                <a:pt x="485" y="384"/>
                              </a:lnTo>
                              <a:lnTo>
                                <a:pt x="495" y="374"/>
                              </a:lnTo>
                              <a:moveTo>
                                <a:pt x="523" y="374"/>
                              </a:moveTo>
                              <a:lnTo>
                                <a:pt x="519" y="370"/>
                              </a:lnTo>
                              <a:lnTo>
                                <a:pt x="509" y="374"/>
                              </a:lnTo>
                              <a:lnTo>
                                <a:pt x="519" y="384"/>
                              </a:lnTo>
                              <a:lnTo>
                                <a:pt x="523" y="374"/>
                              </a:lnTo>
                              <a:moveTo>
                                <a:pt x="557" y="374"/>
                              </a:moveTo>
                              <a:lnTo>
                                <a:pt x="547" y="370"/>
                              </a:lnTo>
                              <a:lnTo>
                                <a:pt x="538" y="374"/>
                              </a:lnTo>
                              <a:lnTo>
                                <a:pt x="547" y="384"/>
                              </a:lnTo>
                              <a:lnTo>
                                <a:pt x="557" y="374"/>
                              </a:lnTo>
                              <a:moveTo>
                                <a:pt x="586" y="374"/>
                              </a:moveTo>
                              <a:lnTo>
                                <a:pt x="576" y="370"/>
                              </a:lnTo>
                              <a:lnTo>
                                <a:pt x="571" y="374"/>
                              </a:lnTo>
                              <a:lnTo>
                                <a:pt x="576" y="384"/>
                              </a:lnTo>
                              <a:lnTo>
                                <a:pt x="586" y="374"/>
                              </a:lnTo>
                              <a:moveTo>
                                <a:pt x="615" y="374"/>
                              </a:moveTo>
                              <a:lnTo>
                                <a:pt x="605" y="370"/>
                              </a:lnTo>
                              <a:lnTo>
                                <a:pt x="600" y="374"/>
                              </a:lnTo>
                              <a:lnTo>
                                <a:pt x="605" y="384"/>
                              </a:lnTo>
                              <a:lnTo>
                                <a:pt x="615" y="374"/>
                              </a:lnTo>
                              <a:moveTo>
                                <a:pt x="643" y="374"/>
                              </a:moveTo>
                              <a:lnTo>
                                <a:pt x="639" y="370"/>
                              </a:lnTo>
                              <a:lnTo>
                                <a:pt x="629" y="374"/>
                              </a:lnTo>
                              <a:lnTo>
                                <a:pt x="639" y="384"/>
                              </a:lnTo>
                              <a:lnTo>
                                <a:pt x="643" y="374"/>
                              </a:lnTo>
                              <a:moveTo>
                                <a:pt x="677" y="374"/>
                              </a:moveTo>
                              <a:lnTo>
                                <a:pt x="667" y="370"/>
                              </a:lnTo>
                              <a:lnTo>
                                <a:pt x="658" y="374"/>
                              </a:lnTo>
                              <a:lnTo>
                                <a:pt x="667" y="384"/>
                              </a:lnTo>
                              <a:lnTo>
                                <a:pt x="677" y="374"/>
                              </a:lnTo>
                              <a:moveTo>
                                <a:pt x="706" y="374"/>
                              </a:moveTo>
                              <a:lnTo>
                                <a:pt x="696" y="370"/>
                              </a:lnTo>
                              <a:lnTo>
                                <a:pt x="691" y="374"/>
                              </a:lnTo>
                              <a:lnTo>
                                <a:pt x="696" y="384"/>
                              </a:lnTo>
                              <a:lnTo>
                                <a:pt x="706" y="374"/>
                              </a:lnTo>
                              <a:moveTo>
                                <a:pt x="735" y="374"/>
                              </a:moveTo>
                              <a:lnTo>
                                <a:pt x="725" y="370"/>
                              </a:lnTo>
                              <a:lnTo>
                                <a:pt x="720" y="374"/>
                              </a:lnTo>
                              <a:lnTo>
                                <a:pt x="725" y="384"/>
                              </a:lnTo>
                              <a:lnTo>
                                <a:pt x="735" y="374"/>
                              </a:lnTo>
                              <a:moveTo>
                                <a:pt x="763" y="374"/>
                              </a:moveTo>
                              <a:lnTo>
                                <a:pt x="759" y="370"/>
                              </a:lnTo>
                              <a:lnTo>
                                <a:pt x="749" y="374"/>
                              </a:lnTo>
                              <a:lnTo>
                                <a:pt x="759" y="384"/>
                              </a:lnTo>
                              <a:lnTo>
                                <a:pt x="763" y="374"/>
                              </a:lnTo>
                              <a:moveTo>
                                <a:pt x="797" y="374"/>
                              </a:moveTo>
                              <a:lnTo>
                                <a:pt x="787" y="370"/>
                              </a:lnTo>
                              <a:lnTo>
                                <a:pt x="778" y="374"/>
                              </a:lnTo>
                              <a:lnTo>
                                <a:pt x="787" y="384"/>
                              </a:lnTo>
                              <a:lnTo>
                                <a:pt x="797" y="374"/>
                              </a:lnTo>
                              <a:moveTo>
                                <a:pt x="826" y="374"/>
                              </a:moveTo>
                              <a:lnTo>
                                <a:pt x="816" y="370"/>
                              </a:lnTo>
                              <a:lnTo>
                                <a:pt x="811" y="374"/>
                              </a:lnTo>
                              <a:lnTo>
                                <a:pt x="816" y="384"/>
                              </a:lnTo>
                              <a:lnTo>
                                <a:pt x="826" y="374"/>
                              </a:lnTo>
                              <a:moveTo>
                                <a:pt x="855" y="374"/>
                              </a:moveTo>
                              <a:lnTo>
                                <a:pt x="845" y="370"/>
                              </a:lnTo>
                              <a:lnTo>
                                <a:pt x="840" y="374"/>
                              </a:lnTo>
                              <a:lnTo>
                                <a:pt x="845" y="384"/>
                              </a:lnTo>
                              <a:lnTo>
                                <a:pt x="855" y="374"/>
                              </a:lnTo>
                              <a:moveTo>
                                <a:pt x="883" y="374"/>
                              </a:moveTo>
                              <a:lnTo>
                                <a:pt x="879" y="370"/>
                              </a:lnTo>
                              <a:lnTo>
                                <a:pt x="869" y="374"/>
                              </a:lnTo>
                              <a:lnTo>
                                <a:pt x="879" y="384"/>
                              </a:lnTo>
                              <a:lnTo>
                                <a:pt x="883" y="374"/>
                              </a:lnTo>
                              <a:moveTo>
                                <a:pt x="917" y="374"/>
                              </a:moveTo>
                              <a:lnTo>
                                <a:pt x="907" y="370"/>
                              </a:lnTo>
                              <a:lnTo>
                                <a:pt x="898" y="374"/>
                              </a:lnTo>
                              <a:lnTo>
                                <a:pt x="907" y="384"/>
                              </a:lnTo>
                              <a:lnTo>
                                <a:pt x="917" y="374"/>
                              </a:lnTo>
                              <a:moveTo>
                                <a:pt x="946" y="374"/>
                              </a:moveTo>
                              <a:lnTo>
                                <a:pt x="936" y="370"/>
                              </a:lnTo>
                              <a:lnTo>
                                <a:pt x="931" y="374"/>
                              </a:lnTo>
                              <a:lnTo>
                                <a:pt x="936" y="384"/>
                              </a:lnTo>
                              <a:lnTo>
                                <a:pt x="946" y="374"/>
                              </a:lnTo>
                              <a:moveTo>
                                <a:pt x="975" y="374"/>
                              </a:moveTo>
                              <a:lnTo>
                                <a:pt x="970" y="370"/>
                              </a:lnTo>
                              <a:lnTo>
                                <a:pt x="960" y="374"/>
                              </a:lnTo>
                              <a:lnTo>
                                <a:pt x="970" y="384"/>
                              </a:lnTo>
                              <a:lnTo>
                                <a:pt x="975" y="374"/>
                              </a:lnTo>
                              <a:moveTo>
                                <a:pt x="1003" y="374"/>
                              </a:moveTo>
                              <a:lnTo>
                                <a:pt x="999" y="370"/>
                              </a:lnTo>
                              <a:lnTo>
                                <a:pt x="989" y="374"/>
                              </a:lnTo>
                              <a:lnTo>
                                <a:pt x="999" y="384"/>
                              </a:lnTo>
                              <a:lnTo>
                                <a:pt x="1003" y="374"/>
                              </a:lnTo>
                              <a:moveTo>
                                <a:pt x="1037" y="374"/>
                              </a:moveTo>
                              <a:lnTo>
                                <a:pt x="1027" y="370"/>
                              </a:lnTo>
                              <a:lnTo>
                                <a:pt x="1018" y="374"/>
                              </a:lnTo>
                              <a:lnTo>
                                <a:pt x="1027" y="384"/>
                              </a:lnTo>
                              <a:lnTo>
                                <a:pt x="1037" y="374"/>
                              </a:lnTo>
                              <a:moveTo>
                                <a:pt x="1066" y="374"/>
                              </a:moveTo>
                              <a:lnTo>
                                <a:pt x="1056" y="370"/>
                              </a:lnTo>
                              <a:lnTo>
                                <a:pt x="1051" y="374"/>
                              </a:lnTo>
                              <a:lnTo>
                                <a:pt x="1056" y="384"/>
                              </a:lnTo>
                              <a:lnTo>
                                <a:pt x="1066" y="374"/>
                              </a:lnTo>
                              <a:moveTo>
                                <a:pt x="1095" y="374"/>
                              </a:moveTo>
                              <a:lnTo>
                                <a:pt x="1090" y="370"/>
                              </a:lnTo>
                              <a:lnTo>
                                <a:pt x="1080" y="374"/>
                              </a:lnTo>
                              <a:lnTo>
                                <a:pt x="1090" y="384"/>
                              </a:lnTo>
                              <a:lnTo>
                                <a:pt x="1095" y="374"/>
                              </a:lnTo>
                              <a:moveTo>
                                <a:pt x="1123" y="374"/>
                              </a:moveTo>
                              <a:lnTo>
                                <a:pt x="1119" y="370"/>
                              </a:lnTo>
                              <a:lnTo>
                                <a:pt x="1109" y="374"/>
                              </a:lnTo>
                              <a:lnTo>
                                <a:pt x="1119" y="384"/>
                              </a:lnTo>
                              <a:lnTo>
                                <a:pt x="1123" y="374"/>
                              </a:lnTo>
                              <a:moveTo>
                                <a:pt x="1157" y="374"/>
                              </a:moveTo>
                              <a:lnTo>
                                <a:pt x="1147" y="370"/>
                              </a:lnTo>
                              <a:lnTo>
                                <a:pt x="1138" y="374"/>
                              </a:lnTo>
                              <a:lnTo>
                                <a:pt x="1147" y="384"/>
                              </a:lnTo>
                              <a:lnTo>
                                <a:pt x="1157" y="374"/>
                              </a:lnTo>
                              <a:moveTo>
                                <a:pt x="1186" y="374"/>
                              </a:moveTo>
                              <a:lnTo>
                                <a:pt x="1176" y="370"/>
                              </a:lnTo>
                              <a:lnTo>
                                <a:pt x="1171" y="374"/>
                              </a:lnTo>
                              <a:lnTo>
                                <a:pt x="1176" y="384"/>
                              </a:lnTo>
                              <a:lnTo>
                                <a:pt x="1186" y="374"/>
                              </a:lnTo>
                              <a:moveTo>
                                <a:pt x="1215" y="374"/>
                              </a:moveTo>
                              <a:lnTo>
                                <a:pt x="1210" y="370"/>
                              </a:lnTo>
                              <a:lnTo>
                                <a:pt x="1200" y="374"/>
                              </a:lnTo>
                              <a:lnTo>
                                <a:pt x="1210" y="384"/>
                              </a:lnTo>
                              <a:lnTo>
                                <a:pt x="1215" y="374"/>
                              </a:lnTo>
                              <a:moveTo>
                                <a:pt x="1243" y="374"/>
                              </a:moveTo>
                              <a:lnTo>
                                <a:pt x="1239" y="370"/>
                              </a:lnTo>
                              <a:lnTo>
                                <a:pt x="1229" y="374"/>
                              </a:lnTo>
                              <a:lnTo>
                                <a:pt x="1239" y="384"/>
                              </a:lnTo>
                              <a:lnTo>
                                <a:pt x="1243" y="374"/>
                              </a:lnTo>
                              <a:moveTo>
                                <a:pt x="1277" y="374"/>
                              </a:moveTo>
                              <a:lnTo>
                                <a:pt x="1267" y="370"/>
                              </a:lnTo>
                              <a:lnTo>
                                <a:pt x="1258" y="374"/>
                              </a:lnTo>
                              <a:lnTo>
                                <a:pt x="1267" y="384"/>
                              </a:lnTo>
                              <a:lnTo>
                                <a:pt x="1277" y="374"/>
                              </a:lnTo>
                              <a:moveTo>
                                <a:pt x="1306" y="374"/>
                              </a:moveTo>
                              <a:lnTo>
                                <a:pt x="1296" y="370"/>
                              </a:lnTo>
                              <a:lnTo>
                                <a:pt x="1291" y="374"/>
                              </a:lnTo>
                              <a:lnTo>
                                <a:pt x="1296" y="384"/>
                              </a:lnTo>
                              <a:lnTo>
                                <a:pt x="1306" y="374"/>
                              </a:lnTo>
                              <a:moveTo>
                                <a:pt x="1335" y="374"/>
                              </a:moveTo>
                              <a:lnTo>
                                <a:pt x="1330" y="370"/>
                              </a:lnTo>
                              <a:lnTo>
                                <a:pt x="1320" y="374"/>
                              </a:lnTo>
                              <a:lnTo>
                                <a:pt x="1330" y="384"/>
                              </a:lnTo>
                              <a:lnTo>
                                <a:pt x="1335" y="374"/>
                              </a:lnTo>
                              <a:moveTo>
                                <a:pt x="1363" y="374"/>
                              </a:moveTo>
                              <a:lnTo>
                                <a:pt x="1359" y="370"/>
                              </a:lnTo>
                              <a:lnTo>
                                <a:pt x="1349" y="374"/>
                              </a:lnTo>
                              <a:lnTo>
                                <a:pt x="1359" y="384"/>
                              </a:lnTo>
                              <a:lnTo>
                                <a:pt x="1363" y="374"/>
                              </a:lnTo>
                              <a:moveTo>
                                <a:pt x="1397" y="374"/>
                              </a:moveTo>
                              <a:lnTo>
                                <a:pt x="1387" y="370"/>
                              </a:lnTo>
                              <a:lnTo>
                                <a:pt x="1378" y="374"/>
                              </a:lnTo>
                              <a:lnTo>
                                <a:pt x="1387" y="384"/>
                              </a:lnTo>
                              <a:lnTo>
                                <a:pt x="1397" y="374"/>
                              </a:lnTo>
                              <a:moveTo>
                                <a:pt x="1426" y="374"/>
                              </a:moveTo>
                              <a:lnTo>
                                <a:pt x="1416" y="370"/>
                              </a:lnTo>
                              <a:lnTo>
                                <a:pt x="1411" y="374"/>
                              </a:lnTo>
                              <a:lnTo>
                                <a:pt x="1416" y="384"/>
                              </a:lnTo>
                              <a:lnTo>
                                <a:pt x="1426" y="374"/>
                              </a:lnTo>
                              <a:moveTo>
                                <a:pt x="1455" y="374"/>
                              </a:moveTo>
                              <a:lnTo>
                                <a:pt x="1450" y="370"/>
                              </a:lnTo>
                              <a:lnTo>
                                <a:pt x="1440" y="374"/>
                              </a:lnTo>
                              <a:lnTo>
                                <a:pt x="1450" y="384"/>
                              </a:lnTo>
                              <a:lnTo>
                                <a:pt x="1455" y="374"/>
                              </a:lnTo>
                              <a:moveTo>
                                <a:pt x="1483" y="374"/>
                              </a:moveTo>
                              <a:lnTo>
                                <a:pt x="1479" y="370"/>
                              </a:lnTo>
                              <a:lnTo>
                                <a:pt x="1469" y="374"/>
                              </a:lnTo>
                              <a:lnTo>
                                <a:pt x="1479" y="384"/>
                              </a:lnTo>
                              <a:lnTo>
                                <a:pt x="1483" y="374"/>
                              </a:lnTo>
                              <a:moveTo>
                                <a:pt x="1517" y="374"/>
                              </a:moveTo>
                              <a:lnTo>
                                <a:pt x="1507" y="370"/>
                              </a:lnTo>
                              <a:lnTo>
                                <a:pt x="1503" y="374"/>
                              </a:lnTo>
                              <a:lnTo>
                                <a:pt x="1507" y="384"/>
                              </a:lnTo>
                              <a:lnTo>
                                <a:pt x="1517" y="374"/>
                              </a:lnTo>
                              <a:moveTo>
                                <a:pt x="1546" y="374"/>
                              </a:moveTo>
                              <a:lnTo>
                                <a:pt x="1536" y="370"/>
                              </a:lnTo>
                              <a:lnTo>
                                <a:pt x="1531" y="374"/>
                              </a:lnTo>
                              <a:lnTo>
                                <a:pt x="1536" y="384"/>
                              </a:lnTo>
                              <a:lnTo>
                                <a:pt x="1546" y="374"/>
                              </a:lnTo>
                              <a:moveTo>
                                <a:pt x="1575" y="374"/>
                              </a:moveTo>
                              <a:lnTo>
                                <a:pt x="1570" y="370"/>
                              </a:lnTo>
                              <a:lnTo>
                                <a:pt x="1560" y="374"/>
                              </a:lnTo>
                              <a:lnTo>
                                <a:pt x="1570" y="384"/>
                              </a:lnTo>
                              <a:lnTo>
                                <a:pt x="1575" y="374"/>
                              </a:lnTo>
                              <a:moveTo>
                                <a:pt x="1603" y="374"/>
                              </a:moveTo>
                              <a:lnTo>
                                <a:pt x="1599" y="370"/>
                              </a:lnTo>
                              <a:lnTo>
                                <a:pt x="1589" y="374"/>
                              </a:lnTo>
                              <a:lnTo>
                                <a:pt x="1599" y="384"/>
                              </a:lnTo>
                              <a:lnTo>
                                <a:pt x="1603" y="374"/>
                              </a:lnTo>
                              <a:moveTo>
                                <a:pt x="1637" y="374"/>
                              </a:moveTo>
                              <a:lnTo>
                                <a:pt x="1627" y="370"/>
                              </a:lnTo>
                              <a:lnTo>
                                <a:pt x="1623" y="374"/>
                              </a:lnTo>
                              <a:lnTo>
                                <a:pt x="1627" y="384"/>
                              </a:lnTo>
                              <a:lnTo>
                                <a:pt x="1637" y="374"/>
                              </a:lnTo>
                              <a:moveTo>
                                <a:pt x="1666" y="374"/>
                              </a:moveTo>
                              <a:lnTo>
                                <a:pt x="1656" y="370"/>
                              </a:lnTo>
                              <a:lnTo>
                                <a:pt x="1651" y="374"/>
                              </a:lnTo>
                              <a:lnTo>
                                <a:pt x="1656" y="384"/>
                              </a:lnTo>
                              <a:lnTo>
                                <a:pt x="1666" y="374"/>
                              </a:lnTo>
                              <a:moveTo>
                                <a:pt x="1695" y="374"/>
                              </a:moveTo>
                              <a:lnTo>
                                <a:pt x="1690" y="370"/>
                              </a:lnTo>
                              <a:lnTo>
                                <a:pt x="1680" y="374"/>
                              </a:lnTo>
                              <a:lnTo>
                                <a:pt x="1690" y="384"/>
                              </a:lnTo>
                              <a:lnTo>
                                <a:pt x="1695" y="374"/>
                              </a:lnTo>
                              <a:moveTo>
                                <a:pt x="1723" y="374"/>
                              </a:moveTo>
                              <a:lnTo>
                                <a:pt x="1719" y="370"/>
                              </a:lnTo>
                              <a:lnTo>
                                <a:pt x="1709" y="374"/>
                              </a:lnTo>
                              <a:lnTo>
                                <a:pt x="1719" y="384"/>
                              </a:lnTo>
                              <a:lnTo>
                                <a:pt x="1723" y="374"/>
                              </a:lnTo>
                              <a:moveTo>
                                <a:pt x="1757" y="374"/>
                              </a:moveTo>
                              <a:lnTo>
                                <a:pt x="1747" y="370"/>
                              </a:lnTo>
                              <a:lnTo>
                                <a:pt x="1743" y="374"/>
                              </a:lnTo>
                              <a:lnTo>
                                <a:pt x="1747" y="384"/>
                              </a:lnTo>
                              <a:lnTo>
                                <a:pt x="1757" y="374"/>
                              </a:lnTo>
                              <a:moveTo>
                                <a:pt x="1786" y="374"/>
                              </a:moveTo>
                              <a:lnTo>
                                <a:pt x="1776" y="370"/>
                              </a:lnTo>
                              <a:lnTo>
                                <a:pt x="1771" y="374"/>
                              </a:lnTo>
                              <a:lnTo>
                                <a:pt x="1776" y="384"/>
                              </a:lnTo>
                              <a:lnTo>
                                <a:pt x="1786" y="374"/>
                              </a:lnTo>
                              <a:moveTo>
                                <a:pt x="1815" y="374"/>
                              </a:moveTo>
                              <a:lnTo>
                                <a:pt x="1810" y="370"/>
                              </a:lnTo>
                              <a:lnTo>
                                <a:pt x="1800" y="374"/>
                              </a:lnTo>
                              <a:lnTo>
                                <a:pt x="1810" y="384"/>
                              </a:lnTo>
                              <a:lnTo>
                                <a:pt x="1815" y="374"/>
                              </a:lnTo>
                              <a:moveTo>
                                <a:pt x="1848" y="374"/>
                              </a:moveTo>
                              <a:lnTo>
                                <a:pt x="1843" y="370"/>
                              </a:lnTo>
                              <a:lnTo>
                                <a:pt x="1840" y="371"/>
                              </a:lnTo>
                              <a:lnTo>
                                <a:pt x="1839" y="370"/>
                              </a:lnTo>
                              <a:lnTo>
                                <a:pt x="1829" y="374"/>
                              </a:lnTo>
                              <a:lnTo>
                                <a:pt x="1839" y="384"/>
                              </a:lnTo>
                              <a:lnTo>
                                <a:pt x="1840" y="381"/>
                              </a:lnTo>
                              <a:lnTo>
                                <a:pt x="1843" y="384"/>
                              </a:lnTo>
                              <a:lnTo>
                                <a:pt x="1848" y="374"/>
                              </a:lnTo>
                              <a:moveTo>
                                <a:pt x="1848" y="346"/>
                              </a:moveTo>
                              <a:lnTo>
                                <a:pt x="1843" y="341"/>
                              </a:lnTo>
                              <a:lnTo>
                                <a:pt x="1834" y="346"/>
                              </a:lnTo>
                              <a:lnTo>
                                <a:pt x="1843" y="355"/>
                              </a:lnTo>
                              <a:lnTo>
                                <a:pt x="1848" y="346"/>
                              </a:lnTo>
                              <a:moveTo>
                                <a:pt x="1853" y="317"/>
                              </a:moveTo>
                              <a:lnTo>
                                <a:pt x="1843" y="307"/>
                              </a:lnTo>
                              <a:lnTo>
                                <a:pt x="1834" y="317"/>
                              </a:lnTo>
                              <a:lnTo>
                                <a:pt x="1843" y="326"/>
                              </a:lnTo>
                              <a:lnTo>
                                <a:pt x="1853" y="317"/>
                              </a:lnTo>
                              <a:moveTo>
                                <a:pt x="1853" y="288"/>
                              </a:moveTo>
                              <a:lnTo>
                                <a:pt x="1843" y="278"/>
                              </a:lnTo>
                              <a:lnTo>
                                <a:pt x="1834" y="288"/>
                              </a:lnTo>
                              <a:lnTo>
                                <a:pt x="1843" y="293"/>
                              </a:lnTo>
                              <a:lnTo>
                                <a:pt x="1853" y="288"/>
                              </a:lnTo>
                              <a:moveTo>
                                <a:pt x="1853" y="254"/>
                              </a:moveTo>
                              <a:lnTo>
                                <a:pt x="1843" y="250"/>
                              </a:lnTo>
                              <a:lnTo>
                                <a:pt x="1834" y="254"/>
                              </a:lnTo>
                              <a:lnTo>
                                <a:pt x="1843" y="264"/>
                              </a:lnTo>
                              <a:lnTo>
                                <a:pt x="1853" y="254"/>
                              </a:lnTo>
                              <a:moveTo>
                                <a:pt x="1853" y="226"/>
                              </a:moveTo>
                              <a:lnTo>
                                <a:pt x="1843" y="221"/>
                              </a:lnTo>
                              <a:lnTo>
                                <a:pt x="1834" y="226"/>
                              </a:lnTo>
                              <a:lnTo>
                                <a:pt x="1843" y="235"/>
                              </a:lnTo>
                              <a:lnTo>
                                <a:pt x="1853" y="226"/>
                              </a:lnTo>
                              <a:moveTo>
                                <a:pt x="1853" y="197"/>
                              </a:moveTo>
                              <a:lnTo>
                                <a:pt x="1843" y="187"/>
                              </a:lnTo>
                              <a:lnTo>
                                <a:pt x="1834" y="197"/>
                              </a:lnTo>
                              <a:lnTo>
                                <a:pt x="1843" y="202"/>
                              </a:lnTo>
                              <a:lnTo>
                                <a:pt x="1853" y="197"/>
                              </a:lnTo>
                              <a:moveTo>
                                <a:pt x="1853" y="168"/>
                              </a:moveTo>
                              <a:lnTo>
                                <a:pt x="1843" y="158"/>
                              </a:lnTo>
                              <a:lnTo>
                                <a:pt x="1834" y="168"/>
                              </a:lnTo>
                              <a:lnTo>
                                <a:pt x="1843" y="173"/>
                              </a:lnTo>
                              <a:lnTo>
                                <a:pt x="1853" y="168"/>
                              </a:lnTo>
                              <a:moveTo>
                                <a:pt x="1853" y="134"/>
                              </a:moveTo>
                              <a:lnTo>
                                <a:pt x="1843" y="130"/>
                              </a:lnTo>
                              <a:lnTo>
                                <a:pt x="1834" y="134"/>
                              </a:lnTo>
                              <a:lnTo>
                                <a:pt x="1843" y="144"/>
                              </a:lnTo>
                              <a:lnTo>
                                <a:pt x="1853" y="134"/>
                              </a:lnTo>
                              <a:moveTo>
                                <a:pt x="1906" y="120"/>
                              </a:moveTo>
                              <a:lnTo>
                                <a:pt x="1903" y="115"/>
                              </a:lnTo>
                              <a:lnTo>
                                <a:pt x="1896" y="101"/>
                              </a:lnTo>
                              <a:lnTo>
                                <a:pt x="1843" y="0"/>
                              </a:lnTo>
                              <a:lnTo>
                                <a:pt x="1786" y="120"/>
                              </a:lnTo>
                              <a:lnTo>
                                <a:pt x="1906" y="12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300" o:spid="_x0000_s1026" o:spt="100" style="position:absolute;left:0pt;margin-left:224.15pt;margin-top:-9.3pt;height:19.2pt;width:95.3pt;mso-position-horizontal-relative:page;z-index:-251657216;mso-width-relative:page;mso-height-relative:page;" fillcolor="#000000" filled="t" stroked="f" coordsize="1906,384" o:gfxdata="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" path="m15,374l5,370,0,374,5,384,15,374m43,374l39,370,29,374,39,384,43,374m72,374l67,370,58,374,67,384,72,374m106,374l96,370,91,374,96,384,106,374m135,374l125,370,120,374,125,384,135,374m163,374l159,370,149,374,159,384,163,374m192,374l187,370,178,374,187,384,192,374m226,374l216,370,211,374,216,384,226,374m255,374l245,370,240,374,245,384,255,374m283,374l279,370,269,374,279,384,283,374m317,374l307,370,298,374,307,384,317,374m346,374l336,370,331,374,336,384,346,374m375,374l365,370,360,374,365,384,375,374m403,374l399,370,389,374,399,384,403,374m437,374l427,370,418,374,427,384,437,374m466,374l456,370,451,374,456,384,466,374m495,374l485,370,480,374,485,384,495,374m523,374l519,370,509,374,519,384,523,374m557,374l547,370,538,374,547,384,557,374m586,374l576,370,571,374,576,384,586,374m615,374l605,370,600,374,605,384,615,374m643,374l639,370,629,374,639,384,643,374m677,374l667,370,658,374,667,384,677,374m706,374l696,370,691,374,696,384,706,374m735,374l725,370,720,374,725,384,735,374m763,374l759,370,749,374,759,384,763,374m797,374l787,370,778,374,787,384,797,374m826,374l816,370,811,374,816,384,826,374m855,374l845,370,840,374,845,384,855,374m883,374l879,370,869,374,879,384,883,374m917,374l907,370,898,374,907,384,917,374m946,374l936,370,931,374,936,384,946,374m975,374l970,370,960,374,970,384,975,374m1003,374l999,370,989,374,999,384,1003,374m1037,374l1027,370,1018,374,1027,384,1037,374m1066,374l1056,370,1051,374,1056,384,1066,374m1095,374l1090,370,1080,374,1090,384,1095,374m1123,374l1119,370,1109,374,1119,384,1123,374m1157,374l1147,370,1138,374,1147,384,1157,374m1186,374l1176,370,1171,374,1176,384,1186,374m1215,374l1210,370,1200,374,1210,384,1215,374m1243,374l1239,370,1229,374,1239,384,1243,374m1277,374l1267,370,1258,374,1267,384,1277,374m1306,374l1296,370,1291,374,1296,384,1306,374m1335,374l1330,370,1320,374,1330,384,1335,374m1363,374l1359,370,1349,374,1359,384,1363,374m1397,374l1387,370,1378,374,1387,384,1397,374m1426,374l1416,370,1411,374,1416,384,1426,374m1455,374l1450,370,1440,374,1450,384,1455,374m1483,374l1479,370,1469,374,1479,384,1483,374m1517,374l1507,370,1503,374,1507,384,1517,374m1546,374l1536,370,1531,374,1536,384,1546,374m1575,374l1570,370,1560,374,1570,384,1575,374m1603,374l1599,370,1589,374,1599,384,1603,374m1637,374l1627,370,1623,374,1627,384,1637,374m1666,374l1656,370,1651,374,1656,384,1666,374m1695,374l1690,370,1680,374,1690,384,1695,374m1723,374l1719,370,1709,374,1719,384,1723,374m1757,374l1747,370,1743,374,1747,384,1757,374m1786,374l1776,370,1771,374,1776,384,1786,374m1815,374l1810,370,1800,374,1810,384,1815,374m1848,374l1843,370,1840,371,1839,370,1829,374,1839,384,1840,381,1843,384,1848,374m1848,346l1843,341,1834,346,1843,355,1848,346m1853,317l1843,307,1834,317,1843,326,1853,317m1853,288l1843,278,1834,288,1843,293,1853,288m1853,254l1843,250,1834,254,1843,264,1853,254m1853,226l1843,221,1834,226,1843,235,1853,226m1853,197l1843,187,1834,197,1843,202,1853,197m1853,168l1843,158,1834,168,1843,173,1853,168m1853,134l1843,130,1834,134,1843,144,1853,134m1906,120l1903,115,1896,101,1843,0,1786,120,1906,12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15"/>
        </w:rPr>
        <w:t>计算 CRC 校验</w:t>
      </w:r>
    </w:p>
    <w:p>
      <w:pPr>
        <w:pStyle w:val="8"/>
        <w:spacing w:before="12"/>
        <w:rPr>
          <w:sz w:val="11"/>
        </w:rPr>
      </w:pPr>
    </w:p>
    <w:p>
      <w:pPr>
        <w:pStyle w:val="8"/>
        <w:spacing w:before="77"/>
        <w:ind w:left="146"/>
      </w:pPr>
      <w:r>
        <w:t>从机写应答帧</w:t>
      </w:r>
    </w:p>
    <w:p>
      <w:pPr>
        <w:pStyle w:val="8"/>
        <w:spacing w:before="11"/>
        <w:rPr>
          <w:sz w:val="9"/>
        </w:rPr>
      </w:pPr>
    </w:p>
    <w:p>
      <w:pPr>
        <w:tabs>
          <w:tab w:val="left" w:pos="1643"/>
          <w:tab w:val="left" w:pos="2440"/>
          <w:tab w:val="left" w:pos="3391"/>
          <w:tab w:val="left" w:pos="4639"/>
          <w:tab w:val="left" w:pos="5661"/>
        </w:tabs>
        <w:spacing w:before="69"/>
        <w:ind w:left="554"/>
        <w:rPr>
          <w:rFonts w:ascii="Calibri" w:eastAsia="Calibri"/>
          <w:sz w:val="15"/>
          <w:lang w:val="en-US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187325</wp:posOffset>
                </wp:positionV>
                <wp:extent cx="4018280" cy="751840"/>
                <wp:effectExtent l="0" t="0" r="0" b="0"/>
                <wp:wrapNone/>
                <wp:docPr id="972" name="组合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751840"/>
                          <a:chOff x="881" y="296"/>
                          <a:chExt cx="6328" cy="1184"/>
                        </a:xfrm>
                      </wpg:grpSpPr>
                      <pic:pic xmlns:pic="http://schemas.openxmlformats.org/drawingml/2006/picture">
                        <pic:nvPicPr>
                          <pic:cNvPr id="963" name="图片 1302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888" y="477"/>
                            <a:ext cx="814" cy="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4" name="任意多边形 1303"/>
                        <wps:cNvSpPr/>
                        <wps:spPr>
                          <a:xfrm>
                            <a:off x="888" y="303"/>
                            <a:ext cx="4882" cy="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" h="159">
                                <a:moveTo>
                                  <a:pt x="773" y="158"/>
                                </a:moveTo>
                                <a:lnTo>
                                  <a:pt x="768" y="128"/>
                                </a:lnTo>
                                <a:lnTo>
                                  <a:pt x="754" y="104"/>
                                </a:lnTo>
                                <a:lnTo>
                                  <a:pt x="734" y="88"/>
                                </a:lnTo>
                                <a:lnTo>
                                  <a:pt x="710" y="82"/>
                                </a:lnTo>
                                <a:lnTo>
                                  <a:pt x="451" y="82"/>
                                </a:lnTo>
                                <a:lnTo>
                                  <a:pt x="427" y="75"/>
                                </a:lnTo>
                                <a:lnTo>
                                  <a:pt x="407" y="57"/>
                                </a:lnTo>
                                <a:lnTo>
                                  <a:pt x="394" y="31"/>
                                </a:lnTo>
                                <a:lnTo>
                                  <a:pt x="389" y="0"/>
                                </a:lnTo>
                                <a:lnTo>
                                  <a:pt x="384" y="31"/>
                                </a:lnTo>
                                <a:lnTo>
                                  <a:pt x="370" y="57"/>
                                </a:lnTo>
                                <a:lnTo>
                                  <a:pt x="348" y="75"/>
                                </a:lnTo>
                                <a:lnTo>
                                  <a:pt x="322" y="82"/>
                                </a:lnTo>
                                <a:lnTo>
                                  <a:pt x="62" y="82"/>
                                </a:lnTo>
                                <a:lnTo>
                                  <a:pt x="38" y="88"/>
                                </a:lnTo>
                                <a:lnTo>
                                  <a:pt x="19" y="104"/>
                                </a:lnTo>
                                <a:lnTo>
                                  <a:pt x="5" y="128"/>
                                </a:lnTo>
                                <a:lnTo>
                                  <a:pt x="0" y="158"/>
                                </a:lnTo>
                                <a:moveTo>
                                  <a:pt x="1546" y="158"/>
                                </a:moveTo>
                                <a:lnTo>
                                  <a:pt x="1541" y="128"/>
                                </a:lnTo>
                                <a:lnTo>
                                  <a:pt x="1529" y="104"/>
                                </a:lnTo>
                                <a:lnTo>
                                  <a:pt x="1511" y="88"/>
                                </a:lnTo>
                                <a:lnTo>
                                  <a:pt x="1488" y="82"/>
                                </a:lnTo>
                                <a:lnTo>
                                  <a:pt x="1243" y="82"/>
                                </a:lnTo>
                                <a:lnTo>
                                  <a:pt x="1220" y="75"/>
                                </a:lnTo>
                                <a:lnTo>
                                  <a:pt x="1202" y="57"/>
                                </a:lnTo>
                                <a:lnTo>
                                  <a:pt x="1190" y="31"/>
                                </a:lnTo>
                                <a:lnTo>
                                  <a:pt x="1186" y="0"/>
                                </a:lnTo>
                                <a:lnTo>
                                  <a:pt x="1181" y="31"/>
                                </a:lnTo>
                                <a:lnTo>
                                  <a:pt x="1167" y="57"/>
                                </a:lnTo>
                                <a:lnTo>
                                  <a:pt x="1147" y="75"/>
                                </a:lnTo>
                                <a:lnTo>
                                  <a:pt x="1123" y="82"/>
                                </a:lnTo>
                                <a:lnTo>
                                  <a:pt x="883" y="82"/>
                                </a:lnTo>
                                <a:lnTo>
                                  <a:pt x="859" y="88"/>
                                </a:lnTo>
                                <a:lnTo>
                                  <a:pt x="839" y="104"/>
                                </a:lnTo>
                                <a:lnTo>
                                  <a:pt x="826" y="128"/>
                                </a:lnTo>
                                <a:lnTo>
                                  <a:pt x="821" y="158"/>
                                </a:lnTo>
                                <a:moveTo>
                                  <a:pt x="2506" y="158"/>
                                </a:moveTo>
                                <a:lnTo>
                                  <a:pt x="2500" y="128"/>
                                </a:lnTo>
                                <a:lnTo>
                                  <a:pt x="2483" y="104"/>
                                </a:lnTo>
                                <a:lnTo>
                                  <a:pt x="2459" y="88"/>
                                </a:lnTo>
                                <a:lnTo>
                                  <a:pt x="2429" y="82"/>
                                </a:lnTo>
                                <a:lnTo>
                                  <a:pt x="2117" y="82"/>
                                </a:lnTo>
                                <a:lnTo>
                                  <a:pt x="2086" y="75"/>
                                </a:lnTo>
                                <a:lnTo>
                                  <a:pt x="2060" y="57"/>
                                </a:lnTo>
                                <a:lnTo>
                                  <a:pt x="2042" y="31"/>
                                </a:lnTo>
                                <a:lnTo>
                                  <a:pt x="2035" y="0"/>
                                </a:lnTo>
                                <a:lnTo>
                                  <a:pt x="2029" y="31"/>
                                </a:lnTo>
                                <a:lnTo>
                                  <a:pt x="2013" y="57"/>
                                </a:lnTo>
                                <a:lnTo>
                                  <a:pt x="1989" y="75"/>
                                </a:lnTo>
                                <a:lnTo>
                                  <a:pt x="1958" y="82"/>
                                </a:lnTo>
                                <a:lnTo>
                                  <a:pt x="1646" y="82"/>
                                </a:lnTo>
                                <a:lnTo>
                                  <a:pt x="1616" y="88"/>
                                </a:lnTo>
                                <a:lnTo>
                                  <a:pt x="1592" y="104"/>
                                </a:lnTo>
                                <a:lnTo>
                                  <a:pt x="1576" y="128"/>
                                </a:lnTo>
                                <a:lnTo>
                                  <a:pt x="1570" y="158"/>
                                </a:lnTo>
                                <a:moveTo>
                                  <a:pt x="3624" y="158"/>
                                </a:moveTo>
                                <a:lnTo>
                                  <a:pt x="3617" y="128"/>
                                </a:lnTo>
                                <a:lnTo>
                                  <a:pt x="3596" y="104"/>
                                </a:lnTo>
                                <a:lnTo>
                                  <a:pt x="3567" y="88"/>
                                </a:lnTo>
                                <a:lnTo>
                                  <a:pt x="3533" y="82"/>
                                </a:lnTo>
                                <a:lnTo>
                                  <a:pt x="3168" y="82"/>
                                </a:lnTo>
                                <a:lnTo>
                                  <a:pt x="3131" y="76"/>
                                </a:lnTo>
                                <a:lnTo>
                                  <a:pt x="3103" y="60"/>
                                </a:lnTo>
                                <a:lnTo>
                                  <a:pt x="3084" y="37"/>
                                </a:lnTo>
                                <a:lnTo>
                                  <a:pt x="3077" y="10"/>
                                </a:lnTo>
                                <a:lnTo>
                                  <a:pt x="3069" y="37"/>
                                </a:lnTo>
                                <a:lnTo>
                                  <a:pt x="3049" y="60"/>
                                </a:lnTo>
                                <a:lnTo>
                                  <a:pt x="3020" y="76"/>
                                </a:lnTo>
                                <a:lnTo>
                                  <a:pt x="2986" y="82"/>
                                </a:lnTo>
                                <a:lnTo>
                                  <a:pt x="2616" y="82"/>
                                </a:lnTo>
                                <a:lnTo>
                                  <a:pt x="2582" y="88"/>
                                </a:lnTo>
                                <a:lnTo>
                                  <a:pt x="2552" y="104"/>
                                </a:lnTo>
                                <a:lnTo>
                                  <a:pt x="2532" y="128"/>
                                </a:lnTo>
                                <a:lnTo>
                                  <a:pt x="2525" y="158"/>
                                </a:lnTo>
                                <a:moveTo>
                                  <a:pt x="4882" y="158"/>
                                </a:moveTo>
                                <a:lnTo>
                                  <a:pt x="4874" y="134"/>
                                </a:lnTo>
                                <a:lnTo>
                                  <a:pt x="4853" y="115"/>
                                </a:lnTo>
                                <a:lnTo>
                                  <a:pt x="4823" y="101"/>
                                </a:lnTo>
                                <a:lnTo>
                                  <a:pt x="4786" y="96"/>
                                </a:lnTo>
                                <a:lnTo>
                                  <a:pt x="4382" y="96"/>
                                </a:lnTo>
                                <a:lnTo>
                                  <a:pt x="4342" y="90"/>
                                </a:lnTo>
                                <a:lnTo>
                                  <a:pt x="4310" y="75"/>
                                </a:lnTo>
                                <a:lnTo>
                                  <a:pt x="4289" y="53"/>
                                </a:lnTo>
                                <a:lnTo>
                                  <a:pt x="4282" y="29"/>
                                </a:lnTo>
                                <a:lnTo>
                                  <a:pt x="4274" y="53"/>
                                </a:lnTo>
                                <a:lnTo>
                                  <a:pt x="4253" y="75"/>
                                </a:lnTo>
                                <a:lnTo>
                                  <a:pt x="4221" y="90"/>
                                </a:lnTo>
                                <a:lnTo>
                                  <a:pt x="4181" y="96"/>
                                </a:lnTo>
                                <a:lnTo>
                                  <a:pt x="3782" y="96"/>
                                </a:lnTo>
                                <a:lnTo>
                                  <a:pt x="3742" y="101"/>
                                </a:lnTo>
                                <a:lnTo>
                                  <a:pt x="3710" y="115"/>
                                </a:lnTo>
                                <a:lnTo>
                                  <a:pt x="3689" y="134"/>
                                </a:lnTo>
                                <a:lnTo>
                                  <a:pt x="3682" y="158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65" name="图片 1304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6551" y="477"/>
                            <a:ext cx="657" cy="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6" name="任意多边形 1305"/>
                        <wps:cNvSpPr/>
                        <wps:spPr>
                          <a:xfrm>
                            <a:off x="5788" y="341"/>
                            <a:ext cx="768" cy="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" h="140">
                                <a:moveTo>
                                  <a:pt x="768" y="140"/>
                                </a:moveTo>
                                <a:lnTo>
                                  <a:pt x="763" y="112"/>
                                </a:lnTo>
                                <a:lnTo>
                                  <a:pt x="749" y="89"/>
                                </a:lnTo>
                                <a:lnTo>
                                  <a:pt x="729" y="73"/>
                                </a:lnTo>
                                <a:lnTo>
                                  <a:pt x="705" y="68"/>
                                </a:lnTo>
                                <a:lnTo>
                                  <a:pt x="446" y="68"/>
                                </a:lnTo>
                                <a:lnTo>
                                  <a:pt x="422" y="63"/>
                                </a:lnTo>
                                <a:lnTo>
                                  <a:pt x="402" y="48"/>
                                </a:lnTo>
                                <a:lnTo>
                                  <a:pt x="389" y="27"/>
                                </a:lnTo>
                                <a:lnTo>
                                  <a:pt x="384" y="0"/>
                                </a:lnTo>
                                <a:lnTo>
                                  <a:pt x="379" y="27"/>
                                </a:lnTo>
                                <a:lnTo>
                                  <a:pt x="365" y="48"/>
                                </a:lnTo>
                                <a:lnTo>
                                  <a:pt x="345" y="63"/>
                                </a:lnTo>
                                <a:lnTo>
                                  <a:pt x="321" y="68"/>
                                </a:lnTo>
                                <a:lnTo>
                                  <a:pt x="67" y="68"/>
                                </a:lnTo>
                                <a:lnTo>
                                  <a:pt x="40" y="73"/>
                                </a:lnTo>
                                <a:lnTo>
                                  <a:pt x="19" y="89"/>
                                </a:lnTo>
                                <a:lnTo>
                                  <a:pt x="5" y="112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67" name="图片 1306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888" y="897"/>
                            <a:ext cx="814" cy="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68" name="任意多边形 1307"/>
                        <wps:cNvSpPr/>
                        <wps:spPr>
                          <a:xfrm>
                            <a:off x="1708" y="965"/>
                            <a:ext cx="4037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7" h="279">
                                <a:moveTo>
                                  <a:pt x="0" y="0"/>
                                </a:moveTo>
                                <a:lnTo>
                                  <a:pt x="50" y="71"/>
                                </a:lnTo>
                                <a:lnTo>
                                  <a:pt x="107" y="99"/>
                                </a:lnTo>
                                <a:lnTo>
                                  <a:pt x="182" y="121"/>
                                </a:lnTo>
                                <a:lnTo>
                                  <a:pt x="270" y="135"/>
                                </a:lnTo>
                                <a:lnTo>
                                  <a:pt x="369" y="140"/>
                                </a:lnTo>
                                <a:lnTo>
                                  <a:pt x="1651" y="140"/>
                                </a:lnTo>
                                <a:lnTo>
                                  <a:pt x="1748" y="145"/>
                                </a:lnTo>
                                <a:lnTo>
                                  <a:pt x="1836" y="159"/>
                                </a:lnTo>
                                <a:lnTo>
                                  <a:pt x="1911" y="180"/>
                                </a:lnTo>
                                <a:lnTo>
                                  <a:pt x="1970" y="209"/>
                                </a:lnTo>
                                <a:lnTo>
                                  <a:pt x="2021" y="279"/>
                                </a:lnTo>
                                <a:lnTo>
                                  <a:pt x="2034" y="242"/>
                                </a:lnTo>
                                <a:lnTo>
                                  <a:pt x="2127" y="180"/>
                                </a:lnTo>
                                <a:lnTo>
                                  <a:pt x="2201" y="159"/>
                                </a:lnTo>
                                <a:lnTo>
                                  <a:pt x="2288" y="145"/>
                                </a:lnTo>
                                <a:lnTo>
                                  <a:pt x="2385" y="140"/>
                                </a:lnTo>
                                <a:lnTo>
                                  <a:pt x="3667" y="140"/>
                                </a:lnTo>
                                <a:lnTo>
                                  <a:pt x="3766" y="135"/>
                                </a:lnTo>
                                <a:lnTo>
                                  <a:pt x="3855" y="121"/>
                                </a:lnTo>
                                <a:lnTo>
                                  <a:pt x="3929" y="99"/>
                                </a:lnTo>
                                <a:lnTo>
                                  <a:pt x="3987" y="71"/>
                                </a:lnTo>
                                <a:lnTo>
                                  <a:pt x="4024" y="37"/>
                                </a:lnTo>
                                <a:lnTo>
                                  <a:pt x="4037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69" name="任意多边形 1308"/>
                        <wps:cNvSpPr/>
                        <wps:spPr>
                          <a:xfrm>
                            <a:off x="4156" y="1095"/>
                            <a:ext cx="2112" cy="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" h="384">
                                <a:moveTo>
                                  <a:pt x="14" y="379"/>
                                </a:moveTo>
                                <a:lnTo>
                                  <a:pt x="5" y="370"/>
                                </a:lnTo>
                                <a:lnTo>
                                  <a:pt x="0" y="379"/>
                                </a:lnTo>
                                <a:lnTo>
                                  <a:pt x="5" y="384"/>
                                </a:lnTo>
                                <a:lnTo>
                                  <a:pt x="14" y="379"/>
                                </a:lnTo>
                                <a:moveTo>
                                  <a:pt x="43" y="379"/>
                                </a:moveTo>
                                <a:lnTo>
                                  <a:pt x="33" y="370"/>
                                </a:lnTo>
                                <a:lnTo>
                                  <a:pt x="29" y="379"/>
                                </a:lnTo>
                                <a:lnTo>
                                  <a:pt x="33" y="384"/>
                                </a:lnTo>
                                <a:lnTo>
                                  <a:pt x="43" y="379"/>
                                </a:lnTo>
                                <a:moveTo>
                                  <a:pt x="72" y="379"/>
                                </a:moveTo>
                                <a:lnTo>
                                  <a:pt x="67" y="370"/>
                                </a:lnTo>
                                <a:lnTo>
                                  <a:pt x="57" y="379"/>
                                </a:lnTo>
                                <a:lnTo>
                                  <a:pt x="67" y="384"/>
                                </a:lnTo>
                                <a:lnTo>
                                  <a:pt x="72" y="379"/>
                                </a:lnTo>
                                <a:moveTo>
                                  <a:pt x="101" y="379"/>
                                </a:moveTo>
                                <a:lnTo>
                                  <a:pt x="96" y="370"/>
                                </a:lnTo>
                                <a:lnTo>
                                  <a:pt x="86" y="379"/>
                                </a:lnTo>
                                <a:lnTo>
                                  <a:pt x="96" y="384"/>
                                </a:lnTo>
                                <a:lnTo>
                                  <a:pt x="101" y="379"/>
                                </a:lnTo>
                                <a:moveTo>
                                  <a:pt x="134" y="379"/>
                                </a:moveTo>
                                <a:lnTo>
                                  <a:pt x="125" y="370"/>
                                </a:lnTo>
                                <a:lnTo>
                                  <a:pt x="120" y="379"/>
                                </a:lnTo>
                                <a:lnTo>
                                  <a:pt x="125" y="384"/>
                                </a:lnTo>
                                <a:lnTo>
                                  <a:pt x="134" y="379"/>
                                </a:lnTo>
                                <a:moveTo>
                                  <a:pt x="163" y="379"/>
                                </a:moveTo>
                                <a:lnTo>
                                  <a:pt x="153" y="370"/>
                                </a:lnTo>
                                <a:lnTo>
                                  <a:pt x="149" y="379"/>
                                </a:lnTo>
                                <a:lnTo>
                                  <a:pt x="153" y="384"/>
                                </a:lnTo>
                                <a:lnTo>
                                  <a:pt x="163" y="379"/>
                                </a:lnTo>
                                <a:moveTo>
                                  <a:pt x="192" y="379"/>
                                </a:moveTo>
                                <a:lnTo>
                                  <a:pt x="187" y="370"/>
                                </a:lnTo>
                                <a:lnTo>
                                  <a:pt x="177" y="379"/>
                                </a:lnTo>
                                <a:lnTo>
                                  <a:pt x="187" y="384"/>
                                </a:lnTo>
                                <a:lnTo>
                                  <a:pt x="192" y="379"/>
                                </a:lnTo>
                                <a:moveTo>
                                  <a:pt x="221" y="379"/>
                                </a:moveTo>
                                <a:lnTo>
                                  <a:pt x="216" y="370"/>
                                </a:lnTo>
                                <a:lnTo>
                                  <a:pt x="206" y="379"/>
                                </a:lnTo>
                                <a:lnTo>
                                  <a:pt x="216" y="384"/>
                                </a:lnTo>
                                <a:lnTo>
                                  <a:pt x="221" y="379"/>
                                </a:lnTo>
                                <a:moveTo>
                                  <a:pt x="254" y="379"/>
                                </a:moveTo>
                                <a:lnTo>
                                  <a:pt x="245" y="370"/>
                                </a:lnTo>
                                <a:lnTo>
                                  <a:pt x="240" y="379"/>
                                </a:lnTo>
                                <a:lnTo>
                                  <a:pt x="245" y="384"/>
                                </a:lnTo>
                                <a:lnTo>
                                  <a:pt x="254" y="379"/>
                                </a:lnTo>
                                <a:moveTo>
                                  <a:pt x="283" y="379"/>
                                </a:moveTo>
                                <a:lnTo>
                                  <a:pt x="273" y="370"/>
                                </a:lnTo>
                                <a:lnTo>
                                  <a:pt x="269" y="379"/>
                                </a:lnTo>
                                <a:lnTo>
                                  <a:pt x="273" y="384"/>
                                </a:lnTo>
                                <a:lnTo>
                                  <a:pt x="283" y="379"/>
                                </a:lnTo>
                                <a:moveTo>
                                  <a:pt x="312" y="379"/>
                                </a:moveTo>
                                <a:lnTo>
                                  <a:pt x="307" y="370"/>
                                </a:lnTo>
                                <a:lnTo>
                                  <a:pt x="297" y="379"/>
                                </a:lnTo>
                                <a:lnTo>
                                  <a:pt x="307" y="384"/>
                                </a:lnTo>
                                <a:lnTo>
                                  <a:pt x="312" y="379"/>
                                </a:lnTo>
                                <a:moveTo>
                                  <a:pt x="341" y="379"/>
                                </a:moveTo>
                                <a:lnTo>
                                  <a:pt x="336" y="370"/>
                                </a:lnTo>
                                <a:lnTo>
                                  <a:pt x="326" y="379"/>
                                </a:lnTo>
                                <a:lnTo>
                                  <a:pt x="336" y="384"/>
                                </a:lnTo>
                                <a:lnTo>
                                  <a:pt x="341" y="379"/>
                                </a:lnTo>
                                <a:moveTo>
                                  <a:pt x="374" y="379"/>
                                </a:moveTo>
                                <a:lnTo>
                                  <a:pt x="365" y="370"/>
                                </a:lnTo>
                                <a:lnTo>
                                  <a:pt x="360" y="379"/>
                                </a:lnTo>
                                <a:lnTo>
                                  <a:pt x="365" y="384"/>
                                </a:lnTo>
                                <a:lnTo>
                                  <a:pt x="374" y="379"/>
                                </a:lnTo>
                                <a:moveTo>
                                  <a:pt x="403" y="379"/>
                                </a:moveTo>
                                <a:lnTo>
                                  <a:pt x="393" y="370"/>
                                </a:lnTo>
                                <a:lnTo>
                                  <a:pt x="389" y="379"/>
                                </a:lnTo>
                                <a:lnTo>
                                  <a:pt x="393" y="384"/>
                                </a:lnTo>
                                <a:lnTo>
                                  <a:pt x="403" y="379"/>
                                </a:lnTo>
                                <a:moveTo>
                                  <a:pt x="432" y="379"/>
                                </a:moveTo>
                                <a:lnTo>
                                  <a:pt x="427" y="370"/>
                                </a:lnTo>
                                <a:lnTo>
                                  <a:pt x="417" y="379"/>
                                </a:lnTo>
                                <a:lnTo>
                                  <a:pt x="427" y="384"/>
                                </a:lnTo>
                                <a:lnTo>
                                  <a:pt x="432" y="379"/>
                                </a:lnTo>
                                <a:moveTo>
                                  <a:pt x="461" y="379"/>
                                </a:moveTo>
                                <a:lnTo>
                                  <a:pt x="456" y="370"/>
                                </a:lnTo>
                                <a:lnTo>
                                  <a:pt x="446" y="379"/>
                                </a:lnTo>
                                <a:lnTo>
                                  <a:pt x="456" y="384"/>
                                </a:lnTo>
                                <a:lnTo>
                                  <a:pt x="461" y="379"/>
                                </a:lnTo>
                                <a:moveTo>
                                  <a:pt x="494" y="379"/>
                                </a:moveTo>
                                <a:lnTo>
                                  <a:pt x="485" y="370"/>
                                </a:lnTo>
                                <a:lnTo>
                                  <a:pt x="480" y="379"/>
                                </a:lnTo>
                                <a:lnTo>
                                  <a:pt x="485" y="384"/>
                                </a:lnTo>
                                <a:lnTo>
                                  <a:pt x="494" y="379"/>
                                </a:lnTo>
                                <a:moveTo>
                                  <a:pt x="523" y="379"/>
                                </a:moveTo>
                                <a:lnTo>
                                  <a:pt x="513" y="370"/>
                                </a:lnTo>
                                <a:lnTo>
                                  <a:pt x="509" y="379"/>
                                </a:lnTo>
                                <a:lnTo>
                                  <a:pt x="513" y="384"/>
                                </a:lnTo>
                                <a:lnTo>
                                  <a:pt x="523" y="379"/>
                                </a:lnTo>
                                <a:moveTo>
                                  <a:pt x="552" y="379"/>
                                </a:moveTo>
                                <a:lnTo>
                                  <a:pt x="547" y="370"/>
                                </a:lnTo>
                                <a:lnTo>
                                  <a:pt x="537" y="379"/>
                                </a:lnTo>
                                <a:lnTo>
                                  <a:pt x="547" y="384"/>
                                </a:lnTo>
                                <a:lnTo>
                                  <a:pt x="552" y="379"/>
                                </a:lnTo>
                                <a:moveTo>
                                  <a:pt x="581" y="379"/>
                                </a:moveTo>
                                <a:lnTo>
                                  <a:pt x="576" y="370"/>
                                </a:lnTo>
                                <a:lnTo>
                                  <a:pt x="566" y="379"/>
                                </a:lnTo>
                                <a:lnTo>
                                  <a:pt x="576" y="384"/>
                                </a:lnTo>
                                <a:lnTo>
                                  <a:pt x="581" y="379"/>
                                </a:lnTo>
                                <a:moveTo>
                                  <a:pt x="614" y="379"/>
                                </a:moveTo>
                                <a:lnTo>
                                  <a:pt x="605" y="370"/>
                                </a:lnTo>
                                <a:lnTo>
                                  <a:pt x="600" y="379"/>
                                </a:lnTo>
                                <a:lnTo>
                                  <a:pt x="605" y="384"/>
                                </a:lnTo>
                                <a:lnTo>
                                  <a:pt x="614" y="379"/>
                                </a:lnTo>
                                <a:moveTo>
                                  <a:pt x="643" y="379"/>
                                </a:moveTo>
                                <a:lnTo>
                                  <a:pt x="633" y="370"/>
                                </a:lnTo>
                                <a:lnTo>
                                  <a:pt x="629" y="379"/>
                                </a:lnTo>
                                <a:lnTo>
                                  <a:pt x="633" y="384"/>
                                </a:lnTo>
                                <a:lnTo>
                                  <a:pt x="643" y="379"/>
                                </a:lnTo>
                                <a:moveTo>
                                  <a:pt x="672" y="379"/>
                                </a:moveTo>
                                <a:lnTo>
                                  <a:pt x="667" y="370"/>
                                </a:lnTo>
                                <a:lnTo>
                                  <a:pt x="657" y="379"/>
                                </a:lnTo>
                                <a:lnTo>
                                  <a:pt x="667" y="384"/>
                                </a:lnTo>
                                <a:lnTo>
                                  <a:pt x="672" y="379"/>
                                </a:lnTo>
                                <a:moveTo>
                                  <a:pt x="701" y="379"/>
                                </a:moveTo>
                                <a:lnTo>
                                  <a:pt x="696" y="370"/>
                                </a:lnTo>
                                <a:lnTo>
                                  <a:pt x="686" y="379"/>
                                </a:lnTo>
                                <a:lnTo>
                                  <a:pt x="696" y="384"/>
                                </a:lnTo>
                                <a:lnTo>
                                  <a:pt x="701" y="379"/>
                                </a:lnTo>
                                <a:moveTo>
                                  <a:pt x="734" y="379"/>
                                </a:moveTo>
                                <a:lnTo>
                                  <a:pt x="725" y="370"/>
                                </a:lnTo>
                                <a:lnTo>
                                  <a:pt x="720" y="379"/>
                                </a:lnTo>
                                <a:lnTo>
                                  <a:pt x="725" y="384"/>
                                </a:lnTo>
                                <a:lnTo>
                                  <a:pt x="734" y="379"/>
                                </a:lnTo>
                                <a:moveTo>
                                  <a:pt x="763" y="379"/>
                                </a:moveTo>
                                <a:lnTo>
                                  <a:pt x="753" y="370"/>
                                </a:lnTo>
                                <a:lnTo>
                                  <a:pt x="749" y="379"/>
                                </a:lnTo>
                                <a:lnTo>
                                  <a:pt x="753" y="384"/>
                                </a:lnTo>
                                <a:lnTo>
                                  <a:pt x="763" y="379"/>
                                </a:lnTo>
                                <a:moveTo>
                                  <a:pt x="792" y="379"/>
                                </a:moveTo>
                                <a:lnTo>
                                  <a:pt x="787" y="370"/>
                                </a:lnTo>
                                <a:lnTo>
                                  <a:pt x="777" y="379"/>
                                </a:lnTo>
                                <a:lnTo>
                                  <a:pt x="787" y="384"/>
                                </a:lnTo>
                                <a:lnTo>
                                  <a:pt x="792" y="379"/>
                                </a:lnTo>
                                <a:moveTo>
                                  <a:pt x="821" y="379"/>
                                </a:moveTo>
                                <a:lnTo>
                                  <a:pt x="816" y="370"/>
                                </a:lnTo>
                                <a:lnTo>
                                  <a:pt x="806" y="379"/>
                                </a:lnTo>
                                <a:lnTo>
                                  <a:pt x="816" y="384"/>
                                </a:lnTo>
                                <a:lnTo>
                                  <a:pt x="821" y="379"/>
                                </a:lnTo>
                                <a:moveTo>
                                  <a:pt x="854" y="379"/>
                                </a:moveTo>
                                <a:lnTo>
                                  <a:pt x="845" y="370"/>
                                </a:lnTo>
                                <a:lnTo>
                                  <a:pt x="840" y="379"/>
                                </a:lnTo>
                                <a:lnTo>
                                  <a:pt x="845" y="384"/>
                                </a:lnTo>
                                <a:lnTo>
                                  <a:pt x="854" y="379"/>
                                </a:lnTo>
                                <a:moveTo>
                                  <a:pt x="883" y="379"/>
                                </a:moveTo>
                                <a:lnTo>
                                  <a:pt x="873" y="370"/>
                                </a:lnTo>
                                <a:lnTo>
                                  <a:pt x="869" y="379"/>
                                </a:lnTo>
                                <a:lnTo>
                                  <a:pt x="873" y="384"/>
                                </a:lnTo>
                                <a:lnTo>
                                  <a:pt x="883" y="379"/>
                                </a:lnTo>
                                <a:moveTo>
                                  <a:pt x="912" y="379"/>
                                </a:moveTo>
                                <a:lnTo>
                                  <a:pt x="907" y="370"/>
                                </a:lnTo>
                                <a:lnTo>
                                  <a:pt x="897" y="379"/>
                                </a:lnTo>
                                <a:lnTo>
                                  <a:pt x="907" y="384"/>
                                </a:lnTo>
                                <a:lnTo>
                                  <a:pt x="912" y="379"/>
                                </a:lnTo>
                                <a:moveTo>
                                  <a:pt x="941" y="379"/>
                                </a:moveTo>
                                <a:lnTo>
                                  <a:pt x="936" y="370"/>
                                </a:lnTo>
                                <a:lnTo>
                                  <a:pt x="926" y="379"/>
                                </a:lnTo>
                                <a:lnTo>
                                  <a:pt x="936" y="384"/>
                                </a:lnTo>
                                <a:lnTo>
                                  <a:pt x="941" y="379"/>
                                </a:lnTo>
                                <a:moveTo>
                                  <a:pt x="974" y="379"/>
                                </a:moveTo>
                                <a:lnTo>
                                  <a:pt x="965" y="370"/>
                                </a:lnTo>
                                <a:lnTo>
                                  <a:pt x="960" y="379"/>
                                </a:lnTo>
                                <a:lnTo>
                                  <a:pt x="965" y="384"/>
                                </a:lnTo>
                                <a:lnTo>
                                  <a:pt x="974" y="379"/>
                                </a:lnTo>
                                <a:moveTo>
                                  <a:pt x="1003" y="379"/>
                                </a:moveTo>
                                <a:lnTo>
                                  <a:pt x="993" y="370"/>
                                </a:lnTo>
                                <a:lnTo>
                                  <a:pt x="989" y="379"/>
                                </a:lnTo>
                                <a:lnTo>
                                  <a:pt x="993" y="384"/>
                                </a:lnTo>
                                <a:lnTo>
                                  <a:pt x="1003" y="379"/>
                                </a:lnTo>
                                <a:moveTo>
                                  <a:pt x="1032" y="379"/>
                                </a:moveTo>
                                <a:lnTo>
                                  <a:pt x="1027" y="370"/>
                                </a:lnTo>
                                <a:lnTo>
                                  <a:pt x="1017" y="379"/>
                                </a:lnTo>
                                <a:lnTo>
                                  <a:pt x="1027" y="384"/>
                                </a:lnTo>
                                <a:lnTo>
                                  <a:pt x="1032" y="379"/>
                                </a:lnTo>
                                <a:moveTo>
                                  <a:pt x="1061" y="379"/>
                                </a:moveTo>
                                <a:lnTo>
                                  <a:pt x="1056" y="370"/>
                                </a:lnTo>
                                <a:lnTo>
                                  <a:pt x="1046" y="379"/>
                                </a:lnTo>
                                <a:lnTo>
                                  <a:pt x="1056" y="384"/>
                                </a:lnTo>
                                <a:lnTo>
                                  <a:pt x="1061" y="379"/>
                                </a:lnTo>
                                <a:moveTo>
                                  <a:pt x="1094" y="379"/>
                                </a:moveTo>
                                <a:lnTo>
                                  <a:pt x="1085" y="370"/>
                                </a:lnTo>
                                <a:lnTo>
                                  <a:pt x="1080" y="379"/>
                                </a:lnTo>
                                <a:lnTo>
                                  <a:pt x="1085" y="384"/>
                                </a:lnTo>
                                <a:lnTo>
                                  <a:pt x="1094" y="379"/>
                                </a:lnTo>
                                <a:moveTo>
                                  <a:pt x="1123" y="379"/>
                                </a:moveTo>
                                <a:lnTo>
                                  <a:pt x="1113" y="370"/>
                                </a:lnTo>
                                <a:lnTo>
                                  <a:pt x="1109" y="379"/>
                                </a:lnTo>
                                <a:lnTo>
                                  <a:pt x="1113" y="384"/>
                                </a:lnTo>
                                <a:lnTo>
                                  <a:pt x="1123" y="379"/>
                                </a:lnTo>
                                <a:moveTo>
                                  <a:pt x="1152" y="379"/>
                                </a:moveTo>
                                <a:lnTo>
                                  <a:pt x="1147" y="370"/>
                                </a:lnTo>
                                <a:lnTo>
                                  <a:pt x="1137" y="379"/>
                                </a:lnTo>
                                <a:lnTo>
                                  <a:pt x="1147" y="384"/>
                                </a:lnTo>
                                <a:lnTo>
                                  <a:pt x="1152" y="379"/>
                                </a:lnTo>
                                <a:moveTo>
                                  <a:pt x="1185" y="379"/>
                                </a:moveTo>
                                <a:lnTo>
                                  <a:pt x="1176" y="370"/>
                                </a:lnTo>
                                <a:lnTo>
                                  <a:pt x="1166" y="379"/>
                                </a:lnTo>
                                <a:lnTo>
                                  <a:pt x="1176" y="384"/>
                                </a:lnTo>
                                <a:lnTo>
                                  <a:pt x="1185" y="379"/>
                                </a:lnTo>
                                <a:moveTo>
                                  <a:pt x="1214" y="379"/>
                                </a:moveTo>
                                <a:lnTo>
                                  <a:pt x="1205" y="370"/>
                                </a:lnTo>
                                <a:lnTo>
                                  <a:pt x="1200" y="379"/>
                                </a:lnTo>
                                <a:lnTo>
                                  <a:pt x="1205" y="384"/>
                                </a:lnTo>
                                <a:lnTo>
                                  <a:pt x="1214" y="379"/>
                                </a:lnTo>
                                <a:moveTo>
                                  <a:pt x="1243" y="379"/>
                                </a:moveTo>
                                <a:lnTo>
                                  <a:pt x="1233" y="370"/>
                                </a:lnTo>
                                <a:lnTo>
                                  <a:pt x="1229" y="379"/>
                                </a:lnTo>
                                <a:lnTo>
                                  <a:pt x="1233" y="384"/>
                                </a:lnTo>
                                <a:lnTo>
                                  <a:pt x="1243" y="379"/>
                                </a:lnTo>
                                <a:moveTo>
                                  <a:pt x="1272" y="379"/>
                                </a:moveTo>
                                <a:lnTo>
                                  <a:pt x="1267" y="370"/>
                                </a:lnTo>
                                <a:lnTo>
                                  <a:pt x="1257" y="379"/>
                                </a:lnTo>
                                <a:lnTo>
                                  <a:pt x="1267" y="384"/>
                                </a:lnTo>
                                <a:lnTo>
                                  <a:pt x="1272" y="379"/>
                                </a:lnTo>
                                <a:moveTo>
                                  <a:pt x="1305" y="379"/>
                                </a:moveTo>
                                <a:lnTo>
                                  <a:pt x="1296" y="370"/>
                                </a:lnTo>
                                <a:lnTo>
                                  <a:pt x="1286" y="379"/>
                                </a:lnTo>
                                <a:lnTo>
                                  <a:pt x="1296" y="384"/>
                                </a:lnTo>
                                <a:lnTo>
                                  <a:pt x="1305" y="379"/>
                                </a:lnTo>
                                <a:moveTo>
                                  <a:pt x="1334" y="379"/>
                                </a:moveTo>
                                <a:lnTo>
                                  <a:pt x="1325" y="370"/>
                                </a:lnTo>
                                <a:lnTo>
                                  <a:pt x="1320" y="379"/>
                                </a:lnTo>
                                <a:lnTo>
                                  <a:pt x="1325" y="384"/>
                                </a:lnTo>
                                <a:lnTo>
                                  <a:pt x="1334" y="379"/>
                                </a:lnTo>
                                <a:moveTo>
                                  <a:pt x="1363" y="379"/>
                                </a:moveTo>
                                <a:lnTo>
                                  <a:pt x="1353" y="370"/>
                                </a:lnTo>
                                <a:lnTo>
                                  <a:pt x="1349" y="379"/>
                                </a:lnTo>
                                <a:lnTo>
                                  <a:pt x="1353" y="384"/>
                                </a:lnTo>
                                <a:lnTo>
                                  <a:pt x="1363" y="379"/>
                                </a:lnTo>
                                <a:moveTo>
                                  <a:pt x="1392" y="379"/>
                                </a:moveTo>
                                <a:lnTo>
                                  <a:pt x="1387" y="370"/>
                                </a:lnTo>
                                <a:lnTo>
                                  <a:pt x="1377" y="379"/>
                                </a:lnTo>
                                <a:lnTo>
                                  <a:pt x="1387" y="384"/>
                                </a:lnTo>
                                <a:lnTo>
                                  <a:pt x="1392" y="379"/>
                                </a:lnTo>
                                <a:moveTo>
                                  <a:pt x="1425" y="379"/>
                                </a:moveTo>
                                <a:lnTo>
                                  <a:pt x="1416" y="370"/>
                                </a:lnTo>
                                <a:lnTo>
                                  <a:pt x="1406" y="379"/>
                                </a:lnTo>
                                <a:lnTo>
                                  <a:pt x="1416" y="384"/>
                                </a:lnTo>
                                <a:lnTo>
                                  <a:pt x="1425" y="379"/>
                                </a:lnTo>
                                <a:moveTo>
                                  <a:pt x="1454" y="379"/>
                                </a:moveTo>
                                <a:lnTo>
                                  <a:pt x="1445" y="370"/>
                                </a:lnTo>
                                <a:lnTo>
                                  <a:pt x="1440" y="379"/>
                                </a:lnTo>
                                <a:lnTo>
                                  <a:pt x="1445" y="384"/>
                                </a:lnTo>
                                <a:lnTo>
                                  <a:pt x="1454" y="379"/>
                                </a:lnTo>
                                <a:moveTo>
                                  <a:pt x="1483" y="379"/>
                                </a:moveTo>
                                <a:lnTo>
                                  <a:pt x="1473" y="370"/>
                                </a:lnTo>
                                <a:lnTo>
                                  <a:pt x="1469" y="379"/>
                                </a:lnTo>
                                <a:lnTo>
                                  <a:pt x="1473" y="384"/>
                                </a:lnTo>
                                <a:lnTo>
                                  <a:pt x="1483" y="379"/>
                                </a:lnTo>
                                <a:moveTo>
                                  <a:pt x="1512" y="379"/>
                                </a:moveTo>
                                <a:lnTo>
                                  <a:pt x="1507" y="370"/>
                                </a:lnTo>
                                <a:lnTo>
                                  <a:pt x="1497" y="379"/>
                                </a:lnTo>
                                <a:lnTo>
                                  <a:pt x="1507" y="384"/>
                                </a:lnTo>
                                <a:lnTo>
                                  <a:pt x="1512" y="379"/>
                                </a:lnTo>
                                <a:moveTo>
                                  <a:pt x="1545" y="379"/>
                                </a:moveTo>
                                <a:lnTo>
                                  <a:pt x="1536" y="370"/>
                                </a:lnTo>
                                <a:lnTo>
                                  <a:pt x="1526" y="379"/>
                                </a:lnTo>
                                <a:lnTo>
                                  <a:pt x="1536" y="384"/>
                                </a:lnTo>
                                <a:lnTo>
                                  <a:pt x="1545" y="379"/>
                                </a:lnTo>
                                <a:moveTo>
                                  <a:pt x="1574" y="379"/>
                                </a:moveTo>
                                <a:lnTo>
                                  <a:pt x="1565" y="370"/>
                                </a:lnTo>
                                <a:lnTo>
                                  <a:pt x="1560" y="379"/>
                                </a:lnTo>
                                <a:lnTo>
                                  <a:pt x="1565" y="384"/>
                                </a:lnTo>
                                <a:lnTo>
                                  <a:pt x="1574" y="379"/>
                                </a:lnTo>
                                <a:moveTo>
                                  <a:pt x="1603" y="379"/>
                                </a:moveTo>
                                <a:lnTo>
                                  <a:pt x="1593" y="370"/>
                                </a:lnTo>
                                <a:lnTo>
                                  <a:pt x="1589" y="379"/>
                                </a:lnTo>
                                <a:lnTo>
                                  <a:pt x="1593" y="384"/>
                                </a:lnTo>
                                <a:lnTo>
                                  <a:pt x="1603" y="379"/>
                                </a:lnTo>
                                <a:moveTo>
                                  <a:pt x="1632" y="379"/>
                                </a:moveTo>
                                <a:lnTo>
                                  <a:pt x="1627" y="370"/>
                                </a:lnTo>
                                <a:lnTo>
                                  <a:pt x="1617" y="379"/>
                                </a:lnTo>
                                <a:lnTo>
                                  <a:pt x="1627" y="384"/>
                                </a:lnTo>
                                <a:lnTo>
                                  <a:pt x="1632" y="379"/>
                                </a:lnTo>
                                <a:moveTo>
                                  <a:pt x="1665" y="379"/>
                                </a:moveTo>
                                <a:lnTo>
                                  <a:pt x="1656" y="370"/>
                                </a:lnTo>
                                <a:lnTo>
                                  <a:pt x="1646" y="379"/>
                                </a:lnTo>
                                <a:lnTo>
                                  <a:pt x="1656" y="384"/>
                                </a:lnTo>
                                <a:lnTo>
                                  <a:pt x="1665" y="379"/>
                                </a:lnTo>
                                <a:moveTo>
                                  <a:pt x="1694" y="379"/>
                                </a:moveTo>
                                <a:lnTo>
                                  <a:pt x="1685" y="370"/>
                                </a:lnTo>
                                <a:lnTo>
                                  <a:pt x="1680" y="379"/>
                                </a:lnTo>
                                <a:lnTo>
                                  <a:pt x="1685" y="384"/>
                                </a:lnTo>
                                <a:lnTo>
                                  <a:pt x="1694" y="379"/>
                                </a:lnTo>
                                <a:moveTo>
                                  <a:pt x="1723" y="379"/>
                                </a:moveTo>
                                <a:lnTo>
                                  <a:pt x="1718" y="370"/>
                                </a:lnTo>
                                <a:lnTo>
                                  <a:pt x="1709" y="379"/>
                                </a:lnTo>
                                <a:lnTo>
                                  <a:pt x="1718" y="384"/>
                                </a:lnTo>
                                <a:lnTo>
                                  <a:pt x="1723" y="379"/>
                                </a:lnTo>
                                <a:moveTo>
                                  <a:pt x="1752" y="379"/>
                                </a:moveTo>
                                <a:lnTo>
                                  <a:pt x="1747" y="370"/>
                                </a:lnTo>
                                <a:lnTo>
                                  <a:pt x="1737" y="379"/>
                                </a:lnTo>
                                <a:lnTo>
                                  <a:pt x="1747" y="384"/>
                                </a:lnTo>
                                <a:lnTo>
                                  <a:pt x="1752" y="379"/>
                                </a:lnTo>
                                <a:moveTo>
                                  <a:pt x="1785" y="379"/>
                                </a:moveTo>
                                <a:lnTo>
                                  <a:pt x="1776" y="370"/>
                                </a:lnTo>
                                <a:lnTo>
                                  <a:pt x="1766" y="379"/>
                                </a:lnTo>
                                <a:lnTo>
                                  <a:pt x="1776" y="384"/>
                                </a:lnTo>
                                <a:lnTo>
                                  <a:pt x="1785" y="379"/>
                                </a:lnTo>
                                <a:moveTo>
                                  <a:pt x="1814" y="379"/>
                                </a:moveTo>
                                <a:lnTo>
                                  <a:pt x="1805" y="370"/>
                                </a:lnTo>
                                <a:lnTo>
                                  <a:pt x="1800" y="379"/>
                                </a:lnTo>
                                <a:lnTo>
                                  <a:pt x="1805" y="384"/>
                                </a:lnTo>
                                <a:lnTo>
                                  <a:pt x="1814" y="379"/>
                                </a:lnTo>
                                <a:moveTo>
                                  <a:pt x="1843" y="379"/>
                                </a:moveTo>
                                <a:lnTo>
                                  <a:pt x="1838" y="370"/>
                                </a:lnTo>
                                <a:lnTo>
                                  <a:pt x="1829" y="379"/>
                                </a:lnTo>
                                <a:lnTo>
                                  <a:pt x="1838" y="384"/>
                                </a:lnTo>
                                <a:lnTo>
                                  <a:pt x="1843" y="379"/>
                                </a:lnTo>
                                <a:moveTo>
                                  <a:pt x="1872" y="379"/>
                                </a:moveTo>
                                <a:lnTo>
                                  <a:pt x="1867" y="370"/>
                                </a:lnTo>
                                <a:lnTo>
                                  <a:pt x="1857" y="379"/>
                                </a:lnTo>
                                <a:lnTo>
                                  <a:pt x="1867" y="384"/>
                                </a:lnTo>
                                <a:lnTo>
                                  <a:pt x="1872" y="379"/>
                                </a:lnTo>
                                <a:moveTo>
                                  <a:pt x="1905" y="379"/>
                                </a:moveTo>
                                <a:lnTo>
                                  <a:pt x="1896" y="370"/>
                                </a:lnTo>
                                <a:lnTo>
                                  <a:pt x="1886" y="379"/>
                                </a:lnTo>
                                <a:lnTo>
                                  <a:pt x="1896" y="384"/>
                                </a:lnTo>
                                <a:lnTo>
                                  <a:pt x="1905" y="379"/>
                                </a:lnTo>
                                <a:moveTo>
                                  <a:pt x="1934" y="379"/>
                                </a:moveTo>
                                <a:lnTo>
                                  <a:pt x="1925" y="370"/>
                                </a:lnTo>
                                <a:lnTo>
                                  <a:pt x="1920" y="379"/>
                                </a:lnTo>
                                <a:lnTo>
                                  <a:pt x="1925" y="384"/>
                                </a:lnTo>
                                <a:lnTo>
                                  <a:pt x="1934" y="379"/>
                                </a:lnTo>
                                <a:moveTo>
                                  <a:pt x="1963" y="379"/>
                                </a:moveTo>
                                <a:lnTo>
                                  <a:pt x="1958" y="370"/>
                                </a:lnTo>
                                <a:lnTo>
                                  <a:pt x="1949" y="379"/>
                                </a:lnTo>
                                <a:lnTo>
                                  <a:pt x="1958" y="384"/>
                                </a:lnTo>
                                <a:lnTo>
                                  <a:pt x="1963" y="379"/>
                                </a:lnTo>
                                <a:moveTo>
                                  <a:pt x="1992" y="379"/>
                                </a:moveTo>
                                <a:lnTo>
                                  <a:pt x="1987" y="370"/>
                                </a:lnTo>
                                <a:lnTo>
                                  <a:pt x="1977" y="379"/>
                                </a:lnTo>
                                <a:lnTo>
                                  <a:pt x="1987" y="384"/>
                                </a:lnTo>
                                <a:lnTo>
                                  <a:pt x="1992" y="379"/>
                                </a:lnTo>
                                <a:moveTo>
                                  <a:pt x="2025" y="379"/>
                                </a:moveTo>
                                <a:lnTo>
                                  <a:pt x="2016" y="370"/>
                                </a:lnTo>
                                <a:lnTo>
                                  <a:pt x="2006" y="379"/>
                                </a:lnTo>
                                <a:lnTo>
                                  <a:pt x="2016" y="384"/>
                                </a:lnTo>
                                <a:lnTo>
                                  <a:pt x="2025" y="379"/>
                                </a:lnTo>
                                <a:moveTo>
                                  <a:pt x="2054" y="379"/>
                                </a:moveTo>
                                <a:lnTo>
                                  <a:pt x="2049" y="370"/>
                                </a:lnTo>
                                <a:lnTo>
                                  <a:pt x="2047" y="372"/>
                                </a:lnTo>
                                <a:lnTo>
                                  <a:pt x="2045" y="370"/>
                                </a:lnTo>
                                <a:lnTo>
                                  <a:pt x="2040" y="379"/>
                                </a:lnTo>
                                <a:lnTo>
                                  <a:pt x="2045" y="384"/>
                                </a:lnTo>
                                <a:lnTo>
                                  <a:pt x="2047" y="383"/>
                                </a:lnTo>
                                <a:lnTo>
                                  <a:pt x="2049" y="384"/>
                                </a:lnTo>
                                <a:lnTo>
                                  <a:pt x="2054" y="379"/>
                                </a:lnTo>
                                <a:moveTo>
                                  <a:pt x="2054" y="350"/>
                                </a:moveTo>
                                <a:lnTo>
                                  <a:pt x="2049" y="341"/>
                                </a:lnTo>
                                <a:lnTo>
                                  <a:pt x="2040" y="350"/>
                                </a:lnTo>
                                <a:lnTo>
                                  <a:pt x="2049" y="355"/>
                                </a:lnTo>
                                <a:lnTo>
                                  <a:pt x="2054" y="350"/>
                                </a:lnTo>
                                <a:moveTo>
                                  <a:pt x="2059" y="317"/>
                                </a:moveTo>
                                <a:lnTo>
                                  <a:pt x="2049" y="312"/>
                                </a:lnTo>
                                <a:lnTo>
                                  <a:pt x="2040" y="317"/>
                                </a:lnTo>
                                <a:lnTo>
                                  <a:pt x="2049" y="326"/>
                                </a:lnTo>
                                <a:lnTo>
                                  <a:pt x="2059" y="317"/>
                                </a:lnTo>
                                <a:moveTo>
                                  <a:pt x="2059" y="288"/>
                                </a:moveTo>
                                <a:lnTo>
                                  <a:pt x="2049" y="283"/>
                                </a:lnTo>
                                <a:lnTo>
                                  <a:pt x="2040" y="288"/>
                                </a:lnTo>
                                <a:lnTo>
                                  <a:pt x="2049" y="298"/>
                                </a:lnTo>
                                <a:lnTo>
                                  <a:pt x="2059" y="288"/>
                                </a:lnTo>
                                <a:moveTo>
                                  <a:pt x="2059" y="259"/>
                                </a:moveTo>
                                <a:lnTo>
                                  <a:pt x="2049" y="250"/>
                                </a:lnTo>
                                <a:lnTo>
                                  <a:pt x="2040" y="259"/>
                                </a:lnTo>
                                <a:lnTo>
                                  <a:pt x="2049" y="264"/>
                                </a:lnTo>
                                <a:lnTo>
                                  <a:pt x="2059" y="259"/>
                                </a:lnTo>
                                <a:moveTo>
                                  <a:pt x="2059" y="230"/>
                                </a:moveTo>
                                <a:lnTo>
                                  <a:pt x="2049" y="221"/>
                                </a:lnTo>
                                <a:lnTo>
                                  <a:pt x="2040" y="230"/>
                                </a:lnTo>
                                <a:lnTo>
                                  <a:pt x="2049" y="235"/>
                                </a:lnTo>
                                <a:lnTo>
                                  <a:pt x="2059" y="230"/>
                                </a:lnTo>
                                <a:moveTo>
                                  <a:pt x="2059" y="197"/>
                                </a:moveTo>
                                <a:lnTo>
                                  <a:pt x="2049" y="192"/>
                                </a:lnTo>
                                <a:lnTo>
                                  <a:pt x="2040" y="197"/>
                                </a:lnTo>
                                <a:lnTo>
                                  <a:pt x="2049" y="206"/>
                                </a:lnTo>
                                <a:lnTo>
                                  <a:pt x="2059" y="197"/>
                                </a:lnTo>
                                <a:moveTo>
                                  <a:pt x="2059" y="168"/>
                                </a:moveTo>
                                <a:lnTo>
                                  <a:pt x="2049" y="158"/>
                                </a:lnTo>
                                <a:lnTo>
                                  <a:pt x="2040" y="168"/>
                                </a:lnTo>
                                <a:lnTo>
                                  <a:pt x="2049" y="178"/>
                                </a:lnTo>
                                <a:lnTo>
                                  <a:pt x="2059" y="168"/>
                                </a:lnTo>
                                <a:moveTo>
                                  <a:pt x="2059" y="139"/>
                                </a:moveTo>
                                <a:lnTo>
                                  <a:pt x="2049" y="130"/>
                                </a:lnTo>
                                <a:lnTo>
                                  <a:pt x="2040" y="139"/>
                                </a:lnTo>
                                <a:lnTo>
                                  <a:pt x="2049" y="144"/>
                                </a:lnTo>
                                <a:lnTo>
                                  <a:pt x="2059" y="139"/>
                                </a:lnTo>
                                <a:moveTo>
                                  <a:pt x="2112" y="120"/>
                                </a:moveTo>
                                <a:lnTo>
                                  <a:pt x="2109" y="115"/>
                                </a:lnTo>
                                <a:lnTo>
                                  <a:pt x="2102" y="101"/>
                                </a:lnTo>
                                <a:lnTo>
                                  <a:pt x="2049" y="0"/>
                                </a:lnTo>
                                <a:lnTo>
                                  <a:pt x="1992" y="120"/>
                                </a:lnTo>
                                <a:lnTo>
                                  <a:pt x="2112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70" name="文本框 1309"/>
                        <wps:cNvSpPr txBox="1"/>
                        <wps:spPr>
                          <a:xfrm>
                            <a:off x="6801" y="620"/>
                            <a:ext cx="279" cy="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33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71" name="文本框 1310"/>
                        <wps:cNvSpPr txBox="1"/>
                        <wps:spPr>
                          <a:xfrm>
                            <a:off x="3033" y="1327"/>
                            <a:ext cx="923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计算 </w:t>
                              </w:r>
                              <w:r>
                                <w:rPr>
                                  <w:sz w:val="15"/>
                                </w:rPr>
                                <w:t>CRC</w:t>
                              </w: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 校验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01" o:spid="_x0000_s1026" o:spt="203" style="position:absolute;left:0pt;margin-left:44pt;margin-top:14.75pt;height:59.2pt;width:316.4pt;mso-position-horizontal-relative:page;z-index:-251656192;mso-width-relative:page;mso-height-relative:page;" coordorigin="881,296" coordsize="6328,1184" o:gfxdata="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DcnR2HGAAAAKQIA&#10;ABkAAABkcnMvX3JlbHMvZTJvRG9jLnhtbC5yZWxzvZ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">
                <o:lock v:ext="edit" aspectratio="f"/>
                <v:shape id="图片 1302" o:spid="_x0000_s1026" o:spt="75" type="#_x0000_t75" style="position:absolute;left:888;top:477;height:9;width:814;" filled="f" o:preferrelative="t" stroked="f" coordsize="21600,21600" o:gfxdata="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eqf1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4" o:title=""/>
                  <o:lock v:ext="edit" aspectratio="t"/>
                </v:shape>
                <v:shape id="任意多边形 1303" o:spid="_x0000_s1026" o:spt="100" style="position:absolute;left:888;top:303;height:159;width:4882;" filled="f" stroked="t" coordsize="4882,159" o:gfxdata="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bOVb4A&#10;AADcAAAADwAAAAAAAAABACAAAAAiAAAAZHJzL2Rvd25yZXYueG1sUEsBAhQAFAAAAAgAh07iQDMv&#10;BZ47AAAAOQAAABAAAAAAAAAAAQAgAAAADQEAAGRycy9zaGFwZXhtbC54bWxQSwUGAAAAAAYABgBb&#10;AQAAtwMAAAAA&#10;" path="m773,158l768,128,754,104,734,88,710,82,451,82,427,75,407,57,394,31,389,0,384,31,370,57,348,75,322,82,62,82,38,88,19,104,5,128,0,158m1546,158l1541,128,1529,104,1511,88,1488,82,1243,82,1220,75,1202,57,1190,31,1186,0,1181,31,1167,57,1147,75,1123,82,883,82,859,88,839,104,826,128,821,158m2506,158l2500,128,2483,104,2459,88,2429,82,2117,82,2086,75,2060,57,2042,31,2035,0,2029,31,2013,57,1989,75,1958,82,1646,82,1616,88,1592,104,1576,128,1570,158m3624,158l3617,128,3596,104,3567,88,3533,82,3168,82,3131,76,3103,60,3084,37,3077,10,3069,37,3049,60,3020,76,2986,82,2616,82,2582,88,2552,104,2532,128,2525,158m4882,158l4874,134,4853,115,4823,101,4786,96,4382,96,4342,90,4310,75,4289,53,4282,29,4274,53,4253,75,4221,90,4181,96,3782,96,3742,101,3710,115,3689,134,3682,158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304" o:spid="_x0000_s1026" o:spt="75" type="#_x0000_t75" style="position:absolute;left:6551;top:477;height:429;width:657;" filled="f" o:preferrelative="t" stroked="f" coordsize="21600,21600" o:gfxdata="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RL&#10;j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5" o:title=""/>
                  <o:lock v:ext="edit" aspectratio="t"/>
                </v:shape>
                <v:shape id="任意多边形 1305" o:spid="_x0000_s1026" o:spt="100" style="position:absolute;left:5788;top:341;height:140;width:768;" filled="f" stroked="t" coordsize="768,140" o:gfxdata="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TI5&#10;1MEAAADcAAAADwAAAAAAAAABACAAAAAiAAAAZHJzL2Rvd25yZXYueG1sUEsBAhQAFAAAAAgAh07i&#10;QDMvBZ47AAAAOQAAABAAAAAAAAAAAQAgAAAAEAEAAGRycy9zaGFwZXhtbC54bWxQSwUGAAAAAAYA&#10;BgBbAQAAugMAAAAA&#10;" path="m768,140l763,112,749,89,729,73,705,68,446,68,422,63,402,48,389,27,384,0,379,27,365,48,345,63,321,68,67,68,40,73,19,89,5,112,0,14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306" o:spid="_x0000_s1026" o:spt="75" type="#_x0000_t75" style="position:absolute;left:888;top:897;height:9;width:814;" filled="f" o:preferrelative="t" stroked="f" coordsize="21600,21600" o:gfxdata="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lZ8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6" o:title=""/>
                  <o:lock v:ext="edit" aspectratio="t"/>
                </v:shape>
                <v:shape id="任意多边形 1307" o:spid="_x0000_s1026" o:spt="100" style="position:absolute;left:1708;top:965;height:279;width:4037;" filled="f" stroked="t" coordsize="4037,279" o:gfxdata="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GlEu5AAAA3AAA&#10;AA8AAAAAAAAAAQAgAAAAIgAAAGRycy9kb3ducmV2LnhtbFBLAQIUABQAAAAIAIdO4kAzLwWeOwAA&#10;ADkAAAAQAAAAAAAAAAEAIAAAAAgBAABkcnMvc2hhcGV4bWwueG1sUEsFBgAAAAAGAAYAWwEAALID&#10;AAAAAA==&#10;" path="m0,0l50,71,107,99,182,121,270,135,369,140,1651,140,1748,145,1836,159,1911,180,1970,209,2021,279,2034,242,2127,180,2201,159,2288,145,2385,140,3667,140,3766,135,3855,121,3929,99,3987,71,4024,37,4037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任意多边形 1308" o:spid="_x0000_s1026" o:spt="100" style="position:absolute;left:4156;top:1095;height:384;width:2112;" fillcolor="#000000" filled="t" stroked="f" coordsize="2112,384" o:gfxdata="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s+Hr4A&#10;AADcAAAADwAAAAAAAAABACAAAAAiAAAAZHJzL2Rvd25yZXYueG1sUEsBAhQAFAAAAAgAh07iQDMv&#10;BZ47AAAAOQAAABAAAAAAAAAAAQAgAAAADQEAAGRycy9zaGFwZXhtbC54bWxQSwUGAAAAAAYABgBb&#10;AQAAtwMAAAAA&#10;" path="m14,379l5,370,0,379,5,384,14,379m43,379l33,370,29,379,33,384,43,379m72,379l67,370,57,379,67,384,72,379m101,379l96,370,86,379,96,384,101,379m134,379l125,370,120,379,125,384,134,379m163,379l153,370,149,379,153,384,163,379m192,379l187,370,177,379,187,384,192,379m221,379l216,370,206,379,216,384,221,379m254,379l245,370,240,379,245,384,254,379m283,379l273,370,269,379,273,384,283,379m312,379l307,370,297,379,307,384,312,379m341,379l336,370,326,379,336,384,341,379m374,379l365,370,360,379,365,384,374,379m403,379l393,370,389,379,393,384,403,379m432,379l427,370,417,379,427,384,432,379m461,379l456,370,446,379,456,384,461,379m494,379l485,370,480,379,485,384,494,379m523,379l513,370,509,379,513,384,523,379m552,379l547,370,537,379,547,384,552,379m581,379l576,370,566,379,576,384,581,379m614,379l605,370,600,379,605,384,614,379m643,379l633,370,629,379,633,384,643,379m672,379l667,370,657,379,667,384,672,379m701,379l696,370,686,379,696,384,701,379m734,379l725,370,720,379,725,384,734,379m763,379l753,370,749,379,753,384,763,379m792,379l787,370,777,379,787,384,792,379m821,379l816,370,806,379,816,384,821,379m854,379l845,370,840,379,845,384,854,379m883,379l873,370,869,379,873,384,883,379m912,379l907,370,897,379,907,384,912,379m941,379l936,370,926,379,936,384,941,379m974,379l965,370,960,379,965,384,974,379m1003,379l993,370,989,379,993,384,1003,379m1032,379l1027,370,1017,379,1027,384,1032,379m1061,379l1056,370,1046,379,1056,384,1061,379m1094,379l1085,370,1080,379,1085,384,1094,379m1123,379l1113,370,1109,379,1113,384,1123,379m1152,379l1147,370,1137,379,1147,384,1152,379m1185,379l1176,370,1166,379,1176,384,1185,379m1214,379l1205,370,1200,379,1205,384,1214,379m1243,379l1233,370,1229,379,1233,384,1243,379m1272,379l1267,370,1257,379,1267,384,1272,379m1305,379l1296,370,1286,379,1296,384,1305,379m1334,379l1325,370,1320,379,1325,384,1334,379m1363,379l1353,370,1349,379,1353,384,1363,379m1392,379l1387,370,1377,379,1387,384,1392,379m1425,379l1416,370,1406,379,1416,384,1425,379m1454,379l1445,370,1440,379,1445,384,1454,379m1483,379l1473,370,1469,379,1473,384,1483,379m1512,379l1507,370,1497,379,1507,384,1512,379m1545,379l1536,370,1526,379,1536,384,1545,379m1574,379l1565,370,1560,379,1565,384,1574,379m1603,379l1593,370,1589,379,1593,384,1603,379m1632,379l1627,370,1617,379,1627,384,1632,379m1665,379l1656,370,1646,379,1656,384,1665,379m1694,379l1685,370,1680,379,1685,384,1694,379m1723,379l1718,370,1709,379,1718,384,1723,379m1752,379l1747,370,1737,379,1747,384,1752,379m1785,379l1776,370,1766,379,1776,384,1785,379m1814,379l1805,370,1800,379,1805,384,1814,379m1843,379l1838,370,1829,379,1838,384,1843,379m1872,379l1867,370,1857,379,1867,384,1872,379m1905,379l1896,370,1886,379,1896,384,1905,379m1934,379l1925,370,1920,379,1925,384,1934,379m1963,379l1958,370,1949,379,1958,384,1963,379m1992,379l1987,370,1977,379,1987,384,1992,379m2025,379l2016,370,2006,379,2016,384,2025,379m2054,379l2049,370,2047,372,2045,370,2040,379,2045,384,2047,383,2049,384,2054,379m2054,350l2049,341,2040,350,2049,355,2054,350m2059,317l2049,312,2040,317,2049,326,2059,317m2059,288l2049,283,2040,288,2049,298,2059,288m2059,259l2049,250,2040,259,2049,264,2059,259m2059,230l2049,221,2040,230,2049,235,2059,230m2059,197l2049,192,2040,197,2049,206,2059,197m2059,168l2049,158,2040,168,2049,178,2059,168m2059,139l2049,130,2040,139,2049,144,2059,139m2112,120l2109,115,2102,101,2049,0,1992,120,2112,120e">
                  <v:fill on="t" focussize="0,0"/>
                  <v:stroke on="f"/>
                  <v:imagedata o:title=""/>
                  <o:lock v:ext="edit" aspectratio="f"/>
                </v:shape>
                <v:shape id="文本框 1309" o:spid="_x0000_s1026" o:spt="202" type="#_x0000_t202" style="position:absolute;left:6801;top:620;height:134;width:279;" filled="f" stroked="f" coordsize="21600,21600" o:gfxdata="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h8L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33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结束</w:t>
                        </w:r>
                      </w:p>
                    </w:txbxContent>
                  </v:textbox>
                </v:shape>
                <v:shape id="文本框 1310" o:spid="_x0000_s1026" o:spt="202" type="#_x0000_t202" style="position:absolute;left:3033;top:1327;height:149;width:923;" filled="f" stroked="f" coordsize="21600,21600" o:gfxdata="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U2b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3"/>
                            <w:sz w:val="15"/>
                          </w:rPr>
                          <w:t xml:space="preserve">计算 </w:t>
                        </w:r>
                        <w:r>
                          <w:rPr>
                            <w:sz w:val="15"/>
                          </w:rPr>
                          <w:t>CRC</w:t>
                        </w:r>
                        <w:r>
                          <w:rPr>
                            <w:spacing w:val="-13"/>
                            <w:sz w:val="15"/>
                          </w:rPr>
                          <w:t xml:space="preserve"> 校验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/>
          <w:sz w:val="15"/>
          <w:lang w:val="en-US"/>
        </w:rPr>
        <w:t>&gt;=3.5</w:t>
      </w:r>
      <w:r>
        <w:rPr>
          <w:rFonts w:ascii="Calibri" w:eastAsia="Calibri"/>
          <w:spacing w:val="2"/>
          <w:sz w:val="15"/>
          <w:lang w:val="en-US"/>
        </w:rPr>
        <w:t xml:space="preserve"> </w:t>
      </w:r>
      <w:r>
        <w:rPr>
          <w:sz w:val="13"/>
        </w:rPr>
        <w:t>字符</w:t>
      </w:r>
      <w:r>
        <w:rPr>
          <w:sz w:val="13"/>
          <w:lang w:val="en-US"/>
        </w:rPr>
        <w:tab/>
      </w:r>
      <w:r>
        <w:rPr>
          <w:rFonts w:ascii="Calibri" w:eastAsia="Calibri"/>
          <w:sz w:val="15"/>
          <w:lang w:val="en-US"/>
        </w:rPr>
        <w:t>1Byte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1Byte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  <w:r>
        <w:rPr>
          <w:rFonts w:ascii="Calibri" w:eastAsia="Calibri"/>
          <w:sz w:val="15"/>
          <w:lang w:val="en-US"/>
        </w:rPr>
        <w:tab/>
      </w:r>
      <w:r>
        <w:rPr>
          <w:rFonts w:ascii="Calibri" w:eastAsia="Calibri"/>
          <w:sz w:val="15"/>
          <w:lang w:val="en-US"/>
        </w:rPr>
        <w:t>2Byte</w:t>
      </w:r>
    </w:p>
    <w:p>
      <w:pPr>
        <w:pStyle w:val="8"/>
        <w:spacing w:before="6"/>
        <w:rPr>
          <w:rFonts w:ascii="Calibri"/>
          <w:sz w:val="18"/>
          <w:lang w:val="en-US"/>
        </w:rPr>
      </w:pPr>
    </w:p>
    <w:tbl>
      <w:tblPr>
        <w:tblStyle w:val="15"/>
        <w:tblW w:w="5690" w:type="dxa"/>
        <w:tblInd w:w="471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0"/>
        <w:gridCol w:w="777"/>
        <w:gridCol w:w="951"/>
        <w:gridCol w:w="1151"/>
        <w:gridCol w:w="1234"/>
        <w:gridCol w:w="787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0" w:type="dxa"/>
            <w:tcBorders>
              <w:left w:val="nil"/>
              <w:right w:val="single" w:color="000000" w:sz="2" w:space="0"/>
            </w:tcBorders>
          </w:tcPr>
          <w:p>
            <w:pPr>
              <w:pStyle w:val="19"/>
              <w:spacing w:before="113"/>
              <w:ind w:left="124"/>
              <w:rPr>
                <w:sz w:val="14"/>
              </w:rPr>
            </w:pPr>
            <w:r>
              <w:rPr>
                <w:w w:val="105"/>
                <w:sz w:val="14"/>
              </w:rPr>
              <w:t>帧头</w:t>
            </w:r>
          </w:p>
        </w:tc>
        <w:tc>
          <w:tcPr>
            <w:tcW w:w="7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8"/>
              <w:rPr>
                <w:rFonts w:ascii="Calibri"/>
                <w:sz w:val="9"/>
              </w:rPr>
            </w:pPr>
          </w:p>
          <w:p>
            <w:pPr>
              <w:pStyle w:val="19"/>
              <w:ind w:left="118"/>
              <w:rPr>
                <w:sz w:val="13"/>
              </w:rPr>
            </w:pPr>
            <w:r>
              <w:rPr>
                <w:w w:val="105"/>
                <w:sz w:val="13"/>
              </w:rPr>
              <w:t>从机地址</w:t>
            </w:r>
          </w:p>
        </w:tc>
        <w:tc>
          <w:tcPr>
            <w:tcW w:w="9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85"/>
              <w:ind w:left="19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写命令码</w:t>
            </w:r>
          </w:p>
          <w:p>
            <w:pPr>
              <w:pStyle w:val="19"/>
              <w:spacing w:line="138" w:lineRule="exact"/>
              <w:ind w:left="186" w:right="165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0×06</w:t>
            </w:r>
          </w:p>
        </w:tc>
        <w:tc>
          <w:tcPr>
            <w:tcW w:w="115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70"/>
              <w:ind w:left="227" w:right="19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功能码地址</w:t>
            </w:r>
          </w:p>
          <w:p>
            <w:pPr>
              <w:pStyle w:val="19"/>
              <w:spacing w:before="11" w:line="142" w:lineRule="exact"/>
              <w:ind w:left="218" w:right="196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H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/>
                <w:w w:val="105"/>
                <w:sz w:val="13"/>
              </w:rPr>
              <w:t>L</w:t>
            </w:r>
          </w:p>
        </w:tc>
        <w:tc>
          <w:tcPr>
            <w:tcW w:w="12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9"/>
              <w:spacing w:before="51"/>
              <w:ind w:left="152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功能码设置值</w:t>
            </w:r>
          </w:p>
          <w:p>
            <w:pPr>
              <w:pStyle w:val="19"/>
              <w:spacing w:before="11" w:line="161" w:lineRule="exact"/>
              <w:ind w:left="143" w:right="218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H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/>
                <w:w w:val="105"/>
                <w:sz w:val="13"/>
              </w:rPr>
              <w:t>L</w:t>
            </w:r>
          </w:p>
        </w:tc>
        <w:tc>
          <w:tcPr>
            <w:tcW w:w="7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>
            <w:pPr>
              <w:pStyle w:val="19"/>
              <w:spacing w:before="48" w:line="170" w:lineRule="atLeast"/>
              <w:ind w:left="268" w:right="49" w:hanging="101"/>
              <w:rPr>
                <w:rFonts w:ascii="Times New Roman" w:hAnsi="Times New Roman" w:eastAsia="Times New Roman"/>
                <w:sz w:val="13"/>
              </w:rPr>
            </w:pPr>
            <w:r>
              <w:rPr>
                <w:rFonts w:ascii="Times New Roman" w:hAnsi="Times New Roman" w:eastAsia="Times New Roman"/>
                <w:w w:val="105"/>
                <w:sz w:val="13"/>
              </w:rPr>
              <w:t>CRC</w:t>
            </w:r>
            <w:r>
              <w:rPr>
                <w:w w:val="105"/>
                <w:sz w:val="13"/>
              </w:rPr>
              <w:t>校验</w:t>
            </w:r>
            <w:r>
              <w:rPr>
                <w:rFonts w:ascii="Times New Roman" w:hAnsi="Times New Roman" w:eastAsia="Times New Roman"/>
                <w:w w:val="105"/>
                <w:sz w:val="13"/>
              </w:rPr>
              <w:t>L</w:t>
            </w:r>
            <w:r>
              <w:rPr>
                <w:w w:val="105"/>
                <w:sz w:val="13"/>
              </w:rPr>
              <w:t>…</w:t>
            </w:r>
            <w:r>
              <w:rPr>
                <w:rFonts w:ascii="Times New Roman" w:hAnsi="Times New Roman" w:eastAsia="Times New Roman"/>
                <w:w w:val="105"/>
                <w:sz w:val="13"/>
              </w:rPr>
              <w:t>H</w:t>
            </w:r>
          </w:p>
        </w:tc>
      </w:tr>
    </w:tbl>
    <w:p>
      <w:pPr>
        <w:pStyle w:val="8"/>
        <w:rPr>
          <w:rFonts w:ascii="Calibri"/>
          <w:sz w:val="14"/>
        </w:rPr>
      </w:pPr>
    </w:p>
    <w:p>
      <w:pPr>
        <w:pStyle w:val="8"/>
        <w:rPr>
          <w:rFonts w:ascii="Calibri"/>
          <w:sz w:val="14"/>
        </w:rPr>
      </w:pPr>
    </w:p>
    <w:p>
      <w:pPr>
        <w:pStyle w:val="8"/>
        <w:rPr>
          <w:rFonts w:ascii="Calibri"/>
          <w:sz w:val="14"/>
        </w:rPr>
      </w:pPr>
    </w:p>
    <w:p>
      <w:pPr>
        <w:pStyle w:val="8"/>
        <w:rPr>
          <w:rFonts w:ascii="Calibri"/>
          <w:sz w:val="14"/>
        </w:rPr>
      </w:pPr>
    </w:p>
    <w:p>
      <w:pPr>
        <w:pStyle w:val="8"/>
        <w:rPr>
          <w:rFonts w:ascii="Calibri"/>
          <w:sz w:val="12"/>
        </w:rPr>
      </w:pPr>
    </w:p>
    <w:p>
      <w:pPr>
        <w:pStyle w:val="8"/>
        <w:spacing w:before="1"/>
        <w:ind w:left="146"/>
      </w:pPr>
      <w:r>
        <w:t>若从机检测到通讯帧错误，或其他原因导致的读写不成功，会答复错误帧。从站读应答错误帧：</w:t>
      </w:r>
    </w:p>
    <w:p>
      <w:pPr>
        <w:pStyle w:val="8"/>
        <w:spacing w:before="6"/>
        <w:rPr>
          <w:sz w:val="12"/>
        </w:rPr>
      </w:pPr>
    </w:p>
    <w:p>
      <w:pPr>
        <w:tabs>
          <w:tab w:val="left" w:pos="2051"/>
          <w:tab w:val="left" w:pos="3002"/>
          <w:tab w:val="left" w:pos="4096"/>
          <w:tab w:val="left" w:pos="5195"/>
        </w:tabs>
        <w:ind w:left="847"/>
        <w:rPr>
          <w:rFonts w:ascii="Calibri" w:eastAsia="Calibri"/>
          <w:sz w:val="15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130175</wp:posOffset>
                </wp:positionV>
                <wp:extent cx="3890645" cy="452755"/>
                <wp:effectExtent l="0" t="0" r="0" b="0"/>
                <wp:wrapNone/>
                <wp:docPr id="980" name="组合 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645" cy="452755"/>
                          <a:chOff x="991" y="205"/>
                          <a:chExt cx="6127" cy="713"/>
                        </a:xfrm>
                      </wpg:grpSpPr>
                      <pic:pic xmlns:pic="http://schemas.openxmlformats.org/drawingml/2006/picture">
                        <pic:nvPicPr>
                          <pic:cNvPr id="973" name="图片 1312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991" y="419"/>
                            <a:ext cx="1174" cy="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74" name="任意多边形 1313"/>
                        <wps:cNvSpPr/>
                        <wps:spPr>
                          <a:xfrm>
                            <a:off x="998" y="212"/>
                            <a:ext cx="4114" cy="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" h="212">
                                <a:moveTo>
                                  <a:pt x="1066" y="202"/>
                                </a:moveTo>
                                <a:lnTo>
                                  <a:pt x="1059" y="162"/>
                                </a:lnTo>
                                <a:lnTo>
                                  <a:pt x="1038" y="130"/>
                                </a:lnTo>
                                <a:lnTo>
                                  <a:pt x="1009" y="109"/>
                                </a:lnTo>
                                <a:lnTo>
                                  <a:pt x="975" y="101"/>
                                </a:lnTo>
                                <a:lnTo>
                                  <a:pt x="620" y="101"/>
                                </a:lnTo>
                                <a:lnTo>
                                  <a:pt x="586" y="93"/>
                                </a:lnTo>
                                <a:lnTo>
                                  <a:pt x="558" y="71"/>
                                </a:lnTo>
                                <a:lnTo>
                                  <a:pt x="540" y="38"/>
                                </a:lnTo>
                                <a:lnTo>
                                  <a:pt x="533" y="0"/>
                                </a:lnTo>
                                <a:lnTo>
                                  <a:pt x="526" y="38"/>
                                </a:lnTo>
                                <a:lnTo>
                                  <a:pt x="507" y="71"/>
                                </a:lnTo>
                                <a:lnTo>
                                  <a:pt x="479" y="93"/>
                                </a:lnTo>
                                <a:lnTo>
                                  <a:pt x="442" y="101"/>
                                </a:lnTo>
                                <a:lnTo>
                                  <a:pt x="92" y="101"/>
                                </a:lnTo>
                                <a:lnTo>
                                  <a:pt x="55" y="109"/>
                                </a:lnTo>
                                <a:lnTo>
                                  <a:pt x="26" y="130"/>
                                </a:lnTo>
                                <a:lnTo>
                                  <a:pt x="7" y="162"/>
                                </a:lnTo>
                                <a:lnTo>
                                  <a:pt x="0" y="202"/>
                                </a:lnTo>
                                <a:moveTo>
                                  <a:pt x="2055" y="212"/>
                                </a:moveTo>
                                <a:lnTo>
                                  <a:pt x="2049" y="174"/>
                                </a:lnTo>
                                <a:lnTo>
                                  <a:pt x="2033" y="144"/>
                                </a:lnTo>
                                <a:lnTo>
                                  <a:pt x="2008" y="123"/>
                                </a:lnTo>
                                <a:lnTo>
                                  <a:pt x="1978" y="116"/>
                                </a:lnTo>
                                <a:lnTo>
                                  <a:pt x="1666" y="116"/>
                                </a:lnTo>
                                <a:lnTo>
                                  <a:pt x="1635" y="108"/>
                                </a:lnTo>
                                <a:lnTo>
                                  <a:pt x="1609" y="87"/>
                                </a:lnTo>
                                <a:lnTo>
                                  <a:pt x="1591" y="57"/>
                                </a:lnTo>
                                <a:lnTo>
                                  <a:pt x="1584" y="20"/>
                                </a:lnTo>
                                <a:lnTo>
                                  <a:pt x="1578" y="57"/>
                                </a:lnTo>
                                <a:lnTo>
                                  <a:pt x="1562" y="87"/>
                                </a:lnTo>
                                <a:lnTo>
                                  <a:pt x="1538" y="108"/>
                                </a:lnTo>
                                <a:lnTo>
                                  <a:pt x="1508" y="116"/>
                                </a:lnTo>
                                <a:lnTo>
                                  <a:pt x="1196" y="116"/>
                                </a:lnTo>
                                <a:lnTo>
                                  <a:pt x="1165" y="123"/>
                                </a:lnTo>
                                <a:lnTo>
                                  <a:pt x="1139" y="144"/>
                                </a:lnTo>
                                <a:lnTo>
                                  <a:pt x="1121" y="174"/>
                                </a:lnTo>
                                <a:lnTo>
                                  <a:pt x="1114" y="212"/>
                                </a:lnTo>
                                <a:moveTo>
                                  <a:pt x="3072" y="202"/>
                                </a:moveTo>
                                <a:lnTo>
                                  <a:pt x="3066" y="165"/>
                                </a:lnTo>
                                <a:lnTo>
                                  <a:pt x="3048" y="134"/>
                                </a:lnTo>
                                <a:lnTo>
                                  <a:pt x="3022" y="114"/>
                                </a:lnTo>
                                <a:lnTo>
                                  <a:pt x="2991" y="106"/>
                                </a:lnTo>
                                <a:lnTo>
                                  <a:pt x="2660" y="106"/>
                                </a:lnTo>
                                <a:lnTo>
                                  <a:pt x="2629" y="98"/>
                                </a:lnTo>
                                <a:lnTo>
                                  <a:pt x="2603" y="78"/>
                                </a:lnTo>
                                <a:lnTo>
                                  <a:pt x="2585" y="47"/>
                                </a:lnTo>
                                <a:lnTo>
                                  <a:pt x="2578" y="10"/>
                                </a:lnTo>
                                <a:lnTo>
                                  <a:pt x="2572" y="47"/>
                                </a:lnTo>
                                <a:lnTo>
                                  <a:pt x="2555" y="78"/>
                                </a:lnTo>
                                <a:lnTo>
                                  <a:pt x="2529" y="98"/>
                                </a:lnTo>
                                <a:lnTo>
                                  <a:pt x="2496" y="106"/>
                                </a:lnTo>
                                <a:lnTo>
                                  <a:pt x="2170" y="106"/>
                                </a:lnTo>
                                <a:lnTo>
                                  <a:pt x="2139" y="114"/>
                                </a:lnTo>
                                <a:lnTo>
                                  <a:pt x="2113" y="134"/>
                                </a:lnTo>
                                <a:lnTo>
                                  <a:pt x="2095" y="165"/>
                                </a:lnTo>
                                <a:lnTo>
                                  <a:pt x="2088" y="202"/>
                                </a:lnTo>
                                <a:moveTo>
                                  <a:pt x="4114" y="212"/>
                                </a:moveTo>
                                <a:lnTo>
                                  <a:pt x="4108" y="172"/>
                                </a:lnTo>
                                <a:lnTo>
                                  <a:pt x="4091" y="140"/>
                                </a:lnTo>
                                <a:lnTo>
                                  <a:pt x="4065" y="118"/>
                                </a:lnTo>
                                <a:lnTo>
                                  <a:pt x="4032" y="111"/>
                                </a:lnTo>
                                <a:lnTo>
                                  <a:pt x="3701" y="111"/>
                                </a:lnTo>
                                <a:lnTo>
                                  <a:pt x="3668" y="103"/>
                                </a:lnTo>
                                <a:lnTo>
                                  <a:pt x="3642" y="82"/>
                                </a:lnTo>
                                <a:lnTo>
                                  <a:pt x="3626" y="50"/>
                                </a:lnTo>
                                <a:lnTo>
                                  <a:pt x="3620" y="10"/>
                                </a:lnTo>
                                <a:lnTo>
                                  <a:pt x="3613" y="50"/>
                                </a:lnTo>
                                <a:lnTo>
                                  <a:pt x="3594" y="82"/>
                                </a:lnTo>
                                <a:lnTo>
                                  <a:pt x="3567" y="103"/>
                                </a:lnTo>
                                <a:lnTo>
                                  <a:pt x="3533" y="111"/>
                                </a:lnTo>
                                <a:lnTo>
                                  <a:pt x="3202" y="111"/>
                                </a:lnTo>
                                <a:lnTo>
                                  <a:pt x="3171" y="118"/>
                                </a:lnTo>
                                <a:lnTo>
                                  <a:pt x="3145" y="140"/>
                                </a:lnTo>
                                <a:lnTo>
                                  <a:pt x="3127" y="172"/>
                                </a:lnTo>
                                <a:lnTo>
                                  <a:pt x="3120" y="212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75" name="图片 1314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7113" y="448"/>
                            <a:ext cx="5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6" name="图片 1315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6391" y="449"/>
                            <a:ext cx="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7" name="图片 1316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6360" y="419"/>
                            <a:ext cx="732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78" name="任意多边形 1317"/>
                        <wps:cNvSpPr/>
                        <wps:spPr>
                          <a:xfrm>
                            <a:off x="5164" y="222"/>
                            <a:ext cx="1176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" h="202">
                                <a:moveTo>
                                  <a:pt x="1176" y="202"/>
                                </a:moveTo>
                                <a:lnTo>
                                  <a:pt x="1168" y="162"/>
                                </a:lnTo>
                                <a:lnTo>
                                  <a:pt x="1148" y="130"/>
                                </a:lnTo>
                                <a:lnTo>
                                  <a:pt x="1117" y="108"/>
                                </a:lnTo>
                                <a:lnTo>
                                  <a:pt x="1080" y="101"/>
                                </a:lnTo>
                                <a:lnTo>
                                  <a:pt x="686" y="101"/>
                                </a:lnTo>
                                <a:lnTo>
                                  <a:pt x="649" y="93"/>
                                </a:lnTo>
                                <a:lnTo>
                                  <a:pt x="618" y="72"/>
                                </a:lnTo>
                                <a:lnTo>
                                  <a:pt x="598" y="40"/>
                                </a:lnTo>
                                <a:lnTo>
                                  <a:pt x="590" y="0"/>
                                </a:lnTo>
                                <a:lnTo>
                                  <a:pt x="582" y="40"/>
                                </a:lnTo>
                                <a:lnTo>
                                  <a:pt x="560" y="72"/>
                                </a:lnTo>
                                <a:lnTo>
                                  <a:pt x="527" y="93"/>
                                </a:lnTo>
                                <a:lnTo>
                                  <a:pt x="489" y="101"/>
                                </a:lnTo>
                                <a:lnTo>
                                  <a:pt x="96" y="101"/>
                                </a:lnTo>
                                <a:lnTo>
                                  <a:pt x="59" y="108"/>
                                </a:lnTo>
                                <a:lnTo>
                                  <a:pt x="28" y="130"/>
                                </a:lnTo>
                                <a:lnTo>
                                  <a:pt x="7" y="162"/>
                                </a:lnTo>
                                <a:lnTo>
                                  <a:pt x="0" y="202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79" name="文本框 1318"/>
                        <wps:cNvSpPr txBox="1"/>
                        <wps:spPr>
                          <a:xfrm>
                            <a:off x="6609" y="582"/>
                            <a:ext cx="329" cy="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51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结束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11" o:spid="_x0000_s1026" o:spt="203" style="position:absolute;left:0pt;margin-left:49.55pt;margin-top:10.25pt;height:35.65pt;width:306.35pt;mso-position-horizontal-relative:page;z-index:-251655168;mso-width-relative:page;mso-height-relative:page;" coordorigin="991,205" coordsize="6127,713" o:gfxdata="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">
                <o:lock v:ext="edit" aspectratio="f"/>
                <v:shape id="图片 1312" o:spid="_x0000_s1026" o:spt="75" type="#_x0000_t75" style="position:absolute;left:991;top:419;height:34;width:1174;" filled="f" o:preferrelative="t" stroked="f" coordsize="21600,21600" o:gfxdata="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er2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7" o:title=""/>
                  <o:lock v:ext="edit" aspectratio="t"/>
                </v:shape>
                <v:shape id="任意多边形 1313" o:spid="_x0000_s1026" o:spt="100" style="position:absolute;left:998;top:212;height:212;width:4114;" filled="f" stroked="t" coordsize="4114,212" o:gfxdata="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rCPm/&#10;AAAA3AAAAA8AAAAAAAAAAQAgAAAAIgAAAGRycy9kb3ducmV2LnhtbFBLAQIUABQAAAAIAIdO4kAz&#10;LwWeOwAAADkAAAAQAAAAAAAAAAEAIAAAAA4BAABkcnMvc2hhcGV4bWwueG1sUEsFBgAAAAAGAAYA&#10;WwEAALgDAAAAAA==&#10;" path="m1066,202l1059,162,1038,130,1009,109,975,101,620,101,586,93,558,71,540,38,533,0,526,38,507,71,479,93,442,101,92,101,55,109,26,130,7,162,0,202m2055,212l2049,174,2033,144,2008,123,1978,116,1666,116,1635,108,1609,87,1591,57,1584,20,1578,57,1562,87,1538,108,1508,116,1196,116,1165,123,1139,144,1121,174,1114,212m3072,202l3066,165,3048,134,3022,114,2991,106,2660,106,2629,98,2603,78,2585,47,2578,10,2572,47,2555,78,2529,98,2496,106,2170,106,2139,114,2113,134,2095,165,2088,202m4114,212l4108,172,4091,140,4065,118,4032,111,3701,111,3668,103,3642,82,3626,50,3620,10,3613,50,3594,82,3567,103,3533,111,3202,111,3171,118,3145,140,3127,172,3120,212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314" o:spid="_x0000_s1026" o:spt="75" type="#_x0000_t75" style="position:absolute;left:7113;top:448;height:470;width:5;" filled="f" o:preferrelative="t" stroked="f" coordsize="21600,21600" o:gfxdata="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4+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8" o:title=""/>
                  <o:lock v:ext="edit" aspectratio="t"/>
                </v:shape>
                <v:shape id="图片 1315" o:spid="_x0000_s1026" o:spt="75" type="#_x0000_t75" style="position:absolute;left:6391;top:449;height:468;width:5;" filled="f" o:preferrelative="t" stroked="f" coordsize="21600,21600" o:gfxdata="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o/4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79" o:title=""/>
                  <o:lock v:ext="edit" aspectratio="t"/>
                </v:shape>
                <v:shape id="图片 1316" o:spid="_x0000_s1026" o:spt="75" type="#_x0000_t75" style="position:absolute;left:6360;top:419;height:474;width:732;" filled="f" o:preferrelative="t" stroked="f" coordsize="21600,21600" o:gfxdata="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o1A+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0" o:title=""/>
                  <o:lock v:ext="edit" aspectratio="t"/>
                </v:shape>
                <v:shape id="任意多边形 1317" o:spid="_x0000_s1026" o:spt="100" style="position:absolute;left:5164;top:222;height:202;width:1176;" filled="f" stroked="t" coordsize="1176,202" o:gfxdata="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uTkm8AAAA&#10;3AAAAA8AAAAAAAAAAQAgAAAAIgAAAGRycy9kb3ducmV2LnhtbFBLAQIUABQAAAAIAIdO4kAzLwWe&#10;OwAAADkAAAAQAAAAAAAAAAEAIAAAAAsBAABkcnMvc2hhcGV4bWwueG1sUEsFBgAAAAAGAAYAWwEA&#10;ALUDAAAAAA==&#10;" path="m1176,202l1168,162,1148,130,1117,108,1080,101,686,101,649,93,618,72,598,40,590,0,582,40,560,72,527,93,489,101,96,101,59,108,28,130,7,162,0,202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文本框 1318" o:spid="_x0000_s1026" o:spt="202" type="#_x0000_t202" style="position:absolute;left:6609;top:582;height:151;width:329;" filled="f" stroked="f" coordsize="21600,21600" o:gfxdata="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i1b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51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结束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/>
          <w:sz w:val="15"/>
        </w:rPr>
        <w:t>&gt;=3.5</w:t>
      </w:r>
      <w:r>
        <w:rPr>
          <w:rFonts w:ascii="Calibri" w:eastAsia="Calibri"/>
          <w:spacing w:val="2"/>
          <w:sz w:val="15"/>
        </w:rPr>
        <w:t xml:space="preserve"> </w:t>
      </w:r>
      <w:r>
        <w:rPr>
          <w:sz w:val="15"/>
        </w:rPr>
        <w:t>字符</w:t>
      </w:r>
      <w:r>
        <w:rPr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2Byte</w:t>
      </w:r>
    </w:p>
    <w:p>
      <w:pPr>
        <w:pStyle w:val="8"/>
        <w:spacing w:before="9"/>
        <w:rPr>
          <w:rFonts w:ascii="Calibri"/>
          <w:sz w:val="18"/>
        </w:rPr>
      </w:pPr>
    </w:p>
    <w:tbl>
      <w:tblPr>
        <w:tblStyle w:val="15"/>
        <w:tblW w:w="5404" w:type="dxa"/>
        <w:tblInd w:w="574" w:type="dxa"/>
        <w:tblBorders>
          <w:top w:val="double" w:color="3F3F3F" w:sz="0" w:space="0"/>
          <w:left w:val="double" w:color="3F3F3F" w:sz="0" w:space="0"/>
          <w:bottom w:val="double" w:color="3F3F3F" w:sz="0" w:space="0"/>
          <w:right w:val="double" w:color="3F3F3F" w:sz="0" w:space="0"/>
          <w:insideH w:val="double" w:color="3F3F3F" w:sz="0" w:space="0"/>
          <w:insideV w:val="double" w:color="3F3F3F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9"/>
        <w:gridCol w:w="975"/>
        <w:gridCol w:w="1026"/>
        <w:gridCol w:w="1049"/>
        <w:gridCol w:w="1225"/>
      </w:tblGrid>
      <w:tr>
        <w:tblPrEx>
          <w:tblBorders>
            <w:top w:val="double" w:color="3F3F3F" w:sz="0" w:space="0"/>
            <w:left w:val="double" w:color="3F3F3F" w:sz="0" w:space="0"/>
            <w:bottom w:val="double" w:color="3F3F3F" w:sz="0" w:space="0"/>
            <w:right w:val="double" w:color="3F3F3F" w:sz="0" w:space="0"/>
            <w:insideH w:val="double" w:color="3F3F3F" w:sz="0" w:space="0"/>
            <w:insideV w:val="double" w:color="3F3F3F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29" w:type="dxa"/>
            <w:tcBorders>
              <w:top w:val="dashSmallGap" w:color="3F3F3F" w:sz="4" w:space="0"/>
              <w:left w:val="nil"/>
              <w:bottom w:val="dashSmallGap" w:color="3F3F3F" w:sz="4" w:space="0"/>
            </w:tcBorders>
          </w:tcPr>
          <w:p>
            <w:pPr>
              <w:pStyle w:val="19"/>
              <w:spacing w:before="1"/>
              <w:rPr>
                <w:rFonts w:ascii="Calibri"/>
                <w:sz w:val="11"/>
              </w:rPr>
            </w:pPr>
          </w:p>
          <w:p>
            <w:pPr>
              <w:pStyle w:val="19"/>
              <w:ind w:left="362"/>
              <w:rPr>
                <w:sz w:val="15"/>
              </w:rPr>
            </w:pPr>
            <w:r>
              <w:rPr>
                <w:sz w:val="15"/>
              </w:rPr>
              <w:t>帧头</w:t>
            </w:r>
          </w:p>
        </w:tc>
        <w:tc>
          <w:tcPr>
            <w:tcW w:w="975" w:type="dxa"/>
            <w:tcBorders>
              <w:top w:val="single" w:color="3F3F3F" w:sz="18" w:space="0"/>
              <w:bottom w:val="single" w:color="3F3F3F" w:sz="18" w:space="0"/>
              <w:right w:val="double" w:color="3F3F3F" w:sz="0" w:space="0"/>
            </w:tcBorders>
          </w:tcPr>
          <w:p>
            <w:pPr>
              <w:pStyle w:val="19"/>
              <w:spacing w:before="4"/>
              <w:rPr>
                <w:rFonts w:ascii="Calibri"/>
                <w:sz w:val="10"/>
              </w:rPr>
            </w:pPr>
          </w:p>
          <w:p>
            <w:pPr>
              <w:pStyle w:val="19"/>
              <w:ind w:left="178"/>
              <w:rPr>
                <w:sz w:val="15"/>
              </w:rPr>
            </w:pPr>
            <w:r>
              <w:rPr>
                <w:sz w:val="15"/>
              </w:rPr>
              <w:t>从机地址</w:t>
            </w:r>
          </w:p>
        </w:tc>
        <w:tc>
          <w:tcPr>
            <w:tcW w:w="1026" w:type="dxa"/>
            <w:tcBorders>
              <w:top w:val="single" w:color="3F3F3F" w:sz="18" w:space="0"/>
              <w:left w:val="double" w:color="3F3F3F" w:sz="0" w:space="0"/>
              <w:bottom w:val="single" w:color="3F3F3F" w:sz="18" w:space="0"/>
              <w:right w:val="double" w:color="3F3F3F" w:sz="0" w:space="0"/>
            </w:tcBorders>
          </w:tcPr>
          <w:p>
            <w:pPr>
              <w:pStyle w:val="19"/>
              <w:spacing w:before="30" w:line="191" w:lineRule="exact"/>
              <w:ind w:left="213" w:right="157"/>
              <w:jc w:val="center"/>
              <w:rPr>
                <w:sz w:val="15"/>
              </w:rPr>
            </w:pPr>
            <w:r>
              <w:rPr>
                <w:sz w:val="15"/>
              </w:rPr>
              <w:t>读故障码</w:t>
            </w:r>
          </w:p>
          <w:p>
            <w:pPr>
              <w:pStyle w:val="19"/>
              <w:spacing w:line="179" w:lineRule="exact"/>
              <w:ind w:left="211" w:right="157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0×83</w:t>
            </w:r>
          </w:p>
        </w:tc>
        <w:tc>
          <w:tcPr>
            <w:tcW w:w="1049" w:type="dxa"/>
            <w:tcBorders>
              <w:top w:val="single" w:color="3F3F3F" w:sz="18" w:space="0"/>
              <w:left w:val="double" w:color="3F3F3F" w:sz="0" w:space="0"/>
              <w:bottom w:val="single" w:color="3F3F3F" w:sz="18" w:space="0"/>
              <w:right w:val="double" w:color="3F3F3F" w:sz="0" w:space="0"/>
            </w:tcBorders>
          </w:tcPr>
          <w:p>
            <w:pPr>
              <w:pStyle w:val="19"/>
              <w:spacing w:before="1"/>
              <w:rPr>
                <w:rFonts w:ascii="Calibri"/>
                <w:sz w:val="11"/>
              </w:rPr>
            </w:pPr>
          </w:p>
          <w:p>
            <w:pPr>
              <w:pStyle w:val="19"/>
              <w:ind w:left="191"/>
              <w:rPr>
                <w:sz w:val="15"/>
              </w:rPr>
            </w:pPr>
            <w:r>
              <w:rPr>
                <w:sz w:val="15"/>
              </w:rPr>
              <w:t>错误类型</w:t>
            </w:r>
          </w:p>
        </w:tc>
        <w:tc>
          <w:tcPr>
            <w:tcW w:w="1225" w:type="dxa"/>
            <w:tcBorders>
              <w:top w:val="single" w:color="3F3F3F" w:sz="18" w:space="0"/>
              <w:left w:val="double" w:color="3F3F3F" w:sz="0" w:space="0"/>
              <w:bottom w:val="single" w:color="3F3F3F" w:sz="18" w:space="0"/>
              <w:right w:val="single" w:color="000000" w:sz="2" w:space="0"/>
            </w:tcBorders>
          </w:tcPr>
          <w:p>
            <w:pPr>
              <w:pStyle w:val="19"/>
              <w:spacing w:before="1"/>
              <w:ind w:left="240" w:right="392"/>
              <w:jc w:val="center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CRC</w:t>
            </w:r>
            <w:r>
              <w:rPr>
                <w:sz w:val="15"/>
              </w:rPr>
              <w:t>校验</w:t>
            </w:r>
          </w:p>
          <w:p>
            <w:pPr>
              <w:pStyle w:val="19"/>
              <w:spacing w:before="10"/>
              <w:ind w:left="240" w:right="391"/>
              <w:jc w:val="center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L</w:t>
            </w:r>
            <w:r>
              <w:rPr>
                <w:sz w:val="15"/>
              </w:rPr>
              <w:t>…</w:t>
            </w:r>
            <w:r>
              <w:rPr>
                <w:rFonts w:ascii="Calibri" w:hAnsi="Calibri"/>
                <w:sz w:val="15"/>
              </w:rPr>
              <w:t>H</w:t>
            </w:r>
          </w:p>
        </w:tc>
      </w:tr>
    </w:tbl>
    <w:p>
      <w:pPr>
        <w:pStyle w:val="8"/>
        <w:spacing w:before="9"/>
        <w:rPr>
          <w:rFonts w:ascii="Calibri"/>
          <w:sz w:val="27"/>
        </w:rPr>
      </w:pPr>
    </w:p>
    <w:p>
      <w:pPr>
        <w:spacing w:before="78"/>
        <w:ind w:left="288" w:right="1255"/>
        <w:jc w:val="center"/>
        <w:rPr>
          <w:sz w:val="15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-236220</wp:posOffset>
                </wp:positionV>
                <wp:extent cx="745490" cy="21590"/>
                <wp:effectExtent l="0" t="0" r="0" b="0"/>
                <wp:wrapNone/>
                <wp:docPr id="983" name="组合 1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21590"/>
                          <a:chOff x="991" y="-372"/>
                          <a:chExt cx="1174" cy="34"/>
                        </a:xfrm>
                      </wpg:grpSpPr>
                      <pic:pic xmlns:pic="http://schemas.openxmlformats.org/drawingml/2006/picture">
                        <pic:nvPicPr>
                          <pic:cNvPr id="981" name="图片 1320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991" y="-373"/>
                            <a:ext cx="1174" cy="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2" name="图片 1321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2131" y="-341"/>
                            <a:ext cx="5" cy="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19" o:spid="_x0000_s1026" o:spt="203" style="position:absolute;left:0pt;margin-left:49.55pt;margin-top:-18.6pt;height:1.7pt;width:58.7pt;mso-position-horizontal-relative:page;z-index:-251654144;mso-width-relative:page;mso-height-relative:page;" coordorigin="991,-372" coordsize="1174,34" o:gfxdata="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">
                <o:lock v:ext="edit" aspectratio="f"/>
                <v:shape id="图片 1320" o:spid="_x0000_s1026" o:spt="75" type="#_x0000_t75" style="position:absolute;left:991;top:-373;height:34;width:1174;" filled="f" o:preferrelative="t" stroked="f" coordsize="21600,21600" o:gfxdata="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Q1h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1" o:title=""/>
                  <o:lock v:ext="edit" aspectratio="t"/>
                </v:shape>
                <v:shape id="图片 1321" o:spid="_x0000_s1026" o:spt="75" type="#_x0000_t75" style="position:absolute;left:2131;top:-341;height:2;width:5;" filled="f" o:preferrelative="t" stroked="f" coordsize="21600,21600" o:gfxdata="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Fz1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2" o:title=""/>
                  <o:lock v:ext="edit" aspectratio="t"/>
                </v:shape>
              </v:group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-167005</wp:posOffset>
                </wp:positionV>
                <wp:extent cx="3930650" cy="1165860"/>
                <wp:effectExtent l="0" t="0" r="0" b="0"/>
                <wp:wrapNone/>
                <wp:docPr id="1003" name="组合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50" cy="1165860"/>
                          <a:chOff x="972" y="-264"/>
                          <a:chExt cx="6190" cy="1836"/>
                        </a:xfrm>
                      </wpg:grpSpPr>
                      <pic:pic xmlns:pic="http://schemas.openxmlformats.org/drawingml/2006/picture">
                        <pic:nvPicPr>
                          <pic:cNvPr id="984" name="图片 1323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972" y="1071"/>
                            <a:ext cx="1159" cy="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85" name="任意多边形 1324"/>
                        <wps:cNvSpPr/>
                        <wps:spPr>
                          <a:xfrm>
                            <a:off x="998" y="832"/>
                            <a:ext cx="4124" cy="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" h="178">
                                <a:moveTo>
                                  <a:pt x="1095" y="177"/>
                                </a:moveTo>
                                <a:lnTo>
                                  <a:pt x="1087" y="141"/>
                                </a:lnTo>
                                <a:lnTo>
                                  <a:pt x="1067" y="112"/>
                                </a:lnTo>
                                <a:lnTo>
                                  <a:pt x="1038" y="93"/>
                                </a:lnTo>
                                <a:lnTo>
                                  <a:pt x="1004" y="86"/>
                                </a:lnTo>
                                <a:lnTo>
                                  <a:pt x="639" y="86"/>
                                </a:lnTo>
                                <a:lnTo>
                                  <a:pt x="602" y="79"/>
                                </a:lnTo>
                                <a:lnTo>
                                  <a:pt x="573" y="61"/>
                                </a:lnTo>
                                <a:lnTo>
                                  <a:pt x="554" y="34"/>
                                </a:lnTo>
                                <a:lnTo>
                                  <a:pt x="548" y="0"/>
                                </a:lnTo>
                                <a:lnTo>
                                  <a:pt x="540" y="34"/>
                                </a:lnTo>
                                <a:lnTo>
                                  <a:pt x="520" y="61"/>
                                </a:lnTo>
                                <a:lnTo>
                                  <a:pt x="491" y="79"/>
                                </a:lnTo>
                                <a:lnTo>
                                  <a:pt x="456" y="86"/>
                                </a:lnTo>
                                <a:lnTo>
                                  <a:pt x="92" y="86"/>
                                </a:lnTo>
                                <a:lnTo>
                                  <a:pt x="55" y="93"/>
                                </a:lnTo>
                                <a:lnTo>
                                  <a:pt x="26" y="112"/>
                                </a:lnTo>
                                <a:lnTo>
                                  <a:pt x="7" y="141"/>
                                </a:lnTo>
                                <a:lnTo>
                                  <a:pt x="0" y="177"/>
                                </a:lnTo>
                                <a:moveTo>
                                  <a:pt x="2050" y="177"/>
                                </a:moveTo>
                                <a:lnTo>
                                  <a:pt x="2044" y="144"/>
                                </a:lnTo>
                                <a:lnTo>
                                  <a:pt x="2028" y="116"/>
                                </a:lnTo>
                                <a:lnTo>
                                  <a:pt x="2003" y="98"/>
                                </a:lnTo>
                                <a:lnTo>
                                  <a:pt x="1973" y="91"/>
                                </a:lnTo>
                                <a:lnTo>
                                  <a:pt x="1661" y="91"/>
                                </a:lnTo>
                                <a:lnTo>
                                  <a:pt x="1631" y="84"/>
                                </a:lnTo>
                                <a:lnTo>
                                  <a:pt x="1607" y="63"/>
                                </a:lnTo>
                                <a:lnTo>
                                  <a:pt x="1590" y="34"/>
                                </a:lnTo>
                                <a:lnTo>
                                  <a:pt x="1584" y="0"/>
                                </a:lnTo>
                                <a:lnTo>
                                  <a:pt x="1578" y="34"/>
                                </a:lnTo>
                                <a:lnTo>
                                  <a:pt x="1560" y="63"/>
                                </a:lnTo>
                                <a:lnTo>
                                  <a:pt x="1534" y="84"/>
                                </a:lnTo>
                                <a:lnTo>
                                  <a:pt x="1503" y="91"/>
                                </a:lnTo>
                                <a:lnTo>
                                  <a:pt x="1196" y="91"/>
                                </a:lnTo>
                                <a:lnTo>
                                  <a:pt x="1165" y="98"/>
                                </a:lnTo>
                                <a:lnTo>
                                  <a:pt x="1141" y="116"/>
                                </a:lnTo>
                                <a:lnTo>
                                  <a:pt x="1125" y="144"/>
                                </a:lnTo>
                                <a:lnTo>
                                  <a:pt x="1119" y="177"/>
                                </a:lnTo>
                                <a:moveTo>
                                  <a:pt x="3092" y="177"/>
                                </a:moveTo>
                                <a:lnTo>
                                  <a:pt x="3085" y="141"/>
                                </a:lnTo>
                                <a:lnTo>
                                  <a:pt x="3066" y="112"/>
                                </a:lnTo>
                                <a:lnTo>
                                  <a:pt x="3039" y="93"/>
                                </a:lnTo>
                                <a:lnTo>
                                  <a:pt x="3005" y="86"/>
                                </a:lnTo>
                                <a:lnTo>
                                  <a:pt x="2660" y="86"/>
                                </a:lnTo>
                                <a:lnTo>
                                  <a:pt x="2629" y="79"/>
                                </a:lnTo>
                                <a:lnTo>
                                  <a:pt x="2603" y="61"/>
                                </a:lnTo>
                                <a:lnTo>
                                  <a:pt x="2585" y="34"/>
                                </a:lnTo>
                                <a:lnTo>
                                  <a:pt x="2578" y="0"/>
                                </a:lnTo>
                                <a:lnTo>
                                  <a:pt x="2571" y="34"/>
                                </a:lnTo>
                                <a:lnTo>
                                  <a:pt x="2553" y="61"/>
                                </a:lnTo>
                                <a:lnTo>
                                  <a:pt x="2525" y="79"/>
                                </a:lnTo>
                                <a:lnTo>
                                  <a:pt x="2492" y="86"/>
                                </a:lnTo>
                                <a:lnTo>
                                  <a:pt x="2151" y="86"/>
                                </a:lnTo>
                                <a:lnTo>
                                  <a:pt x="2117" y="93"/>
                                </a:lnTo>
                                <a:lnTo>
                                  <a:pt x="2090" y="112"/>
                                </a:lnTo>
                                <a:lnTo>
                                  <a:pt x="2071" y="141"/>
                                </a:lnTo>
                                <a:lnTo>
                                  <a:pt x="2064" y="177"/>
                                </a:lnTo>
                                <a:moveTo>
                                  <a:pt x="4124" y="177"/>
                                </a:moveTo>
                                <a:lnTo>
                                  <a:pt x="4118" y="141"/>
                                </a:lnTo>
                                <a:lnTo>
                                  <a:pt x="4101" y="112"/>
                                </a:lnTo>
                                <a:lnTo>
                                  <a:pt x="4075" y="93"/>
                                </a:lnTo>
                                <a:lnTo>
                                  <a:pt x="4042" y="86"/>
                                </a:lnTo>
                                <a:lnTo>
                                  <a:pt x="3706" y="86"/>
                                </a:lnTo>
                                <a:lnTo>
                                  <a:pt x="3672" y="79"/>
                                </a:lnTo>
                                <a:lnTo>
                                  <a:pt x="3645" y="61"/>
                                </a:lnTo>
                                <a:lnTo>
                                  <a:pt x="3626" y="34"/>
                                </a:lnTo>
                                <a:lnTo>
                                  <a:pt x="3620" y="0"/>
                                </a:lnTo>
                                <a:lnTo>
                                  <a:pt x="3613" y="34"/>
                                </a:lnTo>
                                <a:lnTo>
                                  <a:pt x="3595" y="61"/>
                                </a:lnTo>
                                <a:lnTo>
                                  <a:pt x="3569" y="79"/>
                                </a:lnTo>
                                <a:lnTo>
                                  <a:pt x="3538" y="86"/>
                                </a:lnTo>
                                <a:lnTo>
                                  <a:pt x="3197" y="86"/>
                                </a:lnTo>
                                <a:lnTo>
                                  <a:pt x="3166" y="93"/>
                                </a:lnTo>
                                <a:lnTo>
                                  <a:pt x="3140" y="112"/>
                                </a:lnTo>
                                <a:lnTo>
                                  <a:pt x="3122" y="141"/>
                                </a:lnTo>
                                <a:lnTo>
                                  <a:pt x="3116" y="177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86" name="图片 1325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7104" y="1071"/>
                            <a:ext cx="37" cy="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7" name="图片 1326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6410" y="1101"/>
                            <a:ext cx="5" cy="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8" name="图片 1327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6379" y="1071"/>
                            <a:ext cx="737" cy="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89" name="任意多边形 1328"/>
                        <wps:cNvSpPr/>
                        <wps:spPr>
                          <a:xfrm>
                            <a:off x="2116" y="-257"/>
                            <a:ext cx="4272" cy="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2" h="1268">
                                <a:moveTo>
                                  <a:pt x="4272" y="1267"/>
                                </a:moveTo>
                                <a:lnTo>
                                  <a:pt x="4264" y="1234"/>
                                </a:lnTo>
                                <a:lnTo>
                                  <a:pt x="4243" y="1206"/>
                                </a:lnTo>
                                <a:lnTo>
                                  <a:pt x="4211" y="1188"/>
                                </a:lnTo>
                                <a:lnTo>
                                  <a:pt x="4171" y="1181"/>
                                </a:lnTo>
                                <a:lnTo>
                                  <a:pt x="3753" y="1181"/>
                                </a:lnTo>
                                <a:lnTo>
                                  <a:pt x="3713" y="1174"/>
                                </a:lnTo>
                                <a:lnTo>
                                  <a:pt x="3681" y="1153"/>
                                </a:lnTo>
                                <a:lnTo>
                                  <a:pt x="3660" y="1124"/>
                                </a:lnTo>
                                <a:lnTo>
                                  <a:pt x="3653" y="1090"/>
                                </a:lnTo>
                                <a:lnTo>
                                  <a:pt x="3644" y="1124"/>
                                </a:lnTo>
                                <a:lnTo>
                                  <a:pt x="3621" y="1153"/>
                                </a:lnTo>
                                <a:lnTo>
                                  <a:pt x="3588" y="1174"/>
                                </a:lnTo>
                                <a:lnTo>
                                  <a:pt x="3547" y="1181"/>
                                </a:lnTo>
                                <a:lnTo>
                                  <a:pt x="3129" y="1181"/>
                                </a:lnTo>
                                <a:lnTo>
                                  <a:pt x="3091" y="1188"/>
                                </a:lnTo>
                                <a:lnTo>
                                  <a:pt x="3059" y="1206"/>
                                </a:lnTo>
                                <a:lnTo>
                                  <a:pt x="3037" y="1234"/>
                                </a:lnTo>
                                <a:lnTo>
                                  <a:pt x="3029" y="1267"/>
                                </a:lnTo>
                                <a:moveTo>
                                  <a:pt x="0" y="0"/>
                                </a:moveTo>
                                <a:lnTo>
                                  <a:pt x="14" y="44"/>
                                </a:lnTo>
                                <a:lnTo>
                                  <a:pt x="52" y="82"/>
                                </a:lnTo>
                                <a:lnTo>
                                  <a:pt x="111" y="113"/>
                                </a:lnTo>
                                <a:lnTo>
                                  <a:pt x="186" y="132"/>
                                </a:lnTo>
                                <a:lnTo>
                                  <a:pt x="273" y="139"/>
                                </a:lnTo>
                                <a:lnTo>
                                  <a:pt x="1238" y="139"/>
                                </a:lnTo>
                                <a:lnTo>
                                  <a:pt x="1324" y="147"/>
                                </a:lnTo>
                                <a:lnTo>
                                  <a:pt x="1399" y="166"/>
                                </a:lnTo>
                                <a:lnTo>
                                  <a:pt x="1458" y="196"/>
                                </a:lnTo>
                                <a:lnTo>
                                  <a:pt x="1498" y="235"/>
                                </a:lnTo>
                                <a:lnTo>
                                  <a:pt x="1512" y="279"/>
                                </a:lnTo>
                                <a:lnTo>
                                  <a:pt x="1526" y="235"/>
                                </a:lnTo>
                                <a:lnTo>
                                  <a:pt x="1566" y="196"/>
                                </a:lnTo>
                                <a:lnTo>
                                  <a:pt x="1626" y="166"/>
                                </a:lnTo>
                                <a:lnTo>
                                  <a:pt x="1702" y="147"/>
                                </a:lnTo>
                                <a:lnTo>
                                  <a:pt x="1790" y="139"/>
                                </a:lnTo>
                                <a:lnTo>
                                  <a:pt x="2750" y="139"/>
                                </a:lnTo>
                                <a:lnTo>
                                  <a:pt x="2838" y="132"/>
                                </a:lnTo>
                                <a:lnTo>
                                  <a:pt x="2915" y="113"/>
                                </a:lnTo>
                                <a:lnTo>
                                  <a:pt x="2975" y="82"/>
                                </a:lnTo>
                                <a:lnTo>
                                  <a:pt x="3014" y="44"/>
                                </a:lnTo>
                                <a:lnTo>
                                  <a:pt x="3029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90" name="矩形 1329"/>
                        <wps:cNvSpPr/>
                        <wps:spPr>
                          <a:xfrm>
                            <a:off x="3000" y="2"/>
                            <a:ext cx="1335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91" name="任意多边形 1330"/>
                        <wps:cNvSpPr/>
                        <wps:spPr>
                          <a:xfrm>
                            <a:off x="4190" y="-118"/>
                            <a:ext cx="1623" cy="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" h="351">
                                <a:moveTo>
                                  <a:pt x="15" y="341"/>
                                </a:moveTo>
                                <a:lnTo>
                                  <a:pt x="10" y="332"/>
                                </a:lnTo>
                                <a:lnTo>
                                  <a:pt x="0" y="341"/>
                                </a:lnTo>
                                <a:lnTo>
                                  <a:pt x="10" y="351"/>
                                </a:lnTo>
                                <a:lnTo>
                                  <a:pt x="15" y="341"/>
                                </a:lnTo>
                                <a:moveTo>
                                  <a:pt x="44" y="341"/>
                                </a:moveTo>
                                <a:lnTo>
                                  <a:pt x="39" y="332"/>
                                </a:lnTo>
                                <a:lnTo>
                                  <a:pt x="29" y="341"/>
                                </a:lnTo>
                                <a:lnTo>
                                  <a:pt x="39" y="351"/>
                                </a:lnTo>
                                <a:lnTo>
                                  <a:pt x="44" y="341"/>
                                </a:lnTo>
                                <a:moveTo>
                                  <a:pt x="77" y="341"/>
                                </a:moveTo>
                                <a:lnTo>
                                  <a:pt x="68" y="332"/>
                                </a:lnTo>
                                <a:lnTo>
                                  <a:pt x="63" y="341"/>
                                </a:lnTo>
                                <a:lnTo>
                                  <a:pt x="68" y="351"/>
                                </a:lnTo>
                                <a:lnTo>
                                  <a:pt x="77" y="341"/>
                                </a:lnTo>
                                <a:moveTo>
                                  <a:pt x="106" y="341"/>
                                </a:moveTo>
                                <a:lnTo>
                                  <a:pt x="96" y="332"/>
                                </a:lnTo>
                                <a:lnTo>
                                  <a:pt x="92" y="341"/>
                                </a:lnTo>
                                <a:lnTo>
                                  <a:pt x="96" y="351"/>
                                </a:lnTo>
                                <a:lnTo>
                                  <a:pt x="106" y="341"/>
                                </a:lnTo>
                                <a:moveTo>
                                  <a:pt x="135" y="341"/>
                                </a:moveTo>
                                <a:lnTo>
                                  <a:pt x="130" y="332"/>
                                </a:lnTo>
                                <a:lnTo>
                                  <a:pt x="120" y="341"/>
                                </a:lnTo>
                                <a:lnTo>
                                  <a:pt x="130" y="351"/>
                                </a:lnTo>
                                <a:lnTo>
                                  <a:pt x="135" y="341"/>
                                </a:lnTo>
                                <a:moveTo>
                                  <a:pt x="164" y="341"/>
                                </a:moveTo>
                                <a:lnTo>
                                  <a:pt x="159" y="332"/>
                                </a:lnTo>
                                <a:lnTo>
                                  <a:pt x="149" y="341"/>
                                </a:lnTo>
                                <a:lnTo>
                                  <a:pt x="159" y="351"/>
                                </a:lnTo>
                                <a:lnTo>
                                  <a:pt x="164" y="341"/>
                                </a:lnTo>
                                <a:moveTo>
                                  <a:pt x="197" y="341"/>
                                </a:moveTo>
                                <a:lnTo>
                                  <a:pt x="188" y="332"/>
                                </a:lnTo>
                                <a:lnTo>
                                  <a:pt x="183" y="341"/>
                                </a:lnTo>
                                <a:lnTo>
                                  <a:pt x="188" y="351"/>
                                </a:lnTo>
                                <a:lnTo>
                                  <a:pt x="197" y="341"/>
                                </a:lnTo>
                                <a:moveTo>
                                  <a:pt x="226" y="341"/>
                                </a:moveTo>
                                <a:lnTo>
                                  <a:pt x="216" y="332"/>
                                </a:lnTo>
                                <a:lnTo>
                                  <a:pt x="212" y="341"/>
                                </a:lnTo>
                                <a:lnTo>
                                  <a:pt x="216" y="351"/>
                                </a:lnTo>
                                <a:lnTo>
                                  <a:pt x="226" y="341"/>
                                </a:lnTo>
                                <a:moveTo>
                                  <a:pt x="255" y="341"/>
                                </a:moveTo>
                                <a:lnTo>
                                  <a:pt x="250" y="332"/>
                                </a:lnTo>
                                <a:lnTo>
                                  <a:pt x="240" y="341"/>
                                </a:lnTo>
                                <a:lnTo>
                                  <a:pt x="250" y="351"/>
                                </a:lnTo>
                                <a:lnTo>
                                  <a:pt x="255" y="341"/>
                                </a:lnTo>
                                <a:moveTo>
                                  <a:pt x="284" y="341"/>
                                </a:moveTo>
                                <a:lnTo>
                                  <a:pt x="279" y="332"/>
                                </a:lnTo>
                                <a:lnTo>
                                  <a:pt x="269" y="341"/>
                                </a:lnTo>
                                <a:lnTo>
                                  <a:pt x="279" y="351"/>
                                </a:lnTo>
                                <a:lnTo>
                                  <a:pt x="284" y="341"/>
                                </a:lnTo>
                                <a:moveTo>
                                  <a:pt x="317" y="341"/>
                                </a:moveTo>
                                <a:lnTo>
                                  <a:pt x="308" y="332"/>
                                </a:lnTo>
                                <a:lnTo>
                                  <a:pt x="303" y="341"/>
                                </a:lnTo>
                                <a:lnTo>
                                  <a:pt x="308" y="351"/>
                                </a:lnTo>
                                <a:lnTo>
                                  <a:pt x="317" y="341"/>
                                </a:lnTo>
                                <a:moveTo>
                                  <a:pt x="346" y="341"/>
                                </a:moveTo>
                                <a:lnTo>
                                  <a:pt x="336" y="332"/>
                                </a:lnTo>
                                <a:lnTo>
                                  <a:pt x="332" y="341"/>
                                </a:lnTo>
                                <a:lnTo>
                                  <a:pt x="336" y="351"/>
                                </a:lnTo>
                                <a:lnTo>
                                  <a:pt x="346" y="341"/>
                                </a:lnTo>
                                <a:moveTo>
                                  <a:pt x="375" y="341"/>
                                </a:moveTo>
                                <a:lnTo>
                                  <a:pt x="370" y="332"/>
                                </a:lnTo>
                                <a:lnTo>
                                  <a:pt x="360" y="341"/>
                                </a:lnTo>
                                <a:lnTo>
                                  <a:pt x="370" y="351"/>
                                </a:lnTo>
                                <a:lnTo>
                                  <a:pt x="375" y="341"/>
                                </a:lnTo>
                                <a:moveTo>
                                  <a:pt x="404" y="341"/>
                                </a:moveTo>
                                <a:lnTo>
                                  <a:pt x="399" y="332"/>
                                </a:lnTo>
                                <a:lnTo>
                                  <a:pt x="389" y="341"/>
                                </a:lnTo>
                                <a:lnTo>
                                  <a:pt x="399" y="351"/>
                                </a:lnTo>
                                <a:lnTo>
                                  <a:pt x="404" y="341"/>
                                </a:lnTo>
                                <a:moveTo>
                                  <a:pt x="437" y="341"/>
                                </a:moveTo>
                                <a:lnTo>
                                  <a:pt x="428" y="332"/>
                                </a:lnTo>
                                <a:lnTo>
                                  <a:pt x="423" y="341"/>
                                </a:lnTo>
                                <a:lnTo>
                                  <a:pt x="428" y="351"/>
                                </a:lnTo>
                                <a:lnTo>
                                  <a:pt x="437" y="341"/>
                                </a:lnTo>
                                <a:moveTo>
                                  <a:pt x="466" y="341"/>
                                </a:moveTo>
                                <a:lnTo>
                                  <a:pt x="456" y="332"/>
                                </a:lnTo>
                                <a:lnTo>
                                  <a:pt x="452" y="341"/>
                                </a:lnTo>
                                <a:lnTo>
                                  <a:pt x="456" y="351"/>
                                </a:lnTo>
                                <a:lnTo>
                                  <a:pt x="466" y="341"/>
                                </a:lnTo>
                                <a:moveTo>
                                  <a:pt x="495" y="341"/>
                                </a:moveTo>
                                <a:lnTo>
                                  <a:pt x="490" y="332"/>
                                </a:lnTo>
                                <a:lnTo>
                                  <a:pt x="480" y="341"/>
                                </a:lnTo>
                                <a:lnTo>
                                  <a:pt x="490" y="351"/>
                                </a:lnTo>
                                <a:lnTo>
                                  <a:pt x="495" y="341"/>
                                </a:lnTo>
                                <a:moveTo>
                                  <a:pt x="524" y="341"/>
                                </a:moveTo>
                                <a:lnTo>
                                  <a:pt x="519" y="332"/>
                                </a:lnTo>
                                <a:lnTo>
                                  <a:pt x="509" y="341"/>
                                </a:lnTo>
                                <a:lnTo>
                                  <a:pt x="519" y="351"/>
                                </a:lnTo>
                                <a:lnTo>
                                  <a:pt x="524" y="341"/>
                                </a:lnTo>
                                <a:moveTo>
                                  <a:pt x="557" y="341"/>
                                </a:moveTo>
                                <a:lnTo>
                                  <a:pt x="548" y="332"/>
                                </a:lnTo>
                                <a:lnTo>
                                  <a:pt x="543" y="341"/>
                                </a:lnTo>
                                <a:lnTo>
                                  <a:pt x="548" y="351"/>
                                </a:lnTo>
                                <a:lnTo>
                                  <a:pt x="557" y="341"/>
                                </a:lnTo>
                                <a:moveTo>
                                  <a:pt x="586" y="341"/>
                                </a:moveTo>
                                <a:lnTo>
                                  <a:pt x="576" y="332"/>
                                </a:lnTo>
                                <a:lnTo>
                                  <a:pt x="572" y="341"/>
                                </a:lnTo>
                                <a:lnTo>
                                  <a:pt x="576" y="351"/>
                                </a:lnTo>
                                <a:lnTo>
                                  <a:pt x="586" y="341"/>
                                </a:lnTo>
                                <a:moveTo>
                                  <a:pt x="615" y="341"/>
                                </a:moveTo>
                                <a:lnTo>
                                  <a:pt x="610" y="332"/>
                                </a:lnTo>
                                <a:lnTo>
                                  <a:pt x="600" y="341"/>
                                </a:lnTo>
                                <a:lnTo>
                                  <a:pt x="610" y="351"/>
                                </a:lnTo>
                                <a:lnTo>
                                  <a:pt x="615" y="341"/>
                                </a:lnTo>
                                <a:moveTo>
                                  <a:pt x="644" y="341"/>
                                </a:moveTo>
                                <a:lnTo>
                                  <a:pt x="639" y="332"/>
                                </a:lnTo>
                                <a:lnTo>
                                  <a:pt x="629" y="341"/>
                                </a:lnTo>
                                <a:lnTo>
                                  <a:pt x="639" y="351"/>
                                </a:lnTo>
                                <a:lnTo>
                                  <a:pt x="644" y="341"/>
                                </a:lnTo>
                                <a:moveTo>
                                  <a:pt x="677" y="341"/>
                                </a:moveTo>
                                <a:lnTo>
                                  <a:pt x="668" y="332"/>
                                </a:lnTo>
                                <a:lnTo>
                                  <a:pt x="663" y="341"/>
                                </a:lnTo>
                                <a:lnTo>
                                  <a:pt x="668" y="351"/>
                                </a:lnTo>
                                <a:lnTo>
                                  <a:pt x="677" y="341"/>
                                </a:lnTo>
                                <a:moveTo>
                                  <a:pt x="706" y="341"/>
                                </a:moveTo>
                                <a:lnTo>
                                  <a:pt x="696" y="332"/>
                                </a:lnTo>
                                <a:lnTo>
                                  <a:pt x="692" y="341"/>
                                </a:lnTo>
                                <a:lnTo>
                                  <a:pt x="696" y="351"/>
                                </a:lnTo>
                                <a:lnTo>
                                  <a:pt x="706" y="341"/>
                                </a:lnTo>
                                <a:moveTo>
                                  <a:pt x="735" y="341"/>
                                </a:moveTo>
                                <a:lnTo>
                                  <a:pt x="730" y="332"/>
                                </a:lnTo>
                                <a:lnTo>
                                  <a:pt x="720" y="341"/>
                                </a:lnTo>
                                <a:lnTo>
                                  <a:pt x="730" y="351"/>
                                </a:lnTo>
                                <a:lnTo>
                                  <a:pt x="735" y="341"/>
                                </a:lnTo>
                                <a:moveTo>
                                  <a:pt x="764" y="341"/>
                                </a:moveTo>
                                <a:lnTo>
                                  <a:pt x="759" y="332"/>
                                </a:lnTo>
                                <a:lnTo>
                                  <a:pt x="749" y="341"/>
                                </a:lnTo>
                                <a:lnTo>
                                  <a:pt x="759" y="351"/>
                                </a:lnTo>
                                <a:lnTo>
                                  <a:pt x="764" y="341"/>
                                </a:lnTo>
                                <a:moveTo>
                                  <a:pt x="797" y="341"/>
                                </a:moveTo>
                                <a:lnTo>
                                  <a:pt x="788" y="332"/>
                                </a:lnTo>
                                <a:lnTo>
                                  <a:pt x="783" y="341"/>
                                </a:lnTo>
                                <a:lnTo>
                                  <a:pt x="788" y="351"/>
                                </a:lnTo>
                                <a:lnTo>
                                  <a:pt x="797" y="341"/>
                                </a:lnTo>
                                <a:moveTo>
                                  <a:pt x="826" y="341"/>
                                </a:moveTo>
                                <a:lnTo>
                                  <a:pt x="816" y="332"/>
                                </a:lnTo>
                                <a:lnTo>
                                  <a:pt x="812" y="341"/>
                                </a:lnTo>
                                <a:lnTo>
                                  <a:pt x="816" y="351"/>
                                </a:lnTo>
                                <a:lnTo>
                                  <a:pt x="826" y="341"/>
                                </a:lnTo>
                                <a:moveTo>
                                  <a:pt x="855" y="341"/>
                                </a:moveTo>
                                <a:lnTo>
                                  <a:pt x="850" y="332"/>
                                </a:lnTo>
                                <a:lnTo>
                                  <a:pt x="840" y="341"/>
                                </a:lnTo>
                                <a:lnTo>
                                  <a:pt x="850" y="351"/>
                                </a:lnTo>
                                <a:lnTo>
                                  <a:pt x="855" y="341"/>
                                </a:lnTo>
                                <a:moveTo>
                                  <a:pt x="884" y="341"/>
                                </a:moveTo>
                                <a:lnTo>
                                  <a:pt x="879" y="332"/>
                                </a:lnTo>
                                <a:lnTo>
                                  <a:pt x="869" y="341"/>
                                </a:lnTo>
                                <a:lnTo>
                                  <a:pt x="879" y="351"/>
                                </a:lnTo>
                                <a:lnTo>
                                  <a:pt x="884" y="341"/>
                                </a:lnTo>
                                <a:moveTo>
                                  <a:pt x="917" y="341"/>
                                </a:moveTo>
                                <a:lnTo>
                                  <a:pt x="908" y="332"/>
                                </a:lnTo>
                                <a:lnTo>
                                  <a:pt x="903" y="341"/>
                                </a:lnTo>
                                <a:lnTo>
                                  <a:pt x="908" y="351"/>
                                </a:lnTo>
                                <a:lnTo>
                                  <a:pt x="917" y="341"/>
                                </a:lnTo>
                                <a:moveTo>
                                  <a:pt x="946" y="341"/>
                                </a:moveTo>
                                <a:lnTo>
                                  <a:pt x="936" y="332"/>
                                </a:lnTo>
                                <a:lnTo>
                                  <a:pt x="932" y="341"/>
                                </a:lnTo>
                                <a:lnTo>
                                  <a:pt x="936" y="351"/>
                                </a:lnTo>
                                <a:lnTo>
                                  <a:pt x="946" y="341"/>
                                </a:lnTo>
                                <a:moveTo>
                                  <a:pt x="975" y="341"/>
                                </a:moveTo>
                                <a:lnTo>
                                  <a:pt x="970" y="332"/>
                                </a:lnTo>
                                <a:lnTo>
                                  <a:pt x="960" y="341"/>
                                </a:lnTo>
                                <a:lnTo>
                                  <a:pt x="970" y="351"/>
                                </a:lnTo>
                                <a:lnTo>
                                  <a:pt x="975" y="341"/>
                                </a:lnTo>
                                <a:moveTo>
                                  <a:pt x="1004" y="341"/>
                                </a:moveTo>
                                <a:lnTo>
                                  <a:pt x="999" y="332"/>
                                </a:lnTo>
                                <a:lnTo>
                                  <a:pt x="989" y="341"/>
                                </a:lnTo>
                                <a:lnTo>
                                  <a:pt x="999" y="351"/>
                                </a:lnTo>
                                <a:lnTo>
                                  <a:pt x="1004" y="341"/>
                                </a:lnTo>
                                <a:moveTo>
                                  <a:pt x="1037" y="341"/>
                                </a:moveTo>
                                <a:lnTo>
                                  <a:pt x="1028" y="332"/>
                                </a:lnTo>
                                <a:lnTo>
                                  <a:pt x="1023" y="341"/>
                                </a:lnTo>
                                <a:lnTo>
                                  <a:pt x="1028" y="351"/>
                                </a:lnTo>
                                <a:lnTo>
                                  <a:pt x="1037" y="341"/>
                                </a:lnTo>
                                <a:moveTo>
                                  <a:pt x="1066" y="341"/>
                                </a:moveTo>
                                <a:lnTo>
                                  <a:pt x="1056" y="332"/>
                                </a:lnTo>
                                <a:lnTo>
                                  <a:pt x="1052" y="341"/>
                                </a:lnTo>
                                <a:lnTo>
                                  <a:pt x="1056" y="351"/>
                                </a:lnTo>
                                <a:lnTo>
                                  <a:pt x="1066" y="341"/>
                                </a:lnTo>
                                <a:moveTo>
                                  <a:pt x="1095" y="341"/>
                                </a:moveTo>
                                <a:lnTo>
                                  <a:pt x="1090" y="332"/>
                                </a:lnTo>
                                <a:lnTo>
                                  <a:pt x="1080" y="341"/>
                                </a:lnTo>
                                <a:lnTo>
                                  <a:pt x="1090" y="351"/>
                                </a:lnTo>
                                <a:lnTo>
                                  <a:pt x="1095" y="341"/>
                                </a:lnTo>
                                <a:moveTo>
                                  <a:pt x="1128" y="341"/>
                                </a:moveTo>
                                <a:lnTo>
                                  <a:pt x="1119" y="332"/>
                                </a:lnTo>
                                <a:lnTo>
                                  <a:pt x="1109" y="341"/>
                                </a:lnTo>
                                <a:lnTo>
                                  <a:pt x="1119" y="351"/>
                                </a:lnTo>
                                <a:lnTo>
                                  <a:pt x="1128" y="341"/>
                                </a:lnTo>
                                <a:moveTo>
                                  <a:pt x="1157" y="341"/>
                                </a:moveTo>
                                <a:lnTo>
                                  <a:pt x="1148" y="332"/>
                                </a:lnTo>
                                <a:lnTo>
                                  <a:pt x="1143" y="341"/>
                                </a:lnTo>
                                <a:lnTo>
                                  <a:pt x="1148" y="351"/>
                                </a:lnTo>
                                <a:lnTo>
                                  <a:pt x="1157" y="341"/>
                                </a:lnTo>
                                <a:moveTo>
                                  <a:pt x="1186" y="341"/>
                                </a:moveTo>
                                <a:lnTo>
                                  <a:pt x="1176" y="332"/>
                                </a:lnTo>
                                <a:lnTo>
                                  <a:pt x="1172" y="341"/>
                                </a:lnTo>
                                <a:lnTo>
                                  <a:pt x="1176" y="351"/>
                                </a:lnTo>
                                <a:lnTo>
                                  <a:pt x="1186" y="341"/>
                                </a:lnTo>
                                <a:moveTo>
                                  <a:pt x="1215" y="341"/>
                                </a:moveTo>
                                <a:lnTo>
                                  <a:pt x="1210" y="332"/>
                                </a:lnTo>
                                <a:lnTo>
                                  <a:pt x="1200" y="341"/>
                                </a:lnTo>
                                <a:lnTo>
                                  <a:pt x="1210" y="351"/>
                                </a:lnTo>
                                <a:lnTo>
                                  <a:pt x="1215" y="341"/>
                                </a:lnTo>
                                <a:moveTo>
                                  <a:pt x="1248" y="341"/>
                                </a:moveTo>
                                <a:lnTo>
                                  <a:pt x="1239" y="332"/>
                                </a:lnTo>
                                <a:lnTo>
                                  <a:pt x="1229" y="341"/>
                                </a:lnTo>
                                <a:lnTo>
                                  <a:pt x="1239" y="351"/>
                                </a:lnTo>
                                <a:lnTo>
                                  <a:pt x="1248" y="341"/>
                                </a:lnTo>
                                <a:moveTo>
                                  <a:pt x="1277" y="341"/>
                                </a:moveTo>
                                <a:lnTo>
                                  <a:pt x="1268" y="332"/>
                                </a:lnTo>
                                <a:lnTo>
                                  <a:pt x="1263" y="341"/>
                                </a:lnTo>
                                <a:lnTo>
                                  <a:pt x="1268" y="351"/>
                                </a:lnTo>
                                <a:lnTo>
                                  <a:pt x="1277" y="341"/>
                                </a:lnTo>
                                <a:moveTo>
                                  <a:pt x="1306" y="341"/>
                                </a:moveTo>
                                <a:lnTo>
                                  <a:pt x="1296" y="332"/>
                                </a:lnTo>
                                <a:lnTo>
                                  <a:pt x="1292" y="341"/>
                                </a:lnTo>
                                <a:lnTo>
                                  <a:pt x="1296" y="351"/>
                                </a:lnTo>
                                <a:lnTo>
                                  <a:pt x="1306" y="341"/>
                                </a:lnTo>
                                <a:moveTo>
                                  <a:pt x="1335" y="341"/>
                                </a:moveTo>
                                <a:lnTo>
                                  <a:pt x="1330" y="332"/>
                                </a:lnTo>
                                <a:lnTo>
                                  <a:pt x="1320" y="341"/>
                                </a:lnTo>
                                <a:lnTo>
                                  <a:pt x="1330" y="351"/>
                                </a:lnTo>
                                <a:lnTo>
                                  <a:pt x="1335" y="341"/>
                                </a:lnTo>
                                <a:moveTo>
                                  <a:pt x="1368" y="341"/>
                                </a:moveTo>
                                <a:lnTo>
                                  <a:pt x="1359" y="332"/>
                                </a:lnTo>
                                <a:lnTo>
                                  <a:pt x="1349" y="341"/>
                                </a:lnTo>
                                <a:lnTo>
                                  <a:pt x="1359" y="351"/>
                                </a:lnTo>
                                <a:lnTo>
                                  <a:pt x="1368" y="341"/>
                                </a:lnTo>
                                <a:moveTo>
                                  <a:pt x="1397" y="341"/>
                                </a:moveTo>
                                <a:lnTo>
                                  <a:pt x="1388" y="332"/>
                                </a:lnTo>
                                <a:lnTo>
                                  <a:pt x="1383" y="341"/>
                                </a:lnTo>
                                <a:lnTo>
                                  <a:pt x="1388" y="351"/>
                                </a:lnTo>
                                <a:lnTo>
                                  <a:pt x="1397" y="341"/>
                                </a:lnTo>
                                <a:moveTo>
                                  <a:pt x="1426" y="341"/>
                                </a:moveTo>
                                <a:lnTo>
                                  <a:pt x="1416" y="332"/>
                                </a:lnTo>
                                <a:lnTo>
                                  <a:pt x="1412" y="341"/>
                                </a:lnTo>
                                <a:lnTo>
                                  <a:pt x="1416" y="351"/>
                                </a:lnTo>
                                <a:lnTo>
                                  <a:pt x="1426" y="341"/>
                                </a:lnTo>
                                <a:moveTo>
                                  <a:pt x="1455" y="341"/>
                                </a:moveTo>
                                <a:lnTo>
                                  <a:pt x="1450" y="332"/>
                                </a:lnTo>
                                <a:lnTo>
                                  <a:pt x="1440" y="341"/>
                                </a:lnTo>
                                <a:lnTo>
                                  <a:pt x="1450" y="351"/>
                                </a:lnTo>
                                <a:lnTo>
                                  <a:pt x="1455" y="341"/>
                                </a:lnTo>
                                <a:moveTo>
                                  <a:pt x="1488" y="341"/>
                                </a:moveTo>
                                <a:lnTo>
                                  <a:pt x="1479" y="332"/>
                                </a:lnTo>
                                <a:lnTo>
                                  <a:pt x="1469" y="341"/>
                                </a:lnTo>
                                <a:lnTo>
                                  <a:pt x="1479" y="351"/>
                                </a:lnTo>
                                <a:lnTo>
                                  <a:pt x="1488" y="341"/>
                                </a:lnTo>
                                <a:moveTo>
                                  <a:pt x="1517" y="341"/>
                                </a:moveTo>
                                <a:lnTo>
                                  <a:pt x="1508" y="332"/>
                                </a:lnTo>
                                <a:lnTo>
                                  <a:pt x="1503" y="341"/>
                                </a:lnTo>
                                <a:lnTo>
                                  <a:pt x="1508" y="351"/>
                                </a:lnTo>
                                <a:lnTo>
                                  <a:pt x="1517" y="341"/>
                                </a:lnTo>
                                <a:moveTo>
                                  <a:pt x="1546" y="341"/>
                                </a:moveTo>
                                <a:lnTo>
                                  <a:pt x="1536" y="332"/>
                                </a:lnTo>
                                <a:lnTo>
                                  <a:pt x="1532" y="341"/>
                                </a:lnTo>
                                <a:lnTo>
                                  <a:pt x="1536" y="351"/>
                                </a:lnTo>
                                <a:lnTo>
                                  <a:pt x="1546" y="341"/>
                                </a:lnTo>
                                <a:moveTo>
                                  <a:pt x="1570" y="341"/>
                                </a:moveTo>
                                <a:lnTo>
                                  <a:pt x="1565" y="332"/>
                                </a:lnTo>
                                <a:lnTo>
                                  <a:pt x="1556" y="341"/>
                                </a:lnTo>
                                <a:lnTo>
                                  <a:pt x="1565" y="351"/>
                                </a:lnTo>
                                <a:lnTo>
                                  <a:pt x="1570" y="341"/>
                                </a:lnTo>
                                <a:moveTo>
                                  <a:pt x="1570" y="312"/>
                                </a:moveTo>
                                <a:lnTo>
                                  <a:pt x="1565" y="303"/>
                                </a:lnTo>
                                <a:lnTo>
                                  <a:pt x="1556" y="312"/>
                                </a:lnTo>
                                <a:lnTo>
                                  <a:pt x="1565" y="317"/>
                                </a:lnTo>
                                <a:lnTo>
                                  <a:pt x="1570" y="312"/>
                                </a:lnTo>
                                <a:moveTo>
                                  <a:pt x="1570" y="279"/>
                                </a:moveTo>
                                <a:lnTo>
                                  <a:pt x="1565" y="274"/>
                                </a:lnTo>
                                <a:lnTo>
                                  <a:pt x="1556" y="279"/>
                                </a:lnTo>
                                <a:lnTo>
                                  <a:pt x="1565" y="288"/>
                                </a:lnTo>
                                <a:lnTo>
                                  <a:pt x="1570" y="279"/>
                                </a:lnTo>
                                <a:moveTo>
                                  <a:pt x="1570" y="250"/>
                                </a:moveTo>
                                <a:lnTo>
                                  <a:pt x="1565" y="245"/>
                                </a:lnTo>
                                <a:lnTo>
                                  <a:pt x="1556" y="250"/>
                                </a:lnTo>
                                <a:lnTo>
                                  <a:pt x="1565" y="260"/>
                                </a:lnTo>
                                <a:lnTo>
                                  <a:pt x="1570" y="250"/>
                                </a:lnTo>
                                <a:moveTo>
                                  <a:pt x="1570" y="221"/>
                                </a:moveTo>
                                <a:lnTo>
                                  <a:pt x="1565" y="212"/>
                                </a:lnTo>
                                <a:lnTo>
                                  <a:pt x="1556" y="221"/>
                                </a:lnTo>
                                <a:lnTo>
                                  <a:pt x="1565" y="231"/>
                                </a:lnTo>
                                <a:lnTo>
                                  <a:pt x="1570" y="221"/>
                                </a:lnTo>
                                <a:moveTo>
                                  <a:pt x="1570" y="192"/>
                                </a:moveTo>
                                <a:lnTo>
                                  <a:pt x="1565" y="183"/>
                                </a:lnTo>
                                <a:lnTo>
                                  <a:pt x="1556" y="192"/>
                                </a:lnTo>
                                <a:lnTo>
                                  <a:pt x="1565" y="197"/>
                                </a:lnTo>
                                <a:lnTo>
                                  <a:pt x="1570" y="192"/>
                                </a:lnTo>
                                <a:moveTo>
                                  <a:pt x="1570" y="159"/>
                                </a:moveTo>
                                <a:lnTo>
                                  <a:pt x="1565" y="154"/>
                                </a:lnTo>
                                <a:lnTo>
                                  <a:pt x="1556" y="159"/>
                                </a:lnTo>
                                <a:lnTo>
                                  <a:pt x="1565" y="168"/>
                                </a:lnTo>
                                <a:lnTo>
                                  <a:pt x="1570" y="159"/>
                                </a:lnTo>
                                <a:moveTo>
                                  <a:pt x="1570" y="130"/>
                                </a:moveTo>
                                <a:lnTo>
                                  <a:pt x="1565" y="125"/>
                                </a:lnTo>
                                <a:lnTo>
                                  <a:pt x="1556" y="130"/>
                                </a:lnTo>
                                <a:lnTo>
                                  <a:pt x="1565" y="140"/>
                                </a:lnTo>
                                <a:lnTo>
                                  <a:pt x="1570" y="130"/>
                                </a:lnTo>
                                <a:moveTo>
                                  <a:pt x="1623" y="120"/>
                                </a:moveTo>
                                <a:lnTo>
                                  <a:pt x="1565" y="0"/>
                                </a:lnTo>
                                <a:lnTo>
                                  <a:pt x="1503" y="120"/>
                                </a:lnTo>
                                <a:lnTo>
                                  <a:pt x="1623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92" name="图片 1331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5817" y="-238"/>
                            <a:ext cx="1344" cy="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93" name="矩形 1332"/>
                        <wps:cNvSpPr/>
                        <wps:spPr>
                          <a:xfrm>
                            <a:off x="5817" y="-238"/>
                            <a:ext cx="1316" cy="1138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3F3F3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994" name="图片 1333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5851" y="-99"/>
                            <a:ext cx="576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5" name="图片 1334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5851" y="103"/>
                            <a:ext cx="168" cy="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6" name="图片 1335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6124" y="79"/>
                            <a:ext cx="663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7" name="图片 1336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5851" y="280"/>
                            <a:ext cx="168" cy="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8" name="图片 1337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6124" y="256"/>
                            <a:ext cx="528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9" name="图片 1338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5851" y="463"/>
                            <a:ext cx="168" cy="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0" name="图片 1339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6124" y="439"/>
                            <a:ext cx="528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1" name="图片 1340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5851" y="640"/>
                            <a:ext cx="168" cy="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2" name="图片 1341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124" y="616"/>
                            <a:ext cx="797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22" o:spid="_x0000_s1026" o:spt="203" style="position:absolute;left:0pt;margin-left:48.6pt;margin-top:-13.15pt;height:91.8pt;width:309.5pt;mso-position-horizontal-relative:page;z-index:-251653120;mso-width-relative:page;mso-height-relative:page;" coordorigin="972,-264" coordsize="6190,1836" o:gfxdata="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">
                <o:lock v:ext="edit" aspectratio="f"/>
                <v:shape id="图片 1323" o:spid="_x0000_s1026" o:spt="75" type="#_x0000_t75" style="position:absolute;left:972;top:1071;height:32;width:1159;" filled="f" o:preferrelative="t" stroked="f" coordsize="21600,21600" o:gfxdata="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nQ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3" o:title=""/>
                  <o:lock v:ext="edit" aspectratio="t"/>
                </v:shape>
                <v:shape id="任意多边形 1324" o:spid="_x0000_s1026" o:spt="100" style="position:absolute;left:998;top:832;height:178;width:4124;" filled="f" stroked="t" coordsize="4124,178" o:gfxdata="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Hi3LvQAA&#10;ANwAAAAPAAAAAAAAAAEAIAAAACIAAABkcnMvZG93bnJldi54bWxQSwECFAAUAAAACACHTuJAMy8F&#10;njsAAAA5AAAAEAAAAAAAAAABACAAAAAMAQAAZHJzL3NoYXBleG1sLnhtbFBLBQYAAAAABgAGAFsB&#10;AAC2AwAAAAA=&#10;" path="m1095,177l1087,141,1067,112,1038,93,1004,86,639,86,602,79,573,61,554,34,548,0,540,34,520,61,491,79,456,86,92,86,55,93,26,112,7,141,0,177m2050,177l2044,144,2028,116,2003,98,1973,91,1661,91,1631,84,1607,63,1590,34,1584,0,1578,34,1560,63,1534,84,1503,91,1196,91,1165,98,1141,116,1125,144,1119,177m3092,177l3085,141,3066,112,3039,93,3005,86,2660,86,2629,79,2603,61,2585,34,2578,0,2571,34,2553,61,2525,79,2492,86,2151,86,2117,93,2090,112,2071,141,2064,177m4124,177l4118,141,4101,112,4075,93,4042,86,3706,86,3672,79,3645,61,3626,34,3620,0,3613,34,3595,61,3569,79,3538,86,3197,86,3166,93,3140,112,3122,141,3116,177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shape id="图片 1325" o:spid="_x0000_s1026" o:spt="75" type="#_x0000_t75" style="position:absolute;left:7104;top:1071;height:486;width:37;" filled="f" o:preferrelative="t" stroked="f" coordsize="21600,21600" o:gfxdata="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QnU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4" o:title=""/>
                  <o:lock v:ext="edit" aspectratio="t"/>
                </v:shape>
                <v:shape id="图片 1326" o:spid="_x0000_s1026" o:spt="75" type="#_x0000_t75" style="position:absolute;left:6410;top:1101;height:470;width:5;" filled="f" o:preferrelative="t" stroked="f" coordsize="21600,21600" o:gfxdata="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ik8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5" o:title=""/>
                  <o:lock v:ext="edit" aspectratio="t"/>
                </v:shape>
                <v:shape id="图片 1327" o:spid="_x0000_s1026" o:spt="75" type="#_x0000_t75" style="position:absolute;left:6379;top:1071;height:478;width:737;" filled="f" o:preferrelative="t" stroked="f" coordsize="21600,21600" o:gfxdata="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qAM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6" o:title=""/>
                  <o:lock v:ext="edit" aspectratio="t"/>
                </v:shape>
                <v:shape id="任意多边形 1328" o:spid="_x0000_s1026" o:spt="100" style="position:absolute;left:2116;top:-257;height:1268;width:4272;" filled="f" stroked="t" coordsize="4272,1268" o:gfxdata="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yanq&#10;wAAAANwAAAAPAAAAAAAAAAEAIAAAACIAAABkcnMvZG93bnJldi54bWxQSwECFAAUAAAACACHTuJA&#10;My8FnjsAAAA5AAAAEAAAAAAAAAABACAAAAAPAQAAZHJzL3NoYXBleG1sLnhtbFBLBQYAAAAABgAG&#10;AFsBAAC5AwAAAAA=&#10;" path="m4272,1267l4264,1234,4243,1206,4211,1188,4171,1181,3753,1181,3713,1174,3681,1153,3660,1124,3653,1090,3644,1124,3621,1153,3588,1174,3547,1181,3129,1181,3091,1188,3059,1206,3037,1234,3029,1267m0,0l14,44,52,82,111,113,186,132,273,139,1238,139,1324,147,1399,166,1458,196,1498,235,1512,279,1526,235,1566,196,1626,166,1702,147,1790,139,2750,139,2838,132,2915,113,2975,82,3014,44,3029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rect id="矩形 1329" o:spid="_x0000_s1026" o:spt="1" style="position:absolute;left:3000;top:2;height:432;width:1335;" fillcolor="#FFFFFF" filled="t" stroked="f" coordsize="21600,21600" o:gfxdata="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0JrC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330" o:spid="_x0000_s1026" o:spt="100" style="position:absolute;left:4190;top:-118;height:351;width:1623;" fillcolor="#000000" filled="t" stroked="f" coordsize="1623,351" o:gfxdata="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TXZjvQAA&#10;ANwAAAAPAAAAAAAAAAEAIAAAACIAAABkcnMvZG93bnJldi54bWxQSwECFAAUAAAACACHTuJAMy8F&#10;njsAAAA5AAAAEAAAAAAAAAABACAAAAAMAQAAZHJzL3NoYXBleG1sLnhtbFBLBQYAAAAABgAGAFsB&#10;AAC2AwAAAAA=&#10;" path="m15,341l10,332,0,341,10,351,15,341m44,341l39,332,29,341,39,351,44,341m77,341l68,332,63,341,68,351,77,341m106,341l96,332,92,341,96,351,106,341m135,341l130,332,120,341,130,351,135,341m164,341l159,332,149,341,159,351,164,341m197,341l188,332,183,341,188,351,197,341m226,341l216,332,212,341,216,351,226,341m255,341l250,332,240,341,250,351,255,341m284,341l279,332,269,341,279,351,284,341m317,341l308,332,303,341,308,351,317,341m346,341l336,332,332,341,336,351,346,341m375,341l370,332,360,341,370,351,375,341m404,341l399,332,389,341,399,351,404,341m437,341l428,332,423,341,428,351,437,341m466,341l456,332,452,341,456,351,466,341m495,341l490,332,480,341,490,351,495,341m524,341l519,332,509,341,519,351,524,341m557,341l548,332,543,341,548,351,557,341m586,341l576,332,572,341,576,351,586,341m615,341l610,332,600,341,610,351,615,341m644,341l639,332,629,341,639,351,644,341m677,341l668,332,663,341,668,351,677,341m706,341l696,332,692,341,696,351,706,341m735,341l730,332,720,341,730,351,735,341m764,341l759,332,749,341,759,351,764,341m797,341l788,332,783,341,788,351,797,341m826,341l816,332,812,341,816,351,826,341m855,341l850,332,840,341,850,351,855,341m884,341l879,332,869,341,879,351,884,341m917,341l908,332,903,341,908,351,917,341m946,341l936,332,932,341,936,351,946,341m975,341l970,332,960,341,970,351,975,341m1004,341l999,332,989,341,999,351,1004,341m1037,341l1028,332,1023,341,1028,351,1037,341m1066,341l1056,332,1052,341,1056,351,1066,341m1095,341l1090,332,1080,341,1090,351,1095,341m1128,341l1119,332,1109,341,1119,351,1128,341m1157,341l1148,332,1143,341,1148,351,1157,341m1186,341l1176,332,1172,341,1176,351,1186,341m1215,341l1210,332,1200,341,1210,351,1215,341m1248,341l1239,332,1229,341,1239,351,1248,341m1277,341l1268,332,1263,341,1268,351,1277,341m1306,341l1296,332,1292,341,1296,351,1306,341m1335,341l1330,332,1320,341,1330,351,1335,341m1368,341l1359,332,1349,341,1359,351,1368,341m1397,341l1388,332,1383,341,1388,351,1397,341m1426,341l1416,332,1412,341,1416,351,1426,341m1455,341l1450,332,1440,341,1450,351,1455,341m1488,341l1479,332,1469,341,1479,351,1488,341m1517,341l1508,332,1503,341,1508,351,1517,341m1546,341l1536,332,1532,341,1536,351,1546,341m1570,341l1565,332,1556,341,1565,351,1570,341m1570,312l1565,303,1556,312,1565,317,1570,312m1570,279l1565,274,1556,279,1565,288,1570,279m1570,250l1565,245,1556,250,1565,260,1570,250m1570,221l1565,212,1556,221,1565,231,1570,221m1570,192l1565,183,1556,192,1565,197,1570,192m1570,159l1565,154,1556,159,1565,168,1570,159m1570,130l1565,125,1556,130,1565,140,1570,130m1623,120l1565,0,1503,120,1623,120e">
                  <v:fill on="t" focussize="0,0"/>
                  <v:stroke on="f"/>
                  <v:imagedata o:title=""/>
                  <o:lock v:ext="edit" aspectratio="f"/>
                </v:shape>
                <v:shape id="图片 1331" o:spid="_x0000_s1026" o:spt="75" type="#_x0000_t75" style="position:absolute;left:5817;top:-238;height:1162;width:1344;" filled="f" o:preferrelative="t" stroked="f" coordsize="21600,21600" o:gfxdata="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ij/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7" o:title=""/>
                  <o:lock v:ext="edit" aspectratio="t"/>
                </v:shape>
                <v:rect id="矩形 1332" o:spid="_x0000_s1026" o:spt="1" style="position:absolute;left:5817;top:-238;height:1138;width:1316;" filled="f" stroked="t" coordsize="21600,21600" o:gfxdata="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uURLsAAADc&#10;AAAADwAAAAAAAAABACAAAAAiAAAAZHJzL2Rvd25yZXYueG1sUEsBAhQAFAAAAAgAh07iQDMvBZ47&#10;AAAAOQAAABAAAAAAAAAAAQAgAAAACgEAAGRycy9zaGFwZXhtbC54bWxQSwUGAAAAAAYABgBbAQAA&#10;tAMAAAAA&#10;">
                  <v:fill on="f" focussize="0,0"/>
                  <v:stroke weight="0.24pt" color="#3F3F3F" joinstyle="miter"/>
                  <v:imagedata o:title=""/>
                  <o:lock v:ext="edit" aspectratio="f"/>
                </v:rect>
                <v:shape id="图片 1333" o:spid="_x0000_s1026" o:spt="75" type="#_x0000_t75" style="position:absolute;left:5851;top:-99;height:130;width:576;" filled="f" o:preferrelative="t" stroked="f" coordsize="21600,21600" o:gfxdata="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pcoM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8" o:title=""/>
                  <o:lock v:ext="edit" aspectratio="t"/>
                </v:shape>
                <v:shape id="图片 1334" o:spid="_x0000_s1026" o:spt="75" type="#_x0000_t75" style="position:absolute;left:5851;top:103;height:96;width:168;" filled="f" o:preferrelative="t" stroked="f" coordsize="21600,21600" o:gfxdata="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XKx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9" o:title=""/>
                  <o:lock v:ext="edit" aspectratio="t"/>
                </v:shape>
                <v:shape id="图片 1335" o:spid="_x0000_s1026" o:spt="75" type="#_x0000_t75" style="position:absolute;left:6124;top:79;height:130;width:663;" filled="f" o:preferrelative="t" stroked="f" coordsize="21600,21600" o:gfxdata="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SkF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0" o:title=""/>
                  <o:lock v:ext="edit" aspectratio="t"/>
                </v:shape>
                <v:shape id="图片 1336" o:spid="_x0000_s1026" o:spt="75" type="#_x0000_t75" style="position:absolute;left:5851;top:280;height:96;width:168;" filled="f" o:preferrelative="t" stroked="f" coordsize="21600,21600" o:gfxdata="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ppo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1" o:title=""/>
                  <o:lock v:ext="edit" aspectratio="t"/>
                </v:shape>
                <v:shape id="图片 1337" o:spid="_x0000_s1026" o:spt="75" type="#_x0000_t75" style="position:absolute;left:6124;top:256;height:130;width:528;" filled="f" o:preferrelative="t" stroked="f" coordsize="21600,21600" o:gfxdata="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TBA8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2" o:title=""/>
                  <o:lock v:ext="edit" aspectratio="t"/>
                </v:shape>
                <v:shape id="图片 1338" o:spid="_x0000_s1026" o:spt="75" type="#_x0000_t75" style="position:absolute;left:5851;top:463;height:96;width:168;" filled="f" o:preferrelative="t" stroked="f" coordsize="21600,21600" o:gfxdata="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XXp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3" o:title=""/>
                  <o:lock v:ext="edit" aspectratio="t"/>
                </v:shape>
                <v:shape id="图片 1339" o:spid="_x0000_s1026" o:spt="75" type="#_x0000_t75" style="position:absolute;left:6124;top:439;height:130;width:528;" filled="f" o:preferrelative="t" stroked="f" coordsize="21600,21600" o:gfxdata="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itp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4" o:title=""/>
                  <o:lock v:ext="edit" aspectratio="t"/>
                </v:shape>
                <v:shape id="图片 1340" o:spid="_x0000_s1026" o:spt="75" type="#_x0000_t75" style="position:absolute;left:5851;top:640;height:96;width:168;" filled="f" o:preferrelative="t" stroked="f" coordsize="21600,21600" o:gfxdata="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7fBY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5" o:title=""/>
                  <o:lock v:ext="edit" aspectratio="t"/>
                </v:shape>
                <v:shape id="图片 1341" o:spid="_x0000_s1026" o:spt="75" type="#_x0000_t75" style="position:absolute;left:6124;top:616;height:130;width:797;" filled="f" o:preferrelative="t" stroked="f" coordsize="21600,21600" o:gfxdata="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LHZ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6" o:title=""/>
                  <o:lock v:ext="edit" aspectratio="t"/>
                </v:shape>
              </v:group>
            </w:pict>
          </mc:Fallback>
        </mc:AlternateContent>
      </w:r>
      <w:r>
        <w:rPr>
          <w:sz w:val="15"/>
        </w:rPr>
        <w:t>计算 CRC 校验</w:t>
      </w:r>
    </w:p>
    <w:p>
      <w:pPr>
        <w:pStyle w:val="8"/>
        <w:spacing w:before="4"/>
        <w:ind w:left="146"/>
      </w:pPr>
      <w:r>
        <w:t>从站写应答错误帧</w:t>
      </w:r>
    </w:p>
    <w:p>
      <w:pPr>
        <w:tabs>
          <w:tab w:val="left" w:pos="2090"/>
          <w:tab w:val="left" w:pos="3040"/>
          <w:tab w:val="left" w:pos="4063"/>
          <w:tab w:val="left" w:pos="4936"/>
        </w:tabs>
        <w:spacing w:before="112"/>
        <w:ind w:left="885"/>
        <w:rPr>
          <w:rFonts w:ascii="Calibri" w:eastAsia="Calibri"/>
          <w:sz w:val="15"/>
        </w:rPr>
      </w:pPr>
      <w:r>
        <w:rPr>
          <w:rFonts w:ascii="Calibri" w:eastAsia="Calibri"/>
          <w:sz w:val="15"/>
        </w:rPr>
        <w:t>&gt;=3.5</w:t>
      </w:r>
      <w:r>
        <w:rPr>
          <w:rFonts w:ascii="Calibri" w:eastAsia="Calibri"/>
          <w:spacing w:val="2"/>
          <w:sz w:val="15"/>
        </w:rPr>
        <w:t xml:space="preserve"> </w:t>
      </w:r>
      <w:r>
        <w:rPr>
          <w:sz w:val="15"/>
        </w:rPr>
        <w:t>字符</w:t>
      </w:r>
      <w:r>
        <w:rPr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1Byte</w:t>
      </w:r>
      <w:r>
        <w:rPr>
          <w:rFonts w:ascii="Calibri" w:eastAsia="Calibri"/>
          <w:sz w:val="15"/>
        </w:rPr>
        <w:tab/>
      </w:r>
      <w:r>
        <w:rPr>
          <w:rFonts w:ascii="Calibri" w:eastAsia="Calibri"/>
          <w:sz w:val="15"/>
        </w:rPr>
        <w:t>2Byte</w:t>
      </w:r>
    </w:p>
    <w:p>
      <w:pPr>
        <w:pStyle w:val="8"/>
        <w:rPr>
          <w:rFonts w:ascii="Calibri"/>
        </w:rPr>
      </w:pPr>
    </w:p>
    <w:p>
      <w:pPr>
        <w:pStyle w:val="8"/>
        <w:spacing w:before="5"/>
        <w:rPr>
          <w:rFonts w:ascii="Calibri"/>
          <w:sz w:val="19"/>
        </w:rPr>
      </w:pPr>
    </w:p>
    <w:p>
      <w:pPr>
        <w:ind w:right="804"/>
        <w:jc w:val="right"/>
        <w:rPr>
          <w:sz w:val="14"/>
        </w:rPr>
      </w:pPr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205740</wp:posOffset>
                </wp:positionV>
                <wp:extent cx="3070860" cy="489585"/>
                <wp:effectExtent l="0" t="0" r="0" b="0"/>
                <wp:wrapTopAndBottom/>
                <wp:docPr id="159" name="组合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860" cy="489585"/>
                          <a:chOff x="972" y="324"/>
                          <a:chExt cx="4836" cy="771"/>
                        </a:xfrm>
                      </wpg:grpSpPr>
                      <pic:pic xmlns:pic="http://schemas.openxmlformats.org/drawingml/2006/picture">
                        <pic:nvPicPr>
                          <pic:cNvPr id="148" name="图片 1343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972" y="324"/>
                            <a:ext cx="1159" cy="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9" name="任意多边形 1344"/>
                        <wps:cNvSpPr/>
                        <wps:spPr>
                          <a:xfrm>
                            <a:off x="2092" y="404"/>
                            <a:ext cx="3053" cy="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" h="279">
                                <a:moveTo>
                                  <a:pt x="0" y="0"/>
                                </a:moveTo>
                                <a:lnTo>
                                  <a:pt x="54" y="82"/>
                                </a:lnTo>
                                <a:lnTo>
                                  <a:pt x="114" y="112"/>
                                </a:lnTo>
                                <a:lnTo>
                                  <a:pt x="190" y="132"/>
                                </a:lnTo>
                                <a:lnTo>
                                  <a:pt x="278" y="139"/>
                                </a:lnTo>
                                <a:lnTo>
                                  <a:pt x="1248" y="139"/>
                                </a:lnTo>
                                <a:lnTo>
                                  <a:pt x="1336" y="146"/>
                                </a:lnTo>
                                <a:lnTo>
                                  <a:pt x="1412" y="166"/>
                                </a:lnTo>
                                <a:lnTo>
                                  <a:pt x="1472" y="196"/>
                                </a:lnTo>
                                <a:lnTo>
                                  <a:pt x="1512" y="234"/>
                                </a:lnTo>
                                <a:lnTo>
                                  <a:pt x="1526" y="278"/>
                                </a:lnTo>
                                <a:lnTo>
                                  <a:pt x="1540" y="234"/>
                                </a:lnTo>
                                <a:lnTo>
                                  <a:pt x="1580" y="196"/>
                                </a:lnTo>
                                <a:lnTo>
                                  <a:pt x="1640" y="166"/>
                                </a:lnTo>
                                <a:lnTo>
                                  <a:pt x="1717" y="146"/>
                                </a:lnTo>
                                <a:lnTo>
                                  <a:pt x="1805" y="139"/>
                                </a:lnTo>
                                <a:lnTo>
                                  <a:pt x="2774" y="139"/>
                                </a:lnTo>
                                <a:lnTo>
                                  <a:pt x="2862" y="132"/>
                                </a:lnTo>
                                <a:lnTo>
                                  <a:pt x="2939" y="112"/>
                                </a:lnTo>
                                <a:lnTo>
                                  <a:pt x="2999" y="82"/>
                                </a:lnTo>
                                <a:lnTo>
                                  <a:pt x="3038" y="44"/>
                                </a:ln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914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0" name="矩形 1345"/>
                        <wps:cNvSpPr/>
                        <wps:spPr>
                          <a:xfrm>
                            <a:off x="2980" y="658"/>
                            <a:ext cx="1344" cy="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1" name="任意多边形 1346"/>
                        <wps:cNvSpPr/>
                        <wps:spPr>
                          <a:xfrm>
                            <a:off x="4291" y="864"/>
                            <a:ext cx="168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" h="15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0" y="14"/>
                                </a:lnTo>
                                <a:lnTo>
                                  <a:pt x="15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9"/>
                                </a:lnTo>
                                <a:lnTo>
                                  <a:pt x="67" y="14"/>
                                </a:lnTo>
                                <a:lnTo>
                                  <a:pt x="77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9"/>
                                </a:lnTo>
                                <a:lnTo>
                                  <a:pt x="101" y="14"/>
                                </a:lnTo>
                                <a:lnTo>
                                  <a:pt x="106" y="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9"/>
                                </a:lnTo>
                                <a:lnTo>
                                  <a:pt x="130" y="14"/>
                                </a:lnTo>
                                <a:lnTo>
                                  <a:pt x="135" y="9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54" y="9"/>
                                </a:lnTo>
                                <a:lnTo>
                                  <a:pt x="159" y="14"/>
                                </a:lnTo>
                                <a:lnTo>
                                  <a:pt x="168" y="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2" name="任意多边形 1347"/>
                        <wps:cNvSpPr/>
                        <wps:spPr>
                          <a:xfrm>
                            <a:off x="4473" y="864"/>
                            <a:ext cx="164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" h="15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8" y="9"/>
                                </a:lnTo>
                                <a:lnTo>
                                  <a:pt x="38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9"/>
                                </a:lnTo>
                                <a:lnTo>
                                  <a:pt x="67" y="14"/>
                                </a:lnTo>
                                <a:lnTo>
                                  <a:pt x="72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9"/>
                                </a:lnTo>
                                <a:lnTo>
                                  <a:pt x="124" y="14"/>
                                </a:lnTo>
                                <a:lnTo>
                                  <a:pt x="134" y="9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8" y="9"/>
                                </a:lnTo>
                                <a:lnTo>
                                  <a:pt x="158" y="14"/>
                                </a:lnTo>
                                <a:lnTo>
                                  <a:pt x="163" y="9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3" name="任意多边形 1348"/>
                        <wps:cNvSpPr/>
                        <wps:spPr>
                          <a:xfrm>
                            <a:off x="4651" y="864"/>
                            <a:ext cx="168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" h="15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0" y="14"/>
                                </a:lnTo>
                                <a:lnTo>
                                  <a:pt x="15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9"/>
                                </a:lnTo>
                                <a:lnTo>
                                  <a:pt x="67" y="14"/>
                                </a:lnTo>
                                <a:lnTo>
                                  <a:pt x="77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9"/>
                                </a:lnTo>
                                <a:lnTo>
                                  <a:pt x="101" y="14"/>
                                </a:lnTo>
                                <a:lnTo>
                                  <a:pt x="106" y="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9"/>
                                </a:lnTo>
                                <a:lnTo>
                                  <a:pt x="130" y="14"/>
                                </a:lnTo>
                                <a:lnTo>
                                  <a:pt x="135" y="9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54" y="9"/>
                                </a:lnTo>
                                <a:lnTo>
                                  <a:pt x="159" y="14"/>
                                </a:lnTo>
                                <a:lnTo>
                                  <a:pt x="168" y="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4" name="任意多边形 1349"/>
                        <wps:cNvSpPr/>
                        <wps:spPr>
                          <a:xfrm>
                            <a:off x="4833" y="864"/>
                            <a:ext cx="164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" h="15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8" y="9"/>
                                </a:lnTo>
                                <a:lnTo>
                                  <a:pt x="38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9"/>
                                </a:lnTo>
                                <a:lnTo>
                                  <a:pt x="67" y="14"/>
                                </a:lnTo>
                                <a:lnTo>
                                  <a:pt x="72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9"/>
                                </a:lnTo>
                                <a:lnTo>
                                  <a:pt x="124" y="14"/>
                                </a:lnTo>
                                <a:lnTo>
                                  <a:pt x="134" y="9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8" y="9"/>
                                </a:lnTo>
                                <a:lnTo>
                                  <a:pt x="158" y="14"/>
                                </a:lnTo>
                                <a:lnTo>
                                  <a:pt x="163" y="9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5" name="任意多边形 1350"/>
                        <wps:cNvSpPr/>
                        <wps:spPr>
                          <a:xfrm>
                            <a:off x="5011" y="864"/>
                            <a:ext cx="168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" h="15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0" y="14"/>
                                </a:lnTo>
                                <a:lnTo>
                                  <a:pt x="15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9"/>
                                </a:lnTo>
                                <a:lnTo>
                                  <a:pt x="67" y="14"/>
                                </a:lnTo>
                                <a:lnTo>
                                  <a:pt x="77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9"/>
                                </a:lnTo>
                                <a:lnTo>
                                  <a:pt x="101" y="14"/>
                                </a:lnTo>
                                <a:lnTo>
                                  <a:pt x="106" y="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9"/>
                                </a:lnTo>
                                <a:lnTo>
                                  <a:pt x="130" y="14"/>
                                </a:lnTo>
                                <a:lnTo>
                                  <a:pt x="135" y="9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54" y="9"/>
                                </a:lnTo>
                                <a:lnTo>
                                  <a:pt x="159" y="14"/>
                                </a:lnTo>
                                <a:lnTo>
                                  <a:pt x="168" y="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6" name="任意多边形 1351"/>
                        <wps:cNvSpPr/>
                        <wps:spPr>
                          <a:xfrm>
                            <a:off x="5193" y="864"/>
                            <a:ext cx="164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" h="15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8" y="9"/>
                                </a:lnTo>
                                <a:lnTo>
                                  <a:pt x="38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9"/>
                                </a:lnTo>
                                <a:lnTo>
                                  <a:pt x="67" y="14"/>
                                </a:lnTo>
                                <a:lnTo>
                                  <a:pt x="72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9"/>
                                </a:lnTo>
                                <a:lnTo>
                                  <a:pt x="124" y="14"/>
                                </a:lnTo>
                                <a:lnTo>
                                  <a:pt x="134" y="9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8" y="9"/>
                                </a:lnTo>
                                <a:lnTo>
                                  <a:pt x="158" y="14"/>
                                </a:lnTo>
                                <a:lnTo>
                                  <a:pt x="163" y="9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7" name="任意多边形 1352"/>
                        <wps:cNvSpPr/>
                        <wps:spPr>
                          <a:xfrm>
                            <a:off x="5371" y="864"/>
                            <a:ext cx="168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" h="15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0" y="14"/>
                                </a:lnTo>
                                <a:lnTo>
                                  <a:pt x="19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9"/>
                                </a:lnTo>
                                <a:lnTo>
                                  <a:pt x="39" y="14"/>
                                </a:lnTo>
                                <a:lnTo>
                                  <a:pt x="48" y="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3" y="9"/>
                                </a:lnTo>
                                <a:lnTo>
                                  <a:pt x="67" y="14"/>
                                </a:lnTo>
                                <a:lnTo>
                                  <a:pt x="77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1" y="9"/>
                                </a:lnTo>
                                <a:lnTo>
                                  <a:pt x="101" y="14"/>
                                </a:lnTo>
                                <a:lnTo>
                                  <a:pt x="106" y="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20" y="9"/>
                                </a:lnTo>
                                <a:lnTo>
                                  <a:pt x="130" y="14"/>
                                </a:lnTo>
                                <a:lnTo>
                                  <a:pt x="139" y="9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154" y="9"/>
                                </a:lnTo>
                                <a:lnTo>
                                  <a:pt x="159" y="14"/>
                                </a:lnTo>
                                <a:lnTo>
                                  <a:pt x="168" y="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8" name="任意多边形 1353"/>
                        <wps:cNvSpPr/>
                        <wps:spPr>
                          <a:xfrm>
                            <a:off x="5688" y="524"/>
                            <a:ext cx="120" cy="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" h="356">
                                <a:moveTo>
                                  <a:pt x="62" y="341"/>
                                </a:moveTo>
                                <a:lnTo>
                                  <a:pt x="53" y="350"/>
                                </a:lnTo>
                                <a:lnTo>
                                  <a:pt x="62" y="355"/>
                                </a:lnTo>
                                <a:lnTo>
                                  <a:pt x="67" y="350"/>
                                </a:lnTo>
                                <a:lnTo>
                                  <a:pt x="62" y="341"/>
                                </a:lnTo>
                                <a:close/>
                                <a:moveTo>
                                  <a:pt x="62" y="312"/>
                                </a:moveTo>
                                <a:lnTo>
                                  <a:pt x="53" y="317"/>
                                </a:lnTo>
                                <a:lnTo>
                                  <a:pt x="62" y="326"/>
                                </a:lnTo>
                                <a:lnTo>
                                  <a:pt x="67" y="317"/>
                                </a:lnTo>
                                <a:lnTo>
                                  <a:pt x="62" y="312"/>
                                </a:lnTo>
                                <a:close/>
                                <a:moveTo>
                                  <a:pt x="62" y="283"/>
                                </a:moveTo>
                                <a:lnTo>
                                  <a:pt x="53" y="288"/>
                                </a:lnTo>
                                <a:lnTo>
                                  <a:pt x="62" y="298"/>
                                </a:lnTo>
                                <a:lnTo>
                                  <a:pt x="67" y="288"/>
                                </a:lnTo>
                                <a:lnTo>
                                  <a:pt x="62" y="283"/>
                                </a:lnTo>
                                <a:close/>
                                <a:moveTo>
                                  <a:pt x="62" y="250"/>
                                </a:moveTo>
                                <a:lnTo>
                                  <a:pt x="53" y="259"/>
                                </a:lnTo>
                                <a:lnTo>
                                  <a:pt x="62" y="269"/>
                                </a:lnTo>
                                <a:lnTo>
                                  <a:pt x="67" y="259"/>
                                </a:lnTo>
                                <a:lnTo>
                                  <a:pt x="62" y="250"/>
                                </a:lnTo>
                                <a:close/>
                                <a:moveTo>
                                  <a:pt x="62" y="221"/>
                                </a:moveTo>
                                <a:lnTo>
                                  <a:pt x="53" y="230"/>
                                </a:lnTo>
                                <a:lnTo>
                                  <a:pt x="62" y="235"/>
                                </a:lnTo>
                                <a:lnTo>
                                  <a:pt x="67" y="230"/>
                                </a:lnTo>
                                <a:lnTo>
                                  <a:pt x="62" y="221"/>
                                </a:lnTo>
                                <a:close/>
                                <a:moveTo>
                                  <a:pt x="62" y="192"/>
                                </a:moveTo>
                                <a:lnTo>
                                  <a:pt x="53" y="197"/>
                                </a:lnTo>
                                <a:lnTo>
                                  <a:pt x="62" y="206"/>
                                </a:lnTo>
                                <a:lnTo>
                                  <a:pt x="67" y="197"/>
                                </a:lnTo>
                                <a:lnTo>
                                  <a:pt x="62" y="192"/>
                                </a:lnTo>
                                <a:close/>
                                <a:moveTo>
                                  <a:pt x="62" y="163"/>
                                </a:moveTo>
                                <a:lnTo>
                                  <a:pt x="53" y="168"/>
                                </a:lnTo>
                                <a:lnTo>
                                  <a:pt x="62" y="178"/>
                                </a:lnTo>
                                <a:lnTo>
                                  <a:pt x="67" y="168"/>
                                </a:lnTo>
                                <a:lnTo>
                                  <a:pt x="62" y="163"/>
                                </a:lnTo>
                                <a:close/>
                                <a:moveTo>
                                  <a:pt x="62" y="130"/>
                                </a:moveTo>
                                <a:lnTo>
                                  <a:pt x="53" y="139"/>
                                </a:lnTo>
                                <a:lnTo>
                                  <a:pt x="62" y="149"/>
                                </a:lnTo>
                                <a:lnTo>
                                  <a:pt x="67" y="139"/>
                                </a:lnTo>
                                <a:lnTo>
                                  <a:pt x="62" y="13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8" y="115"/>
                                </a:lnTo>
                                <a:lnTo>
                                  <a:pt x="62" y="115"/>
                                </a:lnTo>
                                <a:lnTo>
                                  <a:pt x="53" y="110"/>
                                </a:lnTo>
                                <a:lnTo>
                                  <a:pt x="62" y="101"/>
                                </a:lnTo>
                                <a:lnTo>
                                  <a:pt x="111" y="10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101"/>
                                </a:moveTo>
                                <a:lnTo>
                                  <a:pt x="53" y="110"/>
                                </a:lnTo>
                                <a:lnTo>
                                  <a:pt x="62" y="115"/>
                                </a:lnTo>
                                <a:lnTo>
                                  <a:pt x="67" y="110"/>
                                </a:lnTo>
                                <a:lnTo>
                                  <a:pt x="62" y="101"/>
                                </a:lnTo>
                                <a:close/>
                                <a:moveTo>
                                  <a:pt x="111" y="101"/>
                                </a:moveTo>
                                <a:lnTo>
                                  <a:pt x="62" y="101"/>
                                </a:lnTo>
                                <a:lnTo>
                                  <a:pt x="67" y="110"/>
                                </a:lnTo>
                                <a:lnTo>
                                  <a:pt x="62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3" name="任意多边形 1354"/>
                        <wps:cNvSpPr/>
                        <wps:spPr>
                          <a:xfrm>
                            <a:off x="5553" y="864"/>
                            <a:ext cx="197" cy="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" h="15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4"/>
                                </a:lnTo>
                                <a:lnTo>
                                  <a:pt x="14" y="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8" y="9"/>
                                </a:lnTo>
                                <a:lnTo>
                                  <a:pt x="38" y="14"/>
                                </a:lnTo>
                                <a:lnTo>
                                  <a:pt x="43" y="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7" y="9"/>
                                </a:lnTo>
                                <a:lnTo>
                                  <a:pt x="67" y="14"/>
                                </a:lnTo>
                                <a:lnTo>
                                  <a:pt x="76" y="9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9"/>
                                </a:lnTo>
                                <a:lnTo>
                                  <a:pt x="96" y="14"/>
                                </a:lnTo>
                                <a:lnTo>
                                  <a:pt x="105" y="9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20" y="9"/>
                                </a:lnTo>
                                <a:lnTo>
                                  <a:pt x="124" y="14"/>
                                </a:lnTo>
                                <a:lnTo>
                                  <a:pt x="134" y="9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48" y="9"/>
                                </a:lnTo>
                                <a:lnTo>
                                  <a:pt x="158" y="14"/>
                                </a:lnTo>
                                <a:lnTo>
                                  <a:pt x="163" y="9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77" y="9"/>
                                </a:lnTo>
                                <a:lnTo>
                                  <a:pt x="187" y="14"/>
                                </a:lnTo>
                                <a:lnTo>
                                  <a:pt x="196" y="9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4" name="文本框 1355"/>
                        <wps:cNvSpPr txBox="1"/>
                        <wps:spPr>
                          <a:xfrm>
                            <a:off x="3124" y="751"/>
                            <a:ext cx="923" cy="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计算 </w:t>
                              </w:r>
                              <w:r>
                                <w:rPr>
                                  <w:sz w:val="15"/>
                                </w:rPr>
                                <w:t>CRC</w:t>
                              </w:r>
                              <w:r>
                                <w:rPr>
                                  <w:spacing w:val="-13"/>
                                  <w:sz w:val="15"/>
                                </w:rPr>
                                <w:t xml:space="preserve"> 校验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2" o:spid="_x0000_s1026" o:spt="203" style="position:absolute;left:0pt;margin-left:48.6pt;margin-top:16.2pt;height:38.55pt;width:241.8pt;mso-position-horizontal-relative:page;mso-wrap-distance-bottom:0pt;mso-wrap-distance-top:0pt;z-index:251610112;mso-width-relative:page;mso-height-relative:page;" coordorigin="972,324" coordsize="4836,771" o:gfxdata="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">
                <o:lock v:ext="edit" aspectratio="f"/>
                <v:shape id="图片 1343" o:spid="_x0000_s1026" o:spt="75" type="#_x0000_t75" style="position:absolute;left:972;top:324;height:32;width:1159;" filled="f" o:preferrelative="t" stroked="f" coordsize="21600,21600" o:gfxdata="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qMq&#10;M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97" o:title=""/>
                  <o:lock v:ext="edit" aspectratio="t"/>
                </v:shape>
                <v:shape id="任意多边形 1344" o:spid="_x0000_s1026" o:spt="100" style="position:absolute;left:2092;top:404;height:279;width:3053;" filled="f" stroked="t" coordsize="3053,279" o:gfxdata="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8I/e/&#10;AAAA3AAAAA8AAAAAAAAAAQAgAAAAIgAAAGRycy9kb3ducmV2LnhtbFBLAQIUABQAAAAIAIdO4kAz&#10;LwWeOwAAADkAAAAQAAAAAAAAAAEAIAAAAA4BAABkcnMvc2hhcGV4bWwueG1sUEsFBgAAAAAGAAYA&#10;WwEAALgDAAAAAA==&#10;" path="m0,0l54,82,114,112,190,132,278,139,1248,139,1336,146,1412,166,1472,196,1512,234,1526,278,1540,234,1580,196,1640,166,1717,146,1805,139,2774,139,2862,132,2939,112,2999,82,3038,44,3053,0e">
                  <v:fill on="f" focussize="0,0"/>
                  <v:stroke weight="0.71992125984252pt" color="#000000" joinstyle="round"/>
                  <v:imagedata o:title=""/>
                  <o:lock v:ext="edit" aspectratio="f"/>
                </v:shape>
                <v:rect id="矩形 1345" o:spid="_x0000_s1026" o:spt="1" style="position:absolute;left:2980;top:658;height:437;width:1344;" fillcolor="#FFFFFF" filled="t" stroked="f" coordsize="21600,21600" o:gfxdata="UEsDBAoAAAAAAIdO4kAAAAAAAAAAAAAAAAAEAAAAZHJzL1BLAwQUAAAACACHTuJApuWIoL4AAADc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FXx5Rib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WIo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1346" o:spid="_x0000_s1026" o:spt="100" style="position:absolute;left:4291;top:864;height:15;width:168;" fillcolor="#000000" filled="t" stroked="f" coordsize="168,15" o:gfxdata="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nklDvQAA&#10;ANwAAAAPAAAAAAAAAAEAIAAAACIAAABkcnMvZG93bnJldi54bWxQSwECFAAUAAAACACHTuJAMy8F&#10;njsAAAA5AAAAEAAAAAAAAAABACAAAAAMAQAAZHJzL3NoYXBleG1sLnhtbFBLBQYAAAAABgAGAFsB&#10;AAC2AwAAAAA=&#10;" path="m10,0l0,9,10,14,15,9,10,0xm39,0l34,9,39,14,48,9,39,0xm67,0l63,9,67,14,77,9,67,0xm101,0l91,9,101,14,106,9,101,0xm130,0l120,9,130,14,135,9,130,0xm159,0l154,9,159,14,168,9,159,0xe">
                  <v:fill on="t" focussize="0,0"/>
                  <v:stroke on="f"/>
                  <v:imagedata o:title=""/>
                  <o:lock v:ext="edit" aspectratio="f"/>
                </v:shape>
                <v:shape id="任意多边形 1347" o:spid="_x0000_s1026" o:spt="100" style="position:absolute;left:4473;top:864;height:15;width:164;" fillcolor="#000000" filled="t" stroked="f" coordsize="164,15" o:gfxdata="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rTMxvQAA&#10;ANwAAAAPAAAAAAAAAAEAIAAAACIAAABkcnMvZG93bnJldi54bWxQSwECFAAUAAAACACHTuJAMy8F&#10;njsAAAA5AAAAEAAAAAAAAAABACAAAAAMAQAAZHJzL3NoYXBleG1sLnhtbFBLBQYAAAAABgAGAFsB&#10;AAC2AwAAAAA=&#10;" path="m4,0l0,9,4,14,14,9,4,0xm38,0l28,9,38,14,43,9,38,0xm67,0l57,9,67,14,72,9,67,0xm96,0l91,9,96,14,105,9,96,0xm124,0l120,9,124,14,134,9,124,0xm158,0l148,9,158,14,163,9,158,0xe">
                  <v:fill on="t" focussize="0,0"/>
                  <v:stroke on="f"/>
                  <v:imagedata o:title=""/>
                  <o:lock v:ext="edit" aspectratio="f"/>
                </v:shape>
                <v:shape id="任意多边形 1348" o:spid="_x0000_s1026" o:spt="100" style="position:absolute;left:4651;top:864;height:15;width:168;" fillcolor="#000000" filled="t" stroked="f" coordsize="168,15" o:gfxdata="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HKvvQAA&#10;ANwAAAAPAAAAAAAAAAEAIAAAACIAAABkcnMvZG93bnJldi54bWxQSwECFAAUAAAACACHTuJAMy8F&#10;njsAAAA5AAAAEAAAAAAAAAABACAAAAAMAQAAZHJzL3NoYXBleG1sLnhtbFBLBQYAAAAABgAGAFsB&#10;AAC2AwAAAAA=&#10;" path="m10,0l0,9,10,14,15,9,10,0xm39,0l34,9,39,14,48,9,39,0xm67,0l63,9,67,14,77,9,67,0xm101,0l91,9,101,14,106,9,101,0xm130,0l120,9,130,14,135,9,130,0xm159,0l154,9,159,14,168,9,159,0xe">
                  <v:fill on="t" focussize="0,0"/>
                  <v:stroke on="f"/>
                  <v:imagedata o:title=""/>
                  <o:lock v:ext="edit" aspectratio="f"/>
                </v:shape>
                <v:shape id="任意多边形 1349" o:spid="_x0000_s1026" o:spt="100" style="position:absolute;left:4833;top:864;height:15;width:164;" fillcolor="#000000" filled="t" stroked="f" coordsize="164,15" o:gfxdata="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CA7evQAA&#10;ANwAAAAPAAAAAAAAAAEAIAAAACIAAABkcnMvZG93bnJldi54bWxQSwECFAAUAAAACACHTuJAMy8F&#10;njsAAAA5AAAAEAAAAAAAAAABACAAAAAMAQAAZHJzL3NoYXBleG1sLnhtbFBLBQYAAAAABgAGAFsB&#10;AAC2AwAAAAA=&#10;" path="m4,0l0,9,4,14,14,9,4,0xm38,0l28,9,38,14,43,9,38,0xm67,0l57,9,67,14,72,9,67,0xm96,0l91,9,96,14,105,9,96,0xm124,0l120,9,124,14,134,9,124,0xm158,0l148,9,158,14,163,9,158,0xe">
                  <v:fill on="t" focussize="0,0"/>
                  <v:stroke on="f"/>
                  <v:imagedata o:title=""/>
                  <o:lock v:ext="edit" aspectratio="f"/>
                </v:shape>
                <v:shape id="任意多边形 1350" o:spid="_x0000_s1026" o:spt="100" style="position:absolute;left:5011;top:864;height:15;width:168;" fillcolor="#000000" filled="t" stroked="f" coordsize="168,15" o:gfxdata="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U9AvQAA&#10;ANwAAAAPAAAAAAAAAAEAIAAAACIAAABkcnMvZG93bnJldi54bWxQSwECFAAUAAAACACHTuJAMy8F&#10;njsAAAA5AAAAEAAAAAAAAAABACAAAAAMAQAAZHJzL3NoYXBleG1sLnhtbFBLBQYAAAAABgAGAFsB&#10;AAC2AwAAAAA=&#10;" path="m10,0l0,9,10,14,15,9,10,0xm39,0l34,9,39,14,48,9,39,0xm67,0l63,9,67,14,77,9,67,0xm101,0l91,9,101,14,106,9,101,0xm130,0l120,9,130,14,135,9,130,0xm159,0l154,9,159,14,168,9,159,0xe">
                  <v:fill on="t" focussize="0,0"/>
                  <v:stroke on="f"/>
                  <v:imagedata o:title=""/>
                  <o:lock v:ext="edit" aspectratio="f"/>
                </v:shape>
                <v:shape id="任意多边形 1351" o:spid="_x0000_s1026" o:spt="100" style="position:absolute;left:5193;top:864;height:15;width:164;" fillcolor="#000000" filled="t" stroked="f" coordsize="164,15" o:gfxdata="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WNTK8AAAA&#10;3AAAAA8AAAAAAAAAAQAgAAAAIgAAAGRycy9kb3ducmV2LnhtbFBLAQIUABQAAAAIAIdO4kAzLwWe&#10;OwAAADkAAAAQAAAAAAAAAAEAIAAAAAsBAABkcnMvc2hhcGV4bWwueG1sUEsFBgAAAAAGAAYAWwEA&#10;ALUDAAAAAA==&#10;" path="m4,0l0,9,4,14,14,9,4,0xm38,0l28,9,38,14,43,9,38,0xm67,0l57,9,67,14,72,9,67,0xm96,0l91,9,96,14,105,9,96,0xm124,0l120,9,124,14,134,9,124,0xm158,0l148,9,158,14,163,9,158,0xe">
                  <v:fill on="t" focussize="0,0"/>
                  <v:stroke on="f"/>
                  <v:imagedata o:title=""/>
                  <o:lock v:ext="edit" aspectratio="f"/>
                </v:shape>
                <v:shape id="任意多边形 1352" o:spid="_x0000_s1026" o:spt="100" style="position:absolute;left:5371;top:864;height:15;width:168;" fillcolor="#000000" filled="t" stroked="f" coordsize="168,15" o:gfxdata="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7dKy8AAAA&#10;3AAAAA8AAAAAAAAAAQAgAAAAIgAAAGRycy9kb3ducmV2LnhtbFBLAQIUABQAAAAIAIdO4kAzLwWe&#10;OwAAADkAAAAQAAAAAAAAAAEAIAAAAAsBAABkcnMvc2hhcGV4bWwueG1sUEsFBgAAAAAGAAYAWwEA&#10;ALUDAAAAAA==&#10;" path="m10,0l0,9,10,14,19,9,10,0xm39,0l34,9,39,14,48,9,39,0xm67,0l63,9,67,14,77,9,67,0xm101,0l91,9,101,14,106,9,101,0xm130,0l120,9,130,14,139,9,130,0xm159,0l154,9,159,14,168,9,159,0xe">
                  <v:fill on="t" focussize="0,0"/>
                  <v:stroke on="f"/>
                  <v:imagedata o:title=""/>
                  <o:lock v:ext="edit" aspectratio="f"/>
                </v:shape>
                <v:shape id="任意多边形 1353" o:spid="_x0000_s1026" o:spt="100" style="position:absolute;left:5688;top:524;height:356;width:120;" fillcolor="#000000" filled="t" stroked="f" coordsize="120,356" o:gfxdata="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/LK&#10;K8EAAADcAAAADwAAAAAAAAABACAAAAAiAAAAZHJzL2Rvd25yZXYueG1sUEsBAhQAFAAAAAgAh07i&#10;QDMvBZ47AAAAOQAAABAAAAAAAAAAAQAgAAAAEAEAAGRycy9zaGFwZXhtbC54bWxQSwUGAAAAAAYA&#10;BgBbAQAAugMAAAAA&#10;" path="m62,341l53,350,62,355,67,350,62,341xm62,312l53,317,62,326,67,317,62,312xm62,283l53,288,62,298,67,288,62,283xm62,250l53,259,62,269,67,259,62,250xm62,221l53,230,62,235,67,230,62,221xm62,192l53,197,62,206,67,197,62,192xm62,163l53,168,62,178,67,168,62,163xm62,130l53,139,62,149,67,139,62,130xm62,0l0,120,120,120,118,115,62,115,53,110,62,101,111,101,62,0xm62,101l53,110,62,115,67,110,62,101xm111,101l62,101,67,110,62,115,118,115,111,101xe">
                  <v:fill on="t" focussize="0,0"/>
                  <v:stroke on="f"/>
                  <v:imagedata o:title=""/>
                  <o:lock v:ext="edit" aspectratio="f"/>
                </v:shape>
                <v:shape id="任意多边形 1354" o:spid="_x0000_s1026" o:spt="100" style="position:absolute;left:5553;top:864;height:15;width:197;" fillcolor="#000000" filled="t" stroked="f" coordsize="197,15" o:gfxdata="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JVA74A&#10;AADcAAAADwAAAAAAAAABACAAAAAiAAAAZHJzL2Rvd25yZXYueG1sUEsBAhQAFAAAAAgAh07iQDMv&#10;BZ47AAAAOQAAABAAAAAAAAAAAQAgAAAADQEAAGRycy9zaGFwZXhtbC54bWxQSwUGAAAAAAYABgBb&#10;AQAAtwMAAAAA&#10;" path="m4,0l0,9,4,14,14,9,4,0xm38,0l28,9,38,14,43,9,38,0xm67,0l57,9,67,14,76,9,67,0xm96,0l91,9,96,14,105,9,96,0xm124,0l120,9,124,14,134,9,124,0xm158,0l148,9,158,14,163,9,158,0xm187,0l177,9,187,14,196,9,187,0xe">
                  <v:fill on="t" focussize="0,0"/>
                  <v:stroke on="f"/>
                  <v:imagedata o:title=""/>
                  <o:lock v:ext="edit" aspectratio="f"/>
                </v:shape>
                <v:shape id="文本框 1355" o:spid="_x0000_s1026" o:spt="202" type="#_x0000_t202" style="position:absolute;left:3124;top:751;height:149;width:923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3"/>
                            <w:sz w:val="15"/>
                          </w:rPr>
                          <w:t xml:space="preserve">计算 </w:t>
                        </w:r>
                        <w:r>
                          <w:rPr>
                            <w:sz w:val="15"/>
                          </w:rPr>
                          <w:t>CRC</w:t>
                        </w:r>
                        <w:r>
                          <w:rPr>
                            <w:spacing w:val="-13"/>
                            <w:sz w:val="15"/>
                          </w:rPr>
                          <w:t xml:space="preserve"> 校验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-90170</wp:posOffset>
                </wp:positionV>
                <wp:extent cx="3460115" cy="316865"/>
                <wp:effectExtent l="0" t="0" r="0" b="0"/>
                <wp:wrapNone/>
                <wp:docPr id="28" name="文本框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115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5442" w:type="dxa"/>
                              <w:tblInd w:w="7" w:type="dxa"/>
                              <w:tblBorders>
                                <w:top w:val="double" w:color="3F3F3F" w:sz="0" w:space="0"/>
                                <w:left w:val="double" w:color="3F3F3F" w:sz="0" w:space="0"/>
                                <w:bottom w:val="double" w:color="3F3F3F" w:sz="0" w:space="0"/>
                                <w:right w:val="double" w:color="3F3F3F" w:sz="0" w:space="0"/>
                                <w:insideH w:val="double" w:color="3F3F3F" w:sz="0" w:space="0"/>
                                <w:insideV w:val="double" w:color="3F3F3F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137"/>
                              <w:gridCol w:w="981"/>
                              <w:gridCol w:w="1033"/>
                              <w:gridCol w:w="1057"/>
                              <w:gridCol w:w="1234"/>
                            </w:tblGrid>
                            <w:tr>
                              <w:tblPrEx>
                                <w:tblBorders>
                                  <w:top w:val="double" w:color="3F3F3F" w:sz="0" w:space="0"/>
                                  <w:left w:val="double" w:color="3F3F3F" w:sz="0" w:space="0"/>
                                  <w:bottom w:val="double" w:color="3F3F3F" w:sz="0" w:space="0"/>
                                  <w:right w:val="double" w:color="3F3F3F" w:sz="0" w:space="0"/>
                                  <w:insideH w:val="double" w:color="3F3F3F" w:sz="0" w:space="0"/>
                                  <w:insideV w:val="double" w:color="3F3F3F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1137" w:type="dxa"/>
                                  <w:tcBorders>
                                    <w:top w:val="dashSmallGap" w:color="3F3F3F" w:sz="4" w:space="0"/>
                                    <w:left w:val="nil"/>
                                    <w:bottom w:val="dashSmallGap" w:color="3F3F3F" w:sz="4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ind w:left="3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帧头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single" w:color="3F3F3F" w:sz="12" w:space="0"/>
                                    <w:bottom w:val="single" w:color="3F3F3F" w:sz="1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ind w:left="1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从机地址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color="3F3F3F" w:sz="12" w:space="0"/>
                                    <w:left w:val="double" w:color="3F3F3F" w:sz="0" w:space="0"/>
                                    <w:bottom w:val="single" w:color="3F3F3F" w:sz="1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50" w:line="177" w:lineRule="exact"/>
                                    <w:ind w:left="231" w:right="1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写故障码</w:t>
                                  </w:r>
                                </w:p>
                                <w:p>
                                  <w:pPr>
                                    <w:pStyle w:val="19"/>
                                    <w:spacing w:line="169" w:lineRule="exact"/>
                                    <w:ind w:left="231" w:right="179"/>
                                    <w:jc w:val="center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0×86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color="3F3F3F" w:sz="12" w:space="0"/>
                                    <w:left w:val="double" w:color="3F3F3F" w:sz="0" w:space="0"/>
                                    <w:bottom w:val="single" w:color="3F3F3F" w:sz="1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10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ind w:left="1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错误类型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color="3F3F3F" w:sz="12" w:space="0"/>
                                    <w:left w:val="double" w:color="3F3F3F" w:sz="0" w:space="0"/>
                                    <w:bottom w:val="single" w:color="3F3F3F" w:sz="12" w:space="0"/>
                                    <w:right w:val="single" w:color="000000" w:sz="2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21" w:line="249" w:lineRule="auto"/>
                                    <w:ind w:left="375" w:right="417" w:hanging="125"/>
                                    <w:rPr>
                                      <w:rFonts w:ascii="Calibri" w:hAnsi="Calibri" w:eastAsia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 w:eastAsia="Calibri"/>
                                      <w:sz w:val="14"/>
                                    </w:rPr>
                                    <w:t>CRC</w:t>
                                  </w:r>
                                  <w:r>
                                    <w:rPr>
                                      <w:sz w:val="14"/>
                                    </w:rPr>
                                    <w:t>校验</w:t>
                                  </w:r>
                                  <w:r>
                                    <w:rPr>
                                      <w:rFonts w:ascii="Calibri" w:hAnsi="Calibri" w:eastAsia="Calibri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Fonts w:ascii="Calibri" w:hAnsi="Calibri" w:eastAsia="Calibri"/>
                                      <w:sz w:val="14"/>
                                    </w:rPr>
                                    <w:t>H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56" o:spid="_x0000_s1026" o:spt="202" type="#_x0000_t202" style="position:absolute;left:0pt;margin-left:48.35pt;margin-top:-7.1pt;height:24.95pt;width:272.45pt;mso-position-horizontal-relative:page;z-index:251612160;mso-width-relative:page;mso-height-relative:page;" filled="f" stroked="f" coordsize="21600,21600" o:gfxdata="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+CVoh2QAA&#10;AAkBAAAPAAAAAAAAAAEAIAAAACIAAABkcnMvZG93bnJldi54bWxQSwECFAAUAAAACACHTuJASlns&#10;UKsBAAAx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5442" w:type="dxa"/>
                        <w:tblInd w:w="7" w:type="dxa"/>
                        <w:tblBorders>
                          <w:top w:val="double" w:color="3F3F3F" w:sz="0" w:space="0"/>
                          <w:left w:val="double" w:color="3F3F3F" w:sz="0" w:space="0"/>
                          <w:bottom w:val="double" w:color="3F3F3F" w:sz="0" w:space="0"/>
                          <w:right w:val="double" w:color="3F3F3F" w:sz="0" w:space="0"/>
                          <w:insideH w:val="double" w:color="3F3F3F" w:sz="0" w:space="0"/>
                          <w:insideV w:val="double" w:color="3F3F3F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137"/>
                        <w:gridCol w:w="981"/>
                        <w:gridCol w:w="1033"/>
                        <w:gridCol w:w="1057"/>
                        <w:gridCol w:w="1234"/>
                      </w:tblGrid>
                      <w:tr>
                        <w:tblPrEx>
                          <w:tblBorders>
                            <w:top w:val="double" w:color="3F3F3F" w:sz="0" w:space="0"/>
                            <w:left w:val="double" w:color="3F3F3F" w:sz="0" w:space="0"/>
                            <w:bottom w:val="double" w:color="3F3F3F" w:sz="0" w:space="0"/>
                            <w:right w:val="double" w:color="3F3F3F" w:sz="0" w:space="0"/>
                            <w:insideH w:val="double" w:color="3F3F3F" w:sz="0" w:space="0"/>
                            <w:insideV w:val="double" w:color="3F3F3F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 w:hRule="atLeast"/>
                        </w:trPr>
                        <w:tc>
                          <w:tcPr>
                            <w:tcW w:w="1137" w:type="dxa"/>
                            <w:tcBorders>
                              <w:top w:val="dashSmallGap" w:color="3F3F3F" w:sz="4" w:space="0"/>
                              <w:left w:val="nil"/>
                              <w:bottom w:val="dashSmallGap" w:color="3F3F3F" w:sz="4" w:space="0"/>
                            </w:tcBorders>
                          </w:tcPr>
                          <w:p>
                            <w:pPr>
                              <w:pStyle w:val="19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9"/>
                              <w:ind w:left="3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帧头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single" w:color="3F3F3F" w:sz="12" w:space="0"/>
                              <w:bottom w:val="single" w:color="3F3F3F" w:sz="1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9"/>
                              <w:ind w:left="1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从机地址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color="3F3F3F" w:sz="12" w:space="0"/>
                              <w:left w:val="double" w:color="3F3F3F" w:sz="0" w:space="0"/>
                              <w:bottom w:val="single" w:color="3F3F3F" w:sz="1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50" w:line="177" w:lineRule="exact"/>
                              <w:ind w:left="231" w:right="1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写故障码</w:t>
                            </w:r>
                          </w:p>
                          <w:p>
                            <w:pPr>
                              <w:pStyle w:val="19"/>
                              <w:spacing w:line="169" w:lineRule="exact"/>
                              <w:ind w:left="231" w:right="179"/>
                              <w:jc w:val="center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0×86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color="3F3F3F" w:sz="12" w:space="0"/>
                              <w:left w:val="double" w:color="3F3F3F" w:sz="0" w:space="0"/>
                              <w:bottom w:val="single" w:color="3F3F3F" w:sz="1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10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19"/>
                              <w:ind w:left="1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错误类型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color="3F3F3F" w:sz="12" w:space="0"/>
                              <w:left w:val="double" w:color="3F3F3F" w:sz="0" w:space="0"/>
                              <w:bottom w:val="single" w:color="3F3F3F" w:sz="12" w:space="0"/>
                              <w:right w:val="single" w:color="000000" w:sz="2" w:space="0"/>
                            </w:tcBorders>
                          </w:tcPr>
                          <w:p>
                            <w:pPr>
                              <w:pStyle w:val="19"/>
                              <w:spacing w:before="21" w:line="249" w:lineRule="auto"/>
                              <w:ind w:left="375" w:right="417" w:hanging="125"/>
                              <w:rPr>
                                <w:rFonts w:ascii="Calibri" w:hAnsi="Calibri" w:eastAsia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 w:eastAsia="Calibri"/>
                                <w:sz w:val="14"/>
                              </w:rPr>
                              <w:t>CRC</w:t>
                            </w:r>
                            <w:r>
                              <w:rPr>
                                <w:sz w:val="14"/>
                              </w:rPr>
                              <w:t>校验</w:t>
                            </w:r>
                            <w:r>
                              <w:rPr>
                                <w:rFonts w:ascii="Calibri" w:hAnsi="Calibri" w:eastAsia="Calibri"/>
                                <w:sz w:val="14"/>
                              </w:rPr>
                              <w:t>L</w:t>
                            </w:r>
                            <w:r>
                              <w:rPr>
                                <w:sz w:val="14"/>
                              </w:rPr>
                              <w:t xml:space="preserve">… </w:t>
                            </w:r>
                            <w:r>
                              <w:rPr>
                                <w:rFonts w:ascii="Calibri" w:hAnsi="Calibri" w:eastAsia="Calibri"/>
                                <w:sz w:val="14"/>
                              </w:rPr>
                              <w:t>H</w:t>
                            </w:r>
                          </w:p>
                        </w:tc>
                      </w:tr>
                    </w:tbl>
                    <w:p>
                      <w:pPr>
                        <w:pStyle w:val="8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4"/>
        </w:rPr>
        <w:t>结束</w:t>
      </w:r>
    </w:p>
    <w:p>
      <w:pPr>
        <w:pStyle w:val="8"/>
        <w:spacing w:after="25"/>
        <w:ind w:left="146" w:right="2040"/>
      </w:pPr>
      <w:r>
        <w:rPr>
          <w:spacing w:val="-5"/>
        </w:rPr>
        <w:t xml:space="preserve">实例：读取从机地址 </w:t>
      </w:r>
      <w:r>
        <w:rPr>
          <w:rFonts w:hint="eastAsia"/>
          <w:spacing w:val="-5"/>
          <w:lang w:val="en-US"/>
        </w:rPr>
        <w:t>P</w:t>
      </w:r>
      <w:r>
        <w:rPr>
          <w:rFonts w:ascii="Calibri" w:eastAsia="Calibri"/>
        </w:rPr>
        <w:t>8-02</w:t>
      </w:r>
      <w:r>
        <w:rPr>
          <w:rFonts w:ascii="Calibri" w:eastAsia="Calibri"/>
          <w:spacing w:val="-3"/>
        </w:rPr>
        <w:t xml:space="preserve"> </w:t>
      </w:r>
      <w:r>
        <w:rPr>
          <w:spacing w:val="-24"/>
        </w:rPr>
        <w:t xml:space="preserve">为 </w:t>
      </w:r>
      <w:r>
        <w:rPr>
          <w:rFonts w:ascii="Calibri" w:eastAsia="Calibri"/>
        </w:rPr>
        <w:t>01</w:t>
      </w:r>
      <w:r>
        <w:rPr>
          <w:rFonts w:ascii="Calibri" w:eastAsia="Calibri"/>
          <w:spacing w:val="1"/>
        </w:rPr>
        <w:t xml:space="preserve"> </w:t>
      </w:r>
      <w:r>
        <w:rPr>
          <w:spacing w:val="10"/>
        </w:rPr>
        <w:t>的变频器</w:t>
      </w:r>
      <w:r>
        <w:rPr>
          <w:rFonts w:hint="eastAsia"/>
          <w:spacing w:val="10"/>
          <w:lang w:val="en-US"/>
        </w:rPr>
        <w:t>P</w:t>
      </w:r>
      <w:r>
        <w:rPr>
          <w:rFonts w:ascii="Calibri" w:eastAsia="Calibri"/>
        </w:rPr>
        <w:t>0-03</w:t>
      </w:r>
      <w:r>
        <w:rPr>
          <w:rFonts w:ascii="Calibri" w:eastAsia="Calibri"/>
          <w:spacing w:val="1"/>
        </w:rPr>
        <w:t xml:space="preserve"> </w:t>
      </w:r>
      <w:r>
        <w:rPr>
          <w:spacing w:val="-10"/>
        </w:rPr>
        <w:t xml:space="preserve">开始连续 </w:t>
      </w:r>
      <w:r>
        <w:rPr>
          <w:rFonts w:ascii="Calibri" w:eastAsia="Calibri"/>
        </w:rPr>
        <w:t>2</w:t>
      </w:r>
      <w:r>
        <w:rPr>
          <w:rFonts w:ascii="Calibri" w:eastAsia="Calibri"/>
          <w:spacing w:val="1"/>
        </w:rPr>
        <w:t xml:space="preserve"> </w:t>
      </w:r>
      <w:r>
        <w:t>个参数内容。主机发送帧如图：</w:t>
      </w:r>
    </w:p>
    <w:p>
      <w:pPr>
        <w:pStyle w:val="4"/>
        <w:rPr>
          <w:rFonts w:ascii="宋体"/>
        </w:rPr>
      </w:pPr>
      <w:r>
        <w:rPr>
          <w:rFonts w:ascii="宋体"/>
          <w:lang w:val="en-US" w:bidi="ar-SA"/>
        </w:rPr>
        <mc:AlternateContent>
          <mc:Choice Requires="wps">
            <w:drawing>
              <wp:inline distT="0" distB="0" distL="114300" distR="114300">
                <wp:extent cx="4107815" cy="315595"/>
                <wp:effectExtent l="0" t="0" r="0" b="0"/>
                <wp:docPr id="251" name="文本框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81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6446" w:type="dxa"/>
                              <w:tblInd w:w="7" w:type="dxa"/>
                              <w:tblBorders>
                                <w:top w:val="single" w:color="3F3F3F" w:sz="12" w:space="0"/>
                                <w:left w:val="single" w:color="3F3F3F" w:sz="12" w:space="0"/>
                                <w:bottom w:val="single" w:color="3F3F3F" w:sz="12" w:space="0"/>
                                <w:right w:val="single" w:color="3F3F3F" w:sz="12" w:space="0"/>
                                <w:insideH w:val="single" w:color="3F3F3F" w:sz="12" w:space="0"/>
                                <w:insideV w:val="single" w:color="3F3F3F" w:sz="12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92"/>
                              <w:gridCol w:w="860"/>
                              <w:gridCol w:w="905"/>
                              <w:gridCol w:w="1044"/>
                              <w:gridCol w:w="1109"/>
                              <w:gridCol w:w="954"/>
                              <w:gridCol w:w="582"/>
                            </w:tblGrid>
                            <w:tr>
                              <w:tblPrEx>
                                <w:tblBorders>
                                  <w:top w:val="single" w:color="3F3F3F" w:sz="12" w:space="0"/>
                                  <w:left w:val="single" w:color="3F3F3F" w:sz="12" w:space="0"/>
                                  <w:bottom w:val="single" w:color="3F3F3F" w:sz="12" w:space="0"/>
                                  <w:right w:val="single" w:color="3F3F3F" w:sz="12" w:space="0"/>
                                  <w:insideH w:val="single" w:color="3F3F3F" w:sz="12" w:space="0"/>
                                  <w:insideV w:val="single" w:color="3F3F3F" w:sz="12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7" w:hRule="atLeast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31"/>
                                    <w:ind w:left="164" w:right="212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帧头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11"/>
                                    <w:ind w:left="164" w:right="2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eastAsia="Calibri"/>
                                      <w:sz w:val="13"/>
                                    </w:rPr>
                                    <w:t>&gt;=3.5</w:t>
                                  </w:r>
                                  <w:r>
                                    <w:rPr>
                                      <w:sz w:val="13"/>
                                    </w:rPr>
                                    <w:t>字符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9"/>
                                    <w:ind w:left="159" w:right="11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从机地址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3"/>
                                    <w:ind w:left="159" w:right="115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0x01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5" w:line="166" w:lineRule="exact"/>
                                    <w:ind w:left="200" w:right="130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读命令码</w:t>
                                  </w:r>
                                </w:p>
                                <w:p>
                                  <w:pPr>
                                    <w:pStyle w:val="19"/>
                                    <w:spacing w:line="158" w:lineRule="exact"/>
                                    <w:ind w:left="200" w:right="128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3"/>
                                    </w:rPr>
                                    <w:t>0×03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5"/>
                                    <w:ind w:left="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4"/>
                                      <w:sz w:val="13"/>
                                    </w:rPr>
                                    <w:t>功能码地址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2"/>
                                    <w:ind w:left="169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0xF0    0x03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5"/>
                                    <w:ind w:left="12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读功能码个数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2"/>
                                    <w:ind w:left="224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3"/>
                                    </w:rPr>
                                    <w:t>0x00 0x02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5" w:line="244" w:lineRule="auto"/>
                                    <w:ind w:left="133" w:right="165" w:firstLine="72"/>
                                    <w:rPr>
                                      <w:rFonts w:ascii="Calibri" w:eastAsia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eastAsia="Calibri"/>
                                      <w:sz w:val="13"/>
                                    </w:rPr>
                                    <w:t>CRC</w:t>
                                  </w:r>
                                  <w:r>
                                    <w:rPr>
                                      <w:sz w:val="13"/>
                                    </w:rPr>
                                    <w:t>校验</w:t>
                                  </w:r>
                                  <w:r>
                                    <w:rPr>
                                      <w:rFonts w:ascii="Calibri" w:eastAsia="Calibri"/>
                                      <w:sz w:val="13"/>
                                    </w:rPr>
                                    <w:t>0x07 0x0B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left w:val="double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9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ind w:left="13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z w:val="13"/>
                                    </w:rPr>
                                    <w:t>结束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357" o:spid="_x0000_s1026" o:spt="202" type="#_x0000_t202" style="height:24.85pt;width:323.45pt;" filled="f" stroked="f" coordsize="21600,21600" o:gfxdata="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1i873UAAAABAEA&#10;AA8AAAAAAAAAAQAgAAAAIgAAAGRycy9kb3ducmV2LnhtbFBLAQIUABQAAAAIAIdO4kC+XgirrAEA&#10;ADIDAAAOAAAAAAAAAAEAIAAAACM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6446" w:type="dxa"/>
                        <w:tblInd w:w="7" w:type="dxa"/>
                        <w:tblBorders>
                          <w:top w:val="single" w:color="3F3F3F" w:sz="12" w:space="0"/>
                          <w:left w:val="single" w:color="3F3F3F" w:sz="12" w:space="0"/>
                          <w:bottom w:val="single" w:color="3F3F3F" w:sz="12" w:space="0"/>
                          <w:right w:val="single" w:color="3F3F3F" w:sz="12" w:space="0"/>
                          <w:insideH w:val="single" w:color="3F3F3F" w:sz="12" w:space="0"/>
                          <w:insideV w:val="single" w:color="3F3F3F" w:sz="12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92"/>
                        <w:gridCol w:w="860"/>
                        <w:gridCol w:w="905"/>
                        <w:gridCol w:w="1044"/>
                        <w:gridCol w:w="1109"/>
                        <w:gridCol w:w="954"/>
                        <w:gridCol w:w="582"/>
                      </w:tblGrid>
                      <w:tr>
                        <w:tblPrEx>
                          <w:tblBorders>
                            <w:top w:val="single" w:color="3F3F3F" w:sz="12" w:space="0"/>
                            <w:left w:val="single" w:color="3F3F3F" w:sz="12" w:space="0"/>
                            <w:bottom w:val="single" w:color="3F3F3F" w:sz="12" w:space="0"/>
                            <w:right w:val="single" w:color="3F3F3F" w:sz="12" w:space="0"/>
                            <w:insideH w:val="single" w:color="3F3F3F" w:sz="12" w:space="0"/>
                            <w:insideV w:val="single" w:color="3F3F3F" w:sz="1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7" w:hRule="atLeast"/>
                        </w:trPr>
                        <w:tc>
                          <w:tcPr>
                            <w:tcW w:w="992" w:type="dxa"/>
                            <w:tcBorders>
                              <w:left w:val="nil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31"/>
                              <w:ind w:left="164" w:right="21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帧头</w:t>
                            </w:r>
                          </w:p>
                          <w:p>
                            <w:pPr>
                              <w:pStyle w:val="19"/>
                              <w:spacing w:before="11"/>
                              <w:ind w:left="164" w:right="2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alibri" w:eastAsia="Calibri"/>
                                <w:sz w:val="13"/>
                              </w:rPr>
                              <w:t>&gt;=3.5</w:t>
                            </w:r>
                            <w:r>
                              <w:rPr>
                                <w:sz w:val="13"/>
                              </w:rPr>
                              <w:t>字符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9"/>
                              <w:ind w:left="159" w:right="11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从机地址</w:t>
                            </w:r>
                          </w:p>
                          <w:p>
                            <w:pPr>
                              <w:pStyle w:val="19"/>
                              <w:spacing w:before="3"/>
                              <w:ind w:left="159" w:right="115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0x01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5" w:line="166" w:lineRule="exact"/>
                              <w:ind w:left="200" w:right="13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读命令码</w:t>
                            </w:r>
                          </w:p>
                          <w:p>
                            <w:pPr>
                              <w:pStyle w:val="19"/>
                              <w:spacing w:line="158" w:lineRule="exact"/>
                              <w:ind w:left="200" w:right="128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sz w:val="13"/>
                              </w:rPr>
                              <w:t>0×03</w:t>
                            </w:r>
                          </w:p>
                        </w:tc>
                        <w:tc>
                          <w:tcPr>
                            <w:tcW w:w="1044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5"/>
                              <w:ind w:left="135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4"/>
                                <w:sz w:val="13"/>
                              </w:rPr>
                              <w:t>功能码地址</w:t>
                            </w:r>
                          </w:p>
                          <w:p>
                            <w:pPr>
                              <w:pStyle w:val="19"/>
                              <w:spacing w:before="2"/>
                              <w:ind w:left="169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0xF0    0x03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5"/>
                              <w:ind w:left="128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读功能码个数</w:t>
                            </w:r>
                          </w:p>
                          <w:p>
                            <w:pPr>
                              <w:pStyle w:val="19"/>
                              <w:spacing w:before="2"/>
                              <w:ind w:left="224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sz w:val="13"/>
                              </w:rPr>
                              <w:t>0x00 0x02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5" w:line="244" w:lineRule="auto"/>
                              <w:ind w:left="133" w:right="165" w:firstLine="72"/>
                              <w:rPr>
                                <w:rFonts w:ascii="Calibri" w:eastAsia="Calibri"/>
                                <w:sz w:val="13"/>
                              </w:rPr>
                            </w:pPr>
                            <w:r>
                              <w:rPr>
                                <w:rFonts w:ascii="Calibri" w:eastAsia="Calibri"/>
                                <w:sz w:val="13"/>
                              </w:rPr>
                              <w:t>CRC</w:t>
                            </w:r>
                            <w:r>
                              <w:rPr>
                                <w:sz w:val="13"/>
                              </w:rPr>
                              <w:t>校验</w:t>
                            </w:r>
                            <w:r>
                              <w:rPr>
                                <w:rFonts w:ascii="Calibri" w:eastAsia="Calibri"/>
                                <w:sz w:val="13"/>
                              </w:rPr>
                              <w:t>0x07 0x0B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left w:val="double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19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结束</w:t>
                            </w:r>
                          </w:p>
                        </w:tc>
                      </w:tr>
                    </w:tbl>
                    <w:p>
                      <w:pPr>
                        <w:pStyle w:val="8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pacing w:val="-44"/>
        </w:rPr>
        <w:t xml:space="preserve"> </w:t>
      </w:r>
      <w:r>
        <w:rPr>
          <w:rFonts w:ascii="宋体"/>
          <w:spacing w:val="-44"/>
          <w:lang w:val="en-US" w:bidi="ar-SA"/>
        </w:rPr>
        <w:drawing>
          <wp:inline distT="0" distB="0" distL="0" distR="0">
            <wp:extent cx="1905" cy="299085"/>
            <wp:effectExtent l="0" t="0" r="0" b="0"/>
            <wp:docPr id="30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5.png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" cy="29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24" w:lineRule="exact"/>
        <w:ind w:left="417"/>
        <w:rPr>
          <w:sz w:val="2"/>
        </w:rPr>
      </w:pPr>
      <w:r>
        <w:rPr>
          <w:sz w:val="2"/>
          <w:lang w:val="en-US" w:bidi="ar-SA"/>
        </w:rPr>
        <mc:AlternateContent>
          <mc:Choice Requires="wpg">
            <w:drawing>
              <wp:inline distT="0" distB="0" distL="114300" distR="114300">
                <wp:extent cx="639445" cy="2540"/>
                <wp:effectExtent l="0" t="0" r="0" b="0"/>
                <wp:docPr id="250" name="组合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" cy="2540"/>
                          <a:chOff x="0" y="0"/>
                          <a:chExt cx="1007" cy="4"/>
                        </a:xfrm>
                      </wpg:grpSpPr>
                      <pic:pic xmlns:pic="http://schemas.openxmlformats.org/drawingml/2006/picture">
                        <pic:nvPicPr>
                          <pic:cNvPr id="248" name="图片 1359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" cy="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图片 1360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978" y="2"/>
                            <a:ext cx="4" cy="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358" o:spid="_x0000_s1026" o:spt="203" style="height:0.2pt;width:50.35pt;" coordsize="1007,4" o:gfxdata="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">
                <o:lock v:ext="edit" aspectratio="f"/>
                <v:shape id="图片 1359" o:spid="_x0000_s1026" o:spt="75" type="#_x0000_t75" style="position:absolute;left:0;top:0;height:4;width:1007;" filled="f" o:preferrelative="t" stroked="f" coordsize="21600,21600" o:gfxdata="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hB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9" o:title=""/>
                  <o:lock v:ext="edit" aspectratio="t"/>
                </v:shape>
                <v:shape id="图片 1360" o:spid="_x0000_s1026" o:spt="75" type="#_x0000_t75" style="position:absolute;left:978;top:2;height:2;width:4;" filled="f" o:preferrelative="t" stroked="f" coordsize="21600,21600" o:gfxdata="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IA7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8"/>
        <w:ind w:left="146"/>
      </w:pPr>
      <w:r>
        <w:rPr>
          <w:lang w:val="en-US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144780</wp:posOffset>
                </wp:positionV>
                <wp:extent cx="4096385" cy="302895"/>
                <wp:effectExtent l="0" t="0" r="0" b="0"/>
                <wp:wrapTopAndBottom/>
                <wp:docPr id="1436" name="文本框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6445" w:type="dxa"/>
                              <w:tblInd w:w="7" w:type="dxa"/>
                              <w:tblBorders>
                                <w:top w:val="single" w:color="3F3F3F" w:sz="12" w:space="0"/>
                                <w:left w:val="single" w:color="3F3F3F" w:sz="12" w:space="0"/>
                                <w:bottom w:val="single" w:color="3F3F3F" w:sz="12" w:space="0"/>
                                <w:right w:val="single" w:color="3F3F3F" w:sz="12" w:space="0"/>
                                <w:insideH w:val="single" w:color="3F3F3F" w:sz="12" w:space="0"/>
                                <w:insideV w:val="single" w:color="3F3F3F" w:sz="12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69"/>
                              <w:gridCol w:w="754"/>
                              <w:gridCol w:w="794"/>
                              <w:gridCol w:w="812"/>
                              <w:gridCol w:w="938"/>
                              <w:gridCol w:w="977"/>
                              <w:gridCol w:w="806"/>
                              <w:gridCol w:w="495"/>
                            </w:tblGrid>
                            <w:tr>
                              <w:tblPrEx>
                                <w:tblBorders>
                                  <w:top w:val="single" w:color="3F3F3F" w:sz="12" w:space="0"/>
                                  <w:left w:val="single" w:color="3F3F3F" w:sz="12" w:space="0"/>
                                  <w:bottom w:val="single" w:color="3F3F3F" w:sz="12" w:space="0"/>
                                  <w:right w:val="single" w:color="3F3F3F" w:sz="12" w:space="0"/>
                                  <w:insideH w:val="single" w:color="3F3F3F" w:sz="12" w:space="0"/>
                                  <w:insideV w:val="single" w:color="3F3F3F" w:sz="12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869" w:type="dxa"/>
                                  <w:tcBorders>
                                    <w:left w:val="nil"/>
                                    <w:bottom w:val="thinThickMediumGap" w:color="3F3F3F" w:sz="0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35"/>
                                    <w:ind w:left="93" w:right="14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帧头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11"/>
                                    <w:ind w:left="93" w:right="146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&gt;=3.5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字符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83"/>
                                    <w:ind w:left="100" w:right="5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从机地址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3"/>
                                    <w:ind w:left="91" w:right="53"/>
                                    <w:jc w:val="center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105"/>
                                      <w:sz w:val="13"/>
                                    </w:rPr>
                                    <w:t>0x01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79" w:line="166" w:lineRule="exact"/>
                                    <w:ind w:left="128" w:right="6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读命令码</w:t>
                                  </w:r>
                                </w:p>
                                <w:p>
                                  <w:pPr>
                                    <w:pStyle w:val="19"/>
                                    <w:spacing w:line="158" w:lineRule="exact"/>
                                    <w:ind w:left="120" w:right="65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0×03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83"/>
                                    <w:ind w:left="36" w:right="37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数据字节数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3"/>
                                    <w:ind w:left="35" w:right="37"/>
                                    <w:jc w:val="center"/>
                                    <w:rPr>
                                      <w:rFonts w:ascii="Calibri" w:hAns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3"/>
                                    </w:rPr>
                                    <w:t>0×04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64" w:line="244" w:lineRule="auto"/>
                                    <w:ind w:left="150" w:right="72" w:hanging="53"/>
                                    <w:rPr>
                                      <w:rFonts w:ascii="Calibri" w:eastAsia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/>
                                      <w:w w:val="105"/>
                                      <w:sz w:val="13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0_03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参数值</w:t>
                                  </w: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0x00 0x00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64" w:line="244" w:lineRule="auto"/>
                                    <w:ind w:left="201" w:right="60" w:hanging="53"/>
                                    <w:rPr>
                                      <w:rFonts w:ascii="Calibri" w:eastAsia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hint="eastAsia" w:ascii="Calibri"/>
                                      <w:w w:val="105"/>
                                      <w:sz w:val="13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0_04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参数值</w:t>
                                  </w: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0x00 0x00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59" w:line="244" w:lineRule="auto"/>
                                    <w:ind w:left="97" w:right="87" w:firstLine="57"/>
                                    <w:rPr>
                                      <w:rFonts w:ascii="Calibri" w:eastAsia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CRC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校验</w:t>
                                  </w:r>
                                  <w:r>
                                    <w:rPr>
                                      <w:rFonts w:ascii="Calibri" w:eastAsia="Calibri"/>
                                      <w:w w:val="105"/>
                                      <w:sz w:val="13"/>
                                    </w:rPr>
                                    <w:t>0xFA 0x33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left w:val="double" w:color="3F3F3F" w:sz="0" w:space="0"/>
                                    <w:bottom w:val="single" w:color="3F3F3F" w:sz="2" w:space="0"/>
                                    <w:right w:val="double" w:color="3F3F3F" w:sz="0" w:space="0"/>
                                  </w:tcBorders>
                                </w:tcPr>
                                <w:p>
                                  <w:pPr>
                                    <w:pStyle w:val="19"/>
                                    <w:spacing w:before="6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spacing w:before="1"/>
                                    <w:ind w:left="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结束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61" o:spid="_x0000_s1026" o:spt="202" type="#_x0000_t202" style="position:absolute;left:0pt;margin-left:41.35pt;margin-top:11.4pt;height:23.85pt;width:322.55pt;mso-position-horizontal-relative:page;mso-wrap-distance-bottom:0pt;mso-wrap-distance-top:0pt;z-index:-251649024;mso-width-relative:page;mso-height-relative:page;" filled="f" stroked="f" coordsize="21600,21600" o:gfxdata="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pEP0TWAAAA&#10;CAEAAA8AAAAAAAAAAQAgAAAAIgAAAGRycy9kb3ducmV2LnhtbFBLAQIUABQAAAAIAIdO4kCAd+Ur&#10;rQEAADM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6445" w:type="dxa"/>
                        <w:tblInd w:w="7" w:type="dxa"/>
                        <w:tblBorders>
                          <w:top w:val="single" w:color="3F3F3F" w:sz="12" w:space="0"/>
                          <w:left w:val="single" w:color="3F3F3F" w:sz="12" w:space="0"/>
                          <w:bottom w:val="single" w:color="3F3F3F" w:sz="12" w:space="0"/>
                          <w:right w:val="single" w:color="3F3F3F" w:sz="12" w:space="0"/>
                          <w:insideH w:val="single" w:color="3F3F3F" w:sz="12" w:space="0"/>
                          <w:insideV w:val="single" w:color="3F3F3F" w:sz="12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69"/>
                        <w:gridCol w:w="754"/>
                        <w:gridCol w:w="794"/>
                        <w:gridCol w:w="812"/>
                        <w:gridCol w:w="938"/>
                        <w:gridCol w:w="977"/>
                        <w:gridCol w:w="806"/>
                        <w:gridCol w:w="495"/>
                      </w:tblGrid>
                      <w:tr>
                        <w:tblPrEx>
                          <w:tblBorders>
                            <w:top w:val="single" w:color="3F3F3F" w:sz="12" w:space="0"/>
                            <w:left w:val="single" w:color="3F3F3F" w:sz="12" w:space="0"/>
                            <w:bottom w:val="single" w:color="3F3F3F" w:sz="12" w:space="0"/>
                            <w:right w:val="single" w:color="3F3F3F" w:sz="12" w:space="0"/>
                            <w:insideH w:val="single" w:color="3F3F3F" w:sz="12" w:space="0"/>
                            <w:insideV w:val="single" w:color="3F3F3F" w:sz="1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0" w:hRule="atLeast"/>
                        </w:trPr>
                        <w:tc>
                          <w:tcPr>
                            <w:tcW w:w="869" w:type="dxa"/>
                            <w:tcBorders>
                              <w:left w:val="nil"/>
                              <w:bottom w:val="thinThickMediumGap" w:color="3F3F3F" w:sz="0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35"/>
                              <w:ind w:left="93" w:right="14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帧头</w:t>
                            </w:r>
                          </w:p>
                          <w:p>
                            <w:pPr>
                              <w:pStyle w:val="19"/>
                              <w:spacing w:before="11"/>
                              <w:ind w:left="93" w:right="14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&gt;=3.5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字符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83"/>
                              <w:ind w:left="100" w:right="5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从机地址</w:t>
                            </w:r>
                          </w:p>
                          <w:p>
                            <w:pPr>
                              <w:pStyle w:val="19"/>
                              <w:spacing w:before="3"/>
                              <w:ind w:left="91" w:right="53"/>
                              <w:jc w:val="center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3"/>
                              </w:rPr>
                              <w:t>0x01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79" w:line="166" w:lineRule="exact"/>
                              <w:ind w:left="128" w:right="6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读命令码</w:t>
                            </w:r>
                          </w:p>
                          <w:p>
                            <w:pPr>
                              <w:pStyle w:val="19"/>
                              <w:spacing w:line="158" w:lineRule="exact"/>
                              <w:ind w:left="120" w:right="65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0×03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83"/>
                              <w:ind w:left="36" w:right="37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数据字节数</w:t>
                            </w:r>
                          </w:p>
                          <w:p>
                            <w:pPr>
                              <w:pStyle w:val="19"/>
                              <w:spacing w:before="3"/>
                              <w:ind w:left="35" w:right="37"/>
                              <w:jc w:val="center"/>
                              <w:rPr>
                                <w:rFonts w:ascii="Calibri" w:hAnsi="Calibri"/>
                                <w:sz w:val="1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3"/>
                              </w:rPr>
                              <w:t>0×04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64" w:line="244" w:lineRule="auto"/>
                              <w:ind w:left="150" w:right="72" w:hanging="53"/>
                              <w:rPr>
                                <w:rFonts w:ascii="Calibri" w:eastAsia="Calibri"/>
                                <w:sz w:val="13"/>
                              </w:rPr>
                            </w:pPr>
                            <w:r>
                              <w:rPr>
                                <w:rFonts w:hint="eastAsia" w:ascii="Calibri"/>
                                <w:w w:val="105"/>
                                <w:sz w:val="13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0_03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参数值</w:t>
                            </w: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0x00 0x00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64" w:line="244" w:lineRule="auto"/>
                              <w:ind w:left="201" w:right="60" w:hanging="53"/>
                              <w:rPr>
                                <w:rFonts w:ascii="Calibri" w:eastAsia="Calibri"/>
                                <w:sz w:val="13"/>
                              </w:rPr>
                            </w:pPr>
                            <w:r>
                              <w:rPr>
                                <w:rFonts w:hint="eastAsia" w:ascii="Calibri"/>
                                <w:w w:val="105"/>
                                <w:sz w:val="13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0_04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参数值</w:t>
                            </w: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0x00 0x00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59" w:line="244" w:lineRule="auto"/>
                              <w:ind w:left="97" w:right="87" w:firstLine="57"/>
                              <w:rPr>
                                <w:rFonts w:ascii="Calibri" w:eastAsia="Calibri"/>
                                <w:sz w:val="13"/>
                              </w:rPr>
                            </w:pP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CRC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校验</w:t>
                            </w:r>
                            <w:r>
                              <w:rPr>
                                <w:rFonts w:ascii="Calibri" w:eastAsia="Calibri"/>
                                <w:w w:val="105"/>
                                <w:sz w:val="13"/>
                              </w:rPr>
                              <w:t>0xFA 0x33</w:t>
                            </w:r>
                          </w:p>
                        </w:tc>
                        <w:tc>
                          <w:tcPr>
                            <w:tcW w:w="495" w:type="dxa"/>
                            <w:tcBorders>
                              <w:left w:val="double" w:color="3F3F3F" w:sz="0" w:space="0"/>
                              <w:bottom w:val="single" w:color="3F3F3F" w:sz="2" w:space="0"/>
                              <w:right w:val="double" w:color="3F3F3F" w:sz="0" w:space="0"/>
                            </w:tcBorders>
                          </w:tcPr>
                          <w:p>
                            <w:pPr>
                              <w:pStyle w:val="19"/>
                              <w:spacing w:before="6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19"/>
                              <w:spacing w:before="1"/>
                              <w:ind w:lef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结束</w:t>
                            </w:r>
                          </w:p>
                        </w:tc>
                      </w:tr>
                    </w:tbl>
                    <w:p>
                      <w:pPr>
                        <w:pStyle w:val="8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4623435</wp:posOffset>
            </wp:positionH>
            <wp:positionV relativeFrom="paragraph">
              <wp:posOffset>160655</wp:posOffset>
            </wp:positionV>
            <wp:extent cx="3175" cy="292100"/>
            <wp:effectExtent l="0" t="0" r="0" b="0"/>
            <wp:wrapTopAndBottom/>
            <wp:docPr id="32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8.png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161925</wp:posOffset>
                </wp:positionV>
                <wp:extent cx="561340" cy="300355"/>
                <wp:effectExtent l="0" t="0" r="0" b="0"/>
                <wp:wrapNone/>
                <wp:docPr id="1006" name="组合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300355"/>
                          <a:chOff x="850" y="255"/>
                          <a:chExt cx="884" cy="473"/>
                        </a:xfrm>
                      </wpg:grpSpPr>
                      <pic:pic xmlns:pic="http://schemas.openxmlformats.org/drawingml/2006/picture">
                        <pic:nvPicPr>
                          <pic:cNvPr id="1004" name="图片 1363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849" y="725"/>
                            <a:ext cx="884" cy="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5" name="图片 1364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707" y="255"/>
                            <a:ext cx="5" cy="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62" o:spid="_x0000_s1026" o:spt="203" style="position:absolute;left:0pt;margin-left:42.45pt;margin-top:12.75pt;height:23.65pt;width:44.2pt;mso-position-horizontal-relative:page;z-index:-251652096;mso-width-relative:page;mso-height-relative:page;" coordorigin="850,255" coordsize="884,473" o:gfxdata="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">
                <o:lock v:ext="edit" aspectratio="f"/>
                <v:shape id="图片 1363" o:spid="_x0000_s1026" o:spt="75" type="#_x0000_t75" style="position:absolute;left:849;top:725;height:3;width:884;" filled="f" o:preferrelative="t" stroked="f" coordsize="21600,21600" o:gfxdata="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4xz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2" o:title=""/>
                  <o:lock v:ext="edit" aspectratio="t"/>
                </v:shape>
                <v:shape id="图片 1364" o:spid="_x0000_s1026" o:spt="75" type="#_x0000_t75" style="position:absolute;left:1707;top:255;height:472;width:5;" filled="f" o:preferrelative="t" stroked="f" coordsize="21600,21600" o:gfxdata="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NWm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3" o:title=""/>
                  <o:lock v:ext="edit" aspectratio="t"/>
                </v:shape>
              </v:group>
            </w:pict>
          </mc:Fallback>
        </mc:AlternateContent>
      </w:r>
      <w:r>
        <w:rPr>
          <w:lang w:val="en-US" w:bidi="ar-SA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1564005</wp:posOffset>
            </wp:positionH>
            <wp:positionV relativeFrom="paragraph">
              <wp:posOffset>161925</wp:posOffset>
            </wp:positionV>
            <wp:extent cx="1905" cy="288925"/>
            <wp:effectExtent l="0" t="0" r="0" b="0"/>
            <wp:wrapNone/>
            <wp:docPr id="34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1.png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" cy="28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2068195</wp:posOffset>
            </wp:positionH>
            <wp:positionV relativeFrom="paragraph">
              <wp:posOffset>160020</wp:posOffset>
            </wp:positionV>
            <wp:extent cx="1905" cy="288290"/>
            <wp:effectExtent l="0" t="0" r="0" b="0"/>
            <wp:wrapNone/>
            <wp:docPr id="36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2.png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2583815</wp:posOffset>
            </wp:positionH>
            <wp:positionV relativeFrom="paragraph">
              <wp:posOffset>160020</wp:posOffset>
            </wp:positionV>
            <wp:extent cx="1905" cy="288290"/>
            <wp:effectExtent l="0" t="0" r="0" b="0"/>
            <wp:wrapNone/>
            <wp:docPr id="38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3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3799205</wp:posOffset>
            </wp:positionH>
            <wp:positionV relativeFrom="paragraph">
              <wp:posOffset>161925</wp:posOffset>
            </wp:positionV>
            <wp:extent cx="1905" cy="297815"/>
            <wp:effectExtent l="0" t="0" r="0" b="0"/>
            <wp:wrapNone/>
            <wp:docPr id="39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34.png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3178810</wp:posOffset>
            </wp:positionH>
            <wp:positionV relativeFrom="paragraph">
              <wp:posOffset>161925</wp:posOffset>
            </wp:positionV>
            <wp:extent cx="1905" cy="297815"/>
            <wp:effectExtent l="0" t="0" r="0" b="0"/>
            <wp:wrapNone/>
            <wp:docPr id="40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5.png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4310380</wp:posOffset>
            </wp:positionH>
            <wp:positionV relativeFrom="paragraph">
              <wp:posOffset>161925</wp:posOffset>
            </wp:positionV>
            <wp:extent cx="1905" cy="288925"/>
            <wp:effectExtent l="0" t="0" r="0" b="0"/>
            <wp:wrapNone/>
            <wp:docPr id="145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436.png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" cy="28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从机回复帧如图：</w:t>
      </w:r>
    </w:p>
    <w:p>
      <w:pPr>
        <w:sectPr>
          <w:headerReference r:id="rId27" w:type="default"/>
          <w:pgSz w:w="8060" w:h="11900"/>
          <w:pgMar w:top="700" w:right="320" w:bottom="480" w:left="420" w:header="305" w:footer="272" w:gutter="0"/>
          <w:cols w:space="720" w:num="1"/>
        </w:sectPr>
      </w:pPr>
    </w:p>
    <w:p>
      <w:pPr>
        <w:pStyle w:val="8"/>
        <w:spacing w:before="32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2、通讯参数的地址定义</w:t>
      </w:r>
    </w:p>
    <w:p>
      <w:pPr>
        <w:pStyle w:val="8"/>
        <w:spacing w:before="6"/>
        <w:rPr>
          <w:rFonts w:ascii="文泉驿等宽正黑"/>
          <w:sz w:val="10"/>
        </w:rPr>
      </w:pPr>
    </w:p>
    <w:p>
      <w:pPr>
        <w:pStyle w:val="8"/>
        <w:spacing w:line="350" w:lineRule="auto"/>
        <w:ind w:left="468" w:right="1416"/>
      </w:pPr>
      <w:r>
        <w:rPr>
          <w:w w:val="95"/>
        </w:rPr>
        <w:t xml:space="preserve">该部分是通信的内容，用于控制变频器的运行，变频器状态及相关参数设定。 </w:t>
      </w:r>
      <w:r>
        <w:t>读写功能码参数（有些功能码是不能更改的，只供厂家使用或监视使用）： 功能码参数地址标示规则：</w:t>
      </w:r>
    </w:p>
    <w:p>
      <w:pPr>
        <w:pStyle w:val="8"/>
        <w:spacing w:line="205" w:lineRule="exact"/>
        <w:ind w:left="468"/>
      </w:pPr>
      <w:r>
        <w:t>以功能码组号和标号为参数地址表示规则：</w:t>
      </w:r>
    </w:p>
    <w:p>
      <w:pPr>
        <w:pStyle w:val="8"/>
        <w:spacing w:before="97"/>
        <w:ind w:left="468"/>
      </w:pPr>
      <w:r>
        <w:t xml:space="preserve">高位字节： </w:t>
      </w:r>
      <w:r>
        <w:rPr>
          <w:rFonts w:hint="eastAsia"/>
          <w:lang w:val="en-US"/>
        </w:rPr>
        <w:t>P</w:t>
      </w:r>
      <w:r>
        <w:t>0～</w:t>
      </w:r>
      <w:r>
        <w:rPr>
          <w:rFonts w:hint="eastAsia"/>
          <w:lang w:val="en-US"/>
        </w:rPr>
        <w:t>P</w:t>
      </w:r>
      <w:r>
        <w:t>F（</w:t>
      </w:r>
      <w:r>
        <w:rPr>
          <w:rFonts w:hint="eastAsia"/>
          <w:lang w:val="en-US"/>
        </w:rPr>
        <w:t>P</w:t>
      </w:r>
      <w:r>
        <w:t>组）、</w:t>
      </w:r>
      <w:r>
        <w:rPr>
          <w:rFonts w:hint="eastAsia"/>
          <w:lang w:val="en-US"/>
        </w:rPr>
        <w:t>A</w:t>
      </w:r>
      <w:r>
        <w:t>0～</w:t>
      </w:r>
      <w:r>
        <w:rPr>
          <w:rFonts w:hint="eastAsia"/>
          <w:lang w:val="en-US"/>
        </w:rPr>
        <w:t>A</w:t>
      </w:r>
      <w:r>
        <w:t>F（H组）、</w:t>
      </w:r>
      <w:r>
        <w:rPr>
          <w:rFonts w:hint="eastAsia"/>
          <w:lang w:val="en-US"/>
        </w:rPr>
        <w:t>b</w:t>
      </w:r>
      <w:r>
        <w:t>0～</w:t>
      </w:r>
      <w:r>
        <w:rPr>
          <w:rFonts w:hint="eastAsia"/>
          <w:lang w:val="en-US"/>
        </w:rPr>
        <w:t>b</w:t>
      </w:r>
      <w:r>
        <w:t>F（L组）、n0～nF（N组）、</w:t>
      </w:r>
    </w:p>
    <w:p>
      <w:pPr>
        <w:pStyle w:val="8"/>
        <w:spacing w:before="93" w:line="355" w:lineRule="auto"/>
        <w:ind w:left="468" w:right="3293"/>
      </w:pPr>
      <w:r>
        <w:t>P0～PF（P组）、70～7F（U组）低位字节：00～FF 如：</w:t>
      </w:r>
      <w:r>
        <w:rPr>
          <w:rFonts w:hint="eastAsia"/>
          <w:lang w:val="en-US"/>
        </w:rPr>
        <w:t>P</w:t>
      </w:r>
      <w:r>
        <w:t>0-11，地址表示为</w:t>
      </w:r>
      <w:r>
        <w:rPr>
          <w:rFonts w:hint="eastAsia"/>
          <w:lang w:val="en-US"/>
        </w:rPr>
        <w:t>P</w:t>
      </w:r>
      <w:r>
        <w:t>00B；</w:t>
      </w:r>
    </w:p>
    <w:p>
      <w:pPr>
        <w:pStyle w:val="8"/>
        <w:spacing w:line="198" w:lineRule="exact"/>
        <w:ind w:left="468"/>
      </w:pPr>
      <w:r>
        <w:t>注意：</w:t>
      </w:r>
    </w:p>
    <w:p>
      <w:pPr>
        <w:pStyle w:val="8"/>
        <w:spacing w:before="97"/>
        <w:ind w:left="468"/>
      </w:pPr>
      <w:r>
        <w:rPr>
          <w:rFonts w:hint="eastAsia"/>
          <w:lang w:val="en-US"/>
        </w:rPr>
        <w:t>P</w:t>
      </w:r>
      <w:r>
        <w:t>F组：既不可读取参数，也不可更改参数；</w:t>
      </w:r>
    </w:p>
    <w:p>
      <w:pPr>
        <w:pStyle w:val="8"/>
        <w:spacing w:before="93"/>
        <w:ind w:left="468"/>
      </w:pPr>
      <w:r>
        <w:t>U组：只可读取，不可更改参数。</w:t>
      </w:r>
    </w:p>
    <w:p>
      <w:pPr>
        <w:pStyle w:val="8"/>
        <w:spacing w:before="97" w:after="37" w:line="348" w:lineRule="auto"/>
        <w:ind w:left="146" w:right="120" w:firstLine="321"/>
      </w:pPr>
      <w:r>
        <w:rPr>
          <w:spacing w:val="-8"/>
          <w:w w:val="95"/>
        </w:rPr>
        <w:t xml:space="preserve">有些参数在变频器处于运行状态时，不可更改；有些参数不论变频器处于何种状态，均不可更改；  </w:t>
      </w:r>
      <w:r>
        <w:rPr>
          <w:spacing w:val="-4"/>
        </w:rPr>
        <w:t>更改功能码参数，还要注意参数的范围，单位，及相关说明。</w:t>
      </w:r>
    </w:p>
    <w:tbl>
      <w:tblPr>
        <w:tblStyle w:val="15"/>
        <w:tblW w:w="6658" w:type="dxa"/>
        <w:tblInd w:w="3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0"/>
        <w:gridCol w:w="2208"/>
        <w:gridCol w:w="30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440" w:type="dxa"/>
            <w:shd w:val="clear" w:color="auto" w:fill="D8D8D8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功能码组号</w:t>
            </w:r>
          </w:p>
        </w:tc>
        <w:tc>
          <w:tcPr>
            <w:tcW w:w="2208" w:type="dxa"/>
            <w:shd w:val="clear" w:color="auto" w:fill="D8D8D8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通讯访问地址</w:t>
            </w:r>
          </w:p>
        </w:tc>
        <w:tc>
          <w:tcPr>
            <w:tcW w:w="3010" w:type="dxa"/>
            <w:shd w:val="clear" w:color="auto" w:fill="D8D8D8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通讯修改RAM 中功能码地址(只写)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44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P</w:t>
            </w:r>
            <w:r>
              <w:rPr>
                <w:sz w:val="16"/>
              </w:rPr>
              <w:t>0～</w:t>
            </w:r>
            <w:r>
              <w:rPr>
                <w:rFonts w:hint="eastAsia"/>
                <w:sz w:val="16"/>
                <w:lang w:val="en-US"/>
              </w:rPr>
              <w:t>P</w:t>
            </w:r>
            <w:r>
              <w:rPr>
                <w:sz w:val="16"/>
              </w:rPr>
              <w:t>E 组</w:t>
            </w:r>
          </w:p>
        </w:tc>
        <w:tc>
          <w:tcPr>
            <w:tcW w:w="220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0xF000～0xFEFF</w:t>
            </w:r>
          </w:p>
        </w:tc>
        <w:tc>
          <w:tcPr>
            <w:tcW w:w="301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0x0000～0x0EFF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440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A</w:t>
            </w:r>
            <w:r>
              <w:rPr>
                <w:sz w:val="16"/>
              </w:rPr>
              <w:t>0～</w:t>
            </w:r>
            <w:r>
              <w:rPr>
                <w:rFonts w:hint="eastAsia"/>
                <w:sz w:val="16"/>
                <w:lang w:val="en-US"/>
              </w:rPr>
              <w:t>A</w:t>
            </w:r>
            <w:r>
              <w:rPr>
                <w:sz w:val="16"/>
              </w:rPr>
              <w:t>F 组</w:t>
            </w:r>
          </w:p>
        </w:tc>
        <w:tc>
          <w:tcPr>
            <w:tcW w:w="220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0xA000～0xAFFF</w:t>
            </w:r>
          </w:p>
        </w:tc>
        <w:tc>
          <w:tcPr>
            <w:tcW w:w="3010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0x4000～0x4FFF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44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rFonts w:hint="eastAsia"/>
                <w:sz w:val="16"/>
                <w:lang w:val="en-US"/>
              </w:rPr>
              <w:t>b</w:t>
            </w:r>
            <w:r>
              <w:rPr>
                <w:sz w:val="16"/>
              </w:rPr>
              <w:t>0～</w:t>
            </w:r>
            <w:r>
              <w:rPr>
                <w:rFonts w:hint="eastAsia"/>
                <w:sz w:val="16"/>
                <w:lang w:val="en-US"/>
              </w:rPr>
              <w:t>b</w:t>
            </w:r>
            <w:r>
              <w:rPr>
                <w:sz w:val="16"/>
              </w:rPr>
              <w:t>F 组</w:t>
            </w:r>
          </w:p>
        </w:tc>
        <w:tc>
          <w:tcPr>
            <w:tcW w:w="220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0xB000～0xBFFF</w:t>
            </w:r>
          </w:p>
        </w:tc>
        <w:tc>
          <w:tcPr>
            <w:tcW w:w="301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0x5000～0x5FFF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44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n0～nF 组</w:t>
            </w:r>
          </w:p>
        </w:tc>
        <w:tc>
          <w:tcPr>
            <w:tcW w:w="2208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0xC000～0xCFFF</w:t>
            </w:r>
          </w:p>
        </w:tc>
        <w:tc>
          <w:tcPr>
            <w:tcW w:w="3010" w:type="dxa"/>
          </w:tcPr>
          <w:p>
            <w:pPr>
              <w:pStyle w:val="19"/>
              <w:spacing w:before="89" w:line="193" w:lineRule="exact"/>
              <w:ind w:left="105"/>
              <w:rPr>
                <w:sz w:val="16"/>
              </w:rPr>
            </w:pPr>
            <w:r>
              <w:rPr>
                <w:sz w:val="16"/>
              </w:rPr>
              <w:t>0x6000～0x6FFF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440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U0、U1 组</w:t>
            </w:r>
          </w:p>
        </w:tc>
        <w:tc>
          <w:tcPr>
            <w:tcW w:w="2208" w:type="dxa"/>
          </w:tcPr>
          <w:p>
            <w:pPr>
              <w:pStyle w:val="19"/>
              <w:spacing w:before="89" w:line="188" w:lineRule="exact"/>
              <w:ind w:left="105"/>
              <w:rPr>
                <w:sz w:val="16"/>
              </w:rPr>
            </w:pPr>
            <w:r>
              <w:rPr>
                <w:sz w:val="16"/>
              </w:rPr>
              <w:t>0x70xx、0x71xx</w:t>
            </w:r>
          </w:p>
        </w:tc>
        <w:tc>
          <w:tcPr>
            <w:tcW w:w="30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</w:tr>
    </w:tbl>
    <w:p>
      <w:pPr>
        <w:pStyle w:val="8"/>
        <w:spacing w:before="89" w:line="355" w:lineRule="auto"/>
        <w:ind w:left="146" w:right="139" w:firstLine="321"/>
      </w:pPr>
      <w:r>
        <w:rPr>
          <w:w w:val="95"/>
        </w:rPr>
        <w:t xml:space="preserve">注意另外，由于EEPROM频繁被存储，会减少EEPROM的使用寿命，所以，有些功能码在通讯的模式  </w:t>
      </w:r>
      <w:r>
        <w:t>下，无须存储，只要更改RAM中的值就可以了。</w:t>
      </w:r>
    </w:p>
    <w:p>
      <w:pPr>
        <w:pStyle w:val="8"/>
        <w:spacing w:line="355" w:lineRule="auto"/>
        <w:ind w:left="468" w:right="1171"/>
      </w:pPr>
      <w:r>
        <w:rPr>
          <w:w w:val="95"/>
        </w:rPr>
        <w:t>如果为</w:t>
      </w:r>
      <w:r>
        <w:rPr>
          <w:rFonts w:hint="eastAsia"/>
          <w:w w:val="95"/>
          <w:lang w:val="en-US"/>
        </w:rPr>
        <w:t>P</w:t>
      </w:r>
      <w:r>
        <w:rPr>
          <w:w w:val="95"/>
        </w:rPr>
        <w:t>组参数，要实现该功能，只要把该功能码地址的高位</w:t>
      </w:r>
      <w:r>
        <w:rPr>
          <w:rFonts w:hint="eastAsia"/>
          <w:w w:val="95"/>
          <w:lang w:val="en-US"/>
        </w:rPr>
        <w:t>P</w:t>
      </w:r>
      <w:r>
        <w:rPr>
          <w:spacing w:val="2"/>
          <w:w w:val="95"/>
        </w:rPr>
        <w:t>变成</w:t>
      </w:r>
      <w:r>
        <w:rPr>
          <w:w w:val="95"/>
        </w:rPr>
        <w:t>0就可以实现。  如果为</w:t>
      </w:r>
      <w:r>
        <w:rPr>
          <w:rFonts w:hint="eastAsia"/>
          <w:w w:val="95"/>
          <w:lang w:val="en-US"/>
        </w:rPr>
        <w:t>A</w:t>
      </w:r>
      <w:r>
        <w:rPr>
          <w:w w:val="95"/>
        </w:rPr>
        <w:t>组参数，要实现该功能，只要把该功能码地址的高位A</w:t>
      </w:r>
      <w:r>
        <w:rPr>
          <w:spacing w:val="2"/>
          <w:w w:val="95"/>
        </w:rPr>
        <w:t>变成</w:t>
      </w:r>
      <w:r>
        <w:rPr>
          <w:w w:val="95"/>
        </w:rPr>
        <w:t>4就可以实现。</w:t>
      </w:r>
    </w:p>
    <w:p>
      <w:pPr>
        <w:pStyle w:val="8"/>
        <w:spacing w:line="198" w:lineRule="exact"/>
        <w:ind w:left="468"/>
      </w:pPr>
      <w:r>
        <w:t>相应功能码地址表示如下：高位字节：00～0F（</w:t>
      </w:r>
      <w:r>
        <w:rPr>
          <w:rFonts w:hint="eastAsia"/>
          <w:lang w:val="en-US"/>
        </w:rPr>
        <w:t>P</w:t>
      </w:r>
      <w:r>
        <w:t>组）、40～4F（</w:t>
      </w:r>
      <w:r>
        <w:rPr>
          <w:rFonts w:hint="eastAsia"/>
          <w:lang w:val="en-US"/>
        </w:rPr>
        <w:t>C</w:t>
      </w:r>
      <w:r>
        <w:t>组）低位字节：00～</w:t>
      </w:r>
      <w:r>
        <w:rPr>
          <w:rFonts w:hint="eastAsia"/>
          <w:lang w:val="en-US"/>
        </w:rPr>
        <w:t>P</w:t>
      </w:r>
      <w:r>
        <w:t>F</w:t>
      </w:r>
    </w:p>
    <w:p>
      <w:pPr>
        <w:pStyle w:val="8"/>
        <w:spacing w:before="91" w:line="348" w:lineRule="auto"/>
        <w:ind w:left="146" w:right="139" w:firstLine="321"/>
      </w:pPr>
      <w:r>
        <w:rPr>
          <w:w w:val="95"/>
        </w:rPr>
        <w:t>如：功能码</w:t>
      </w:r>
      <w:r>
        <w:rPr>
          <w:rFonts w:hint="eastAsia"/>
          <w:w w:val="95"/>
          <w:lang w:val="en-US"/>
        </w:rPr>
        <w:t>P</w:t>
      </w:r>
      <w:r>
        <w:rPr>
          <w:w w:val="95"/>
        </w:rPr>
        <w:t xml:space="preserve">0-11不存储到EEPROM中，地址表示为000B；该地址表示只能做写RAM，不能做读的动  </w:t>
      </w:r>
      <w:r>
        <w:t>作，读时，为无效地址。</w:t>
      </w:r>
    </w:p>
    <w:p>
      <w:pPr>
        <w:pStyle w:val="8"/>
        <w:spacing w:before="34"/>
        <w:ind w:left="146"/>
        <w:rPr>
          <w:rFonts w:ascii="文泉驿等宽正黑" w:eastAsia="文泉驿等宽正黑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175260</wp:posOffset>
                </wp:positionV>
                <wp:extent cx="4526915" cy="1462405"/>
                <wp:effectExtent l="0" t="0" r="0" b="0"/>
                <wp:wrapNone/>
                <wp:docPr id="41" name="文本框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1462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5"/>
                              <w:tblW w:w="6947" w:type="dxa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826"/>
                              <w:gridCol w:w="2837"/>
                              <w:gridCol w:w="735"/>
                              <w:gridCol w:w="2549"/>
                            </w:tblGrid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826" w:type="dxa"/>
                                  <w:shd w:val="clear" w:color="auto" w:fill="D8D8D8"/>
                                </w:tcPr>
                                <w:p>
                                  <w:pPr>
                                    <w:pStyle w:val="19"/>
                                    <w:spacing w:before="31" w:line="188" w:lineRule="exact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地址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shd w:val="clear" w:color="auto" w:fill="D8D8D8"/>
                                </w:tcPr>
                                <w:p>
                                  <w:pPr>
                                    <w:pStyle w:val="19"/>
                                    <w:spacing w:before="31" w:line="188" w:lineRule="exact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参数描述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shd w:val="clear" w:color="auto" w:fill="D8D8D8"/>
                                </w:tcPr>
                                <w:p>
                                  <w:pPr>
                                    <w:pStyle w:val="19"/>
                                    <w:spacing w:before="31" w:line="188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地址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  <w:shd w:val="clear" w:color="auto" w:fill="D8D8D8"/>
                                </w:tcPr>
                                <w:p>
                                  <w:pPr>
                                    <w:pStyle w:val="19"/>
                                    <w:spacing w:before="31" w:line="188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参数描述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5" w:hRule="atLeast"/>
                              </w:trPr>
                              <w:tc>
                                <w:tcPr>
                                  <w:tcW w:w="826" w:type="dxa"/>
                                  <w:vMerge w:val="restart"/>
                                </w:tcPr>
                                <w:p>
                                  <w:pPr>
                                    <w:pStyle w:val="19"/>
                                    <w:spacing w:before="118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0x1000/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121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0x9000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>
                                  <w:pPr>
                                    <w:pStyle w:val="19"/>
                                    <w:spacing w:line="203" w:lineRule="exact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1000:*通信设定值（-10000～10000）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1" w:line="188" w:lineRule="exact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（十进制）（单位:0.01%），可读写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19"/>
                                    <w:spacing w:before="104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0x1014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19"/>
                                    <w:spacing w:line="203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AI1校正前电压(单位: 0.001V)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1" w:line="188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只读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826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>
                                  <w:pPr>
                                    <w:pStyle w:val="19"/>
                                    <w:spacing w:before="113" w:line="210" w:lineRule="atLeast"/>
                                    <w:ind w:left="109" w:righ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9000:通讯设定频率：0HZ～</w:t>
                                  </w:r>
                                  <w:r>
                                    <w:rPr>
                                      <w:rFonts w:hint="eastAsia"/>
                                      <w:w w:val="95"/>
                                      <w:sz w:val="16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0-14（最</w:t>
                                  </w:r>
                                  <w:r>
                                    <w:rPr>
                                      <w:sz w:val="16"/>
                                    </w:rPr>
                                    <w:t>小单位为：0.01HZ），可读写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19"/>
                                    <w:spacing w:before="12"/>
                                    <w:rPr>
                                      <w:rFonts w:ascii="文泉驿等宽正黑"/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19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0x1015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19"/>
                                    <w:spacing w:before="60"/>
                                    <w:ind w:left="104" w:right="2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 xml:space="preserve">AI2校正前电压(单位：0.001V) </w:t>
                                  </w:r>
                                  <w:r>
                                    <w:rPr>
                                      <w:sz w:val="16"/>
                                    </w:rPr>
                                    <w:t>只读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19"/>
                                    <w:spacing w:before="118" w:line="188" w:lineRule="exact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0x1001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>
                                  <w:pPr>
                                    <w:pStyle w:val="19"/>
                                    <w:spacing w:before="118" w:line="188" w:lineRule="exact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设定频率(单位：0.01Hz)，只读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19"/>
                                    <w:spacing w:before="55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0x1016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19"/>
                                    <w:spacing w:line="203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实际线速度(单位：1m/min)，只读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19"/>
                                    <w:spacing w:before="118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0x1002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>
                                  <w:pPr>
                                    <w:pStyle w:val="19"/>
                                    <w:spacing w:before="118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运行频率(单位：0.01Hz)，只读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19"/>
                                    <w:spacing w:before="104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0x1017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19"/>
                                    <w:spacing w:line="203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负载速度( 单位： 自定义， 参照</w:t>
                                  </w:r>
                                </w:p>
                                <w:p>
                                  <w:pPr>
                                    <w:pStyle w:val="19"/>
                                    <w:spacing w:before="6" w:line="188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sz w:val="16"/>
                                    </w:rPr>
                                    <w:t>7-31 使用) ，只读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826" w:type="dxa"/>
                                </w:tcPr>
                                <w:p>
                                  <w:pPr>
                                    <w:pStyle w:val="19"/>
                                    <w:spacing w:line="186" w:lineRule="exact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0x1003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</w:tcPr>
                                <w:p>
                                  <w:pPr>
                                    <w:pStyle w:val="19"/>
                                    <w:spacing w:line="186" w:lineRule="exact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母线电压(单位：0.1V)， 只读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>
                                  <w:pPr>
                                    <w:pStyle w:val="19"/>
                                    <w:spacing w:line="186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0x1018</w:t>
                                  </w:r>
                                </w:p>
                              </w:tc>
                              <w:tc>
                                <w:tcPr>
                                  <w:tcW w:w="2549" w:type="dxa"/>
                                </w:tcPr>
                                <w:p>
                                  <w:pPr>
                                    <w:pStyle w:val="19"/>
                                    <w:spacing w:line="186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当前上电时间(单位：1min)，只读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8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65" o:spid="_x0000_s1026" o:spt="202" type="#_x0000_t202" style="position:absolute;left:0pt;margin-left:28.75pt;margin-top:13.8pt;height:115.15pt;width:356.45pt;mso-position-horizontal-relative:page;z-index:251613184;mso-width-relative:page;mso-height-relative:page;" filled="f" stroked="f" coordsize="21600,21600" o:gfxdata="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jdyxG2AAA&#10;AAkBAAAPAAAAAAAAAAEAIAAAACIAAABkcnMvZG93bnJldi54bWxQSwECFAAUAAAACACHTuJAqTVS&#10;mawBAAAy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5"/>
                        <w:tblW w:w="6947" w:type="dxa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826"/>
                        <w:gridCol w:w="2837"/>
                        <w:gridCol w:w="735"/>
                        <w:gridCol w:w="2549"/>
                      </w:tblGrid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5" w:hRule="atLeast"/>
                        </w:trPr>
                        <w:tc>
                          <w:tcPr>
                            <w:tcW w:w="826" w:type="dxa"/>
                            <w:shd w:val="clear" w:color="auto" w:fill="D8D8D8"/>
                          </w:tcPr>
                          <w:p>
                            <w:pPr>
                              <w:pStyle w:val="19"/>
                              <w:spacing w:before="31" w:line="188" w:lineRule="exact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地址</w:t>
                            </w:r>
                          </w:p>
                        </w:tc>
                        <w:tc>
                          <w:tcPr>
                            <w:tcW w:w="2837" w:type="dxa"/>
                            <w:shd w:val="clear" w:color="auto" w:fill="D8D8D8"/>
                          </w:tcPr>
                          <w:p>
                            <w:pPr>
                              <w:pStyle w:val="19"/>
                              <w:spacing w:before="31" w:line="188" w:lineRule="exact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参数描述</w:t>
                            </w:r>
                          </w:p>
                        </w:tc>
                        <w:tc>
                          <w:tcPr>
                            <w:tcW w:w="735" w:type="dxa"/>
                            <w:shd w:val="clear" w:color="auto" w:fill="D8D8D8"/>
                          </w:tcPr>
                          <w:p>
                            <w:pPr>
                              <w:pStyle w:val="19"/>
                              <w:spacing w:before="31" w:line="188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地址</w:t>
                            </w:r>
                          </w:p>
                        </w:tc>
                        <w:tc>
                          <w:tcPr>
                            <w:tcW w:w="2549" w:type="dxa"/>
                            <w:shd w:val="clear" w:color="auto" w:fill="D8D8D8"/>
                          </w:tcPr>
                          <w:p>
                            <w:pPr>
                              <w:pStyle w:val="19"/>
                              <w:spacing w:before="31" w:line="188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参数描述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5" w:hRule="atLeast"/>
                        </w:trPr>
                        <w:tc>
                          <w:tcPr>
                            <w:tcW w:w="826" w:type="dxa"/>
                            <w:vMerge w:val="restart"/>
                          </w:tcPr>
                          <w:p>
                            <w:pPr>
                              <w:pStyle w:val="19"/>
                              <w:spacing w:before="118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0x1000/</w:t>
                            </w:r>
                          </w:p>
                          <w:p>
                            <w:pPr>
                              <w:pStyle w:val="19"/>
                              <w:spacing w:before="121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0x9000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>
                            <w:pPr>
                              <w:pStyle w:val="19"/>
                              <w:spacing w:line="203" w:lineRule="exact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1000:*通信设定值（-10000～10000）</w:t>
                            </w:r>
                          </w:p>
                          <w:p>
                            <w:pPr>
                              <w:pStyle w:val="19"/>
                              <w:spacing w:before="1" w:line="188" w:lineRule="exact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（十进制）（单位:0.01%），可读写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19"/>
                              <w:spacing w:before="104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0x1014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19"/>
                              <w:spacing w:line="203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AI1校正前电压(单位: 0.001V)</w:t>
                            </w:r>
                          </w:p>
                          <w:p>
                            <w:pPr>
                              <w:pStyle w:val="19"/>
                              <w:spacing w:before="1" w:line="188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只读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7" w:hRule="atLeast"/>
                        </w:trPr>
                        <w:tc>
                          <w:tcPr>
                            <w:tcW w:w="826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7" w:type="dxa"/>
                          </w:tcPr>
                          <w:p>
                            <w:pPr>
                              <w:pStyle w:val="19"/>
                              <w:spacing w:before="113" w:line="210" w:lineRule="atLeast"/>
                              <w:ind w:left="109" w:righ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9000:通讯设定频率：0HZ～</w:t>
                            </w:r>
                            <w:r>
                              <w:rPr>
                                <w:rFonts w:hint="eastAsia"/>
                                <w:w w:val="95"/>
                                <w:sz w:val="16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0-14（最</w:t>
                            </w:r>
                            <w:r>
                              <w:rPr>
                                <w:sz w:val="16"/>
                              </w:rPr>
                              <w:t>小单位为：0.01HZ），可读写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19"/>
                              <w:spacing w:before="12"/>
                              <w:rPr>
                                <w:rFonts w:ascii="文泉驿等宽正黑"/>
                                <w:sz w:val="9"/>
                              </w:rPr>
                            </w:pPr>
                          </w:p>
                          <w:p>
                            <w:pPr>
                              <w:pStyle w:val="19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0x1015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19"/>
                              <w:spacing w:before="60"/>
                              <w:ind w:left="104" w:right="27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 xml:space="preserve">AI2校正前电压(单位：0.001V) </w:t>
                            </w:r>
                            <w:r>
                              <w:rPr>
                                <w:sz w:val="16"/>
                              </w:rPr>
                              <w:t>只读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25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19"/>
                              <w:spacing w:before="118" w:line="188" w:lineRule="exact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0x1001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>
                            <w:pPr>
                              <w:pStyle w:val="19"/>
                              <w:spacing w:before="118" w:line="188" w:lineRule="exact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设定频率(单位：0.01Hz)，只读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19"/>
                              <w:spacing w:before="55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0x1016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19"/>
                              <w:spacing w:line="203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实际线速度(单位：1m/min)，只读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17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19"/>
                              <w:spacing w:before="118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0x1002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>
                            <w:pPr>
                              <w:pStyle w:val="19"/>
                              <w:spacing w:before="118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运行频率(单位：0.01Hz)，只读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19"/>
                              <w:spacing w:before="104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0x1017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19"/>
                              <w:spacing w:line="203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负载速度( 单位： 自定义， 参照</w:t>
                            </w:r>
                          </w:p>
                          <w:p>
                            <w:pPr>
                              <w:pStyle w:val="19"/>
                              <w:spacing w:before="6" w:line="188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sz w:val="16"/>
                              </w:rPr>
                              <w:t>7-31 使用) ，只读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5" w:hRule="atLeast"/>
                        </w:trPr>
                        <w:tc>
                          <w:tcPr>
                            <w:tcW w:w="826" w:type="dxa"/>
                          </w:tcPr>
                          <w:p>
                            <w:pPr>
                              <w:pStyle w:val="19"/>
                              <w:spacing w:line="186" w:lineRule="exact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0x1003</w:t>
                            </w:r>
                          </w:p>
                        </w:tc>
                        <w:tc>
                          <w:tcPr>
                            <w:tcW w:w="2837" w:type="dxa"/>
                          </w:tcPr>
                          <w:p>
                            <w:pPr>
                              <w:pStyle w:val="19"/>
                              <w:spacing w:line="186" w:lineRule="exact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母线电压(单位：0.1V)， 只读</w:t>
                            </w:r>
                          </w:p>
                        </w:tc>
                        <w:tc>
                          <w:tcPr>
                            <w:tcW w:w="735" w:type="dxa"/>
                          </w:tcPr>
                          <w:p>
                            <w:pPr>
                              <w:pStyle w:val="19"/>
                              <w:spacing w:line="186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0x1018</w:t>
                            </w:r>
                          </w:p>
                        </w:tc>
                        <w:tc>
                          <w:tcPr>
                            <w:tcW w:w="2549" w:type="dxa"/>
                          </w:tcPr>
                          <w:p>
                            <w:pPr>
                              <w:pStyle w:val="19"/>
                              <w:spacing w:line="186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当前上电时间(单位：1min)，只读</w:t>
                            </w:r>
                          </w:p>
                        </w:tc>
                      </w:tr>
                    </w:tbl>
                    <w:p>
                      <w:pPr>
                        <w:pStyle w:val="8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文泉驿等宽正黑" w:eastAsia="文泉驿等宽正黑"/>
        </w:rPr>
        <w:t>停机/运行参数部分：</w:t>
      </w:r>
    </w:p>
    <w:p>
      <w:pPr>
        <w:rPr>
          <w:rFonts w:ascii="文泉驿等宽正黑" w:eastAsia="文泉驿等宽正黑"/>
        </w:rPr>
        <w:sectPr>
          <w:headerReference r:id="rId28" w:type="default"/>
          <w:pgSz w:w="8060" w:h="11900"/>
          <w:pgMar w:top="700" w:right="320" w:bottom="460" w:left="420" w:header="300" w:footer="272" w:gutter="0"/>
          <w:cols w:space="720" w:num="1"/>
        </w:sectPr>
      </w:pPr>
    </w:p>
    <w:p>
      <w:pPr>
        <w:pStyle w:val="8"/>
        <w:spacing w:before="4"/>
        <w:rPr>
          <w:rFonts w:ascii="文泉驿等宽正黑"/>
          <w:sz w:val="4"/>
        </w:rPr>
      </w:pPr>
    </w:p>
    <w:tbl>
      <w:tblPr>
        <w:tblStyle w:val="15"/>
        <w:tblW w:w="6947" w:type="dxa"/>
        <w:tblInd w:w="1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6"/>
        <w:gridCol w:w="2837"/>
        <w:gridCol w:w="735"/>
        <w:gridCol w:w="25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rPr>
          <w:trHeight w:val="239" w:hRule="atLeast"/>
        </w:trPr>
        <w:tc>
          <w:tcPr>
            <w:tcW w:w="826" w:type="dxa"/>
            <w:shd w:val="clear" w:color="auto" w:fill="D8D8D8"/>
          </w:tcPr>
          <w:p>
            <w:pPr>
              <w:pStyle w:val="19"/>
              <w:spacing w:before="32" w:line="188" w:lineRule="exact"/>
              <w:ind w:left="110"/>
              <w:rPr>
                <w:sz w:val="16"/>
              </w:rPr>
            </w:pPr>
            <w:r>
              <w:rPr>
                <w:sz w:val="16"/>
              </w:rPr>
              <w:t>地址</w:t>
            </w:r>
          </w:p>
        </w:tc>
        <w:tc>
          <w:tcPr>
            <w:tcW w:w="2837" w:type="dxa"/>
            <w:shd w:val="clear" w:color="auto" w:fill="D8D8D8"/>
          </w:tcPr>
          <w:p>
            <w:pPr>
              <w:pStyle w:val="19"/>
              <w:spacing w:before="32"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参数描述</w:t>
            </w:r>
          </w:p>
        </w:tc>
        <w:tc>
          <w:tcPr>
            <w:tcW w:w="735" w:type="dxa"/>
            <w:shd w:val="clear" w:color="auto" w:fill="D8D8D8"/>
          </w:tcPr>
          <w:p>
            <w:pPr>
              <w:pStyle w:val="19"/>
              <w:spacing w:before="32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地址</w:t>
            </w:r>
          </w:p>
        </w:tc>
        <w:tc>
          <w:tcPr>
            <w:tcW w:w="2549" w:type="dxa"/>
            <w:shd w:val="clear" w:color="auto" w:fill="D8D8D8"/>
          </w:tcPr>
          <w:p>
            <w:pPr>
              <w:pStyle w:val="19"/>
              <w:spacing w:before="32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参数描述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0x1004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输出电压(单位：0.1V) ，只读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0x1019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pacing w:val="-7"/>
                <w:w w:val="99"/>
                <w:sz w:val="16"/>
              </w:rPr>
              <w:t>当前运行时间(单位：</w:t>
            </w:r>
            <w:r>
              <w:rPr>
                <w:spacing w:val="2"/>
                <w:w w:val="99"/>
                <w:sz w:val="16"/>
              </w:rPr>
              <w:t>0.1min)</w:t>
            </w:r>
            <w:r>
              <w:rPr>
                <w:w w:val="99"/>
                <w:sz w:val="16"/>
              </w:rPr>
              <w:t>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26" w:type="dxa"/>
          </w:tcPr>
          <w:p>
            <w:pPr>
              <w:pStyle w:val="19"/>
              <w:spacing w:line="191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0x1005</w:t>
            </w:r>
          </w:p>
        </w:tc>
        <w:tc>
          <w:tcPr>
            <w:tcW w:w="2837" w:type="dxa"/>
          </w:tcPr>
          <w:p>
            <w:pPr>
              <w:pStyle w:val="19"/>
              <w:spacing w:line="191" w:lineRule="exact"/>
              <w:ind w:left="109"/>
              <w:rPr>
                <w:sz w:val="16"/>
              </w:rPr>
            </w:pPr>
            <w:r>
              <w:rPr>
                <w:sz w:val="16"/>
              </w:rPr>
              <w:t>输出电流(单位：0.1A)， 只读</w:t>
            </w:r>
          </w:p>
        </w:tc>
        <w:tc>
          <w:tcPr>
            <w:tcW w:w="735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0x101A</w:t>
            </w:r>
          </w:p>
        </w:tc>
        <w:tc>
          <w:tcPr>
            <w:tcW w:w="2549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输入脉冲频率(单位:1Hz)，只读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0x1006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输出功率(单位：0.1kW) ，只读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0x101B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主频率</w:t>
            </w:r>
            <w:r>
              <w:rPr>
                <w:spacing w:val="2"/>
                <w:w w:val="99"/>
                <w:sz w:val="16"/>
              </w:rPr>
              <w:t>X</w:t>
            </w:r>
            <w:r>
              <w:rPr>
                <w:w w:val="99"/>
                <w:sz w:val="16"/>
              </w:rPr>
              <w:t>显示(单位</w:t>
            </w:r>
            <w:r>
              <w:rPr>
                <w:spacing w:val="2"/>
                <w:w w:val="99"/>
                <w:sz w:val="16"/>
              </w:rPr>
              <w:t>:0.01</w:t>
            </w:r>
            <w:r>
              <w:rPr>
                <w:spacing w:val="-3"/>
                <w:w w:val="99"/>
                <w:sz w:val="16"/>
              </w:rPr>
              <w:t>H</w:t>
            </w:r>
            <w:r>
              <w:rPr>
                <w:spacing w:val="2"/>
                <w:w w:val="99"/>
                <w:sz w:val="16"/>
              </w:rPr>
              <w:t>z)</w:t>
            </w:r>
            <w:r>
              <w:rPr>
                <w:spacing w:val="-23"/>
                <w:w w:val="99"/>
                <w:sz w:val="16"/>
              </w:rPr>
              <w:t>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0x1007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DI输入标志(单位：1) ， 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0x101C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辅频率</w:t>
            </w:r>
            <w:r>
              <w:rPr>
                <w:spacing w:val="2"/>
                <w:w w:val="99"/>
                <w:sz w:val="16"/>
              </w:rPr>
              <w:t>Y</w:t>
            </w:r>
            <w:r>
              <w:rPr>
                <w:w w:val="99"/>
                <w:sz w:val="16"/>
              </w:rPr>
              <w:t>显示(单位</w:t>
            </w:r>
            <w:r>
              <w:rPr>
                <w:spacing w:val="2"/>
                <w:w w:val="99"/>
                <w:sz w:val="16"/>
              </w:rPr>
              <w:t>:0.01</w:t>
            </w:r>
            <w:r>
              <w:rPr>
                <w:spacing w:val="-3"/>
                <w:w w:val="99"/>
                <w:sz w:val="16"/>
              </w:rPr>
              <w:t>H</w:t>
            </w:r>
            <w:r>
              <w:rPr>
                <w:spacing w:val="2"/>
                <w:w w:val="99"/>
                <w:sz w:val="16"/>
              </w:rPr>
              <w:t>z)</w:t>
            </w:r>
            <w:r>
              <w:rPr>
                <w:spacing w:val="-23"/>
                <w:w w:val="99"/>
                <w:sz w:val="16"/>
              </w:rPr>
              <w:t>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826" w:type="dxa"/>
          </w:tcPr>
          <w:p>
            <w:pPr>
              <w:pStyle w:val="19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0x1008</w:t>
            </w:r>
          </w:p>
        </w:tc>
        <w:tc>
          <w:tcPr>
            <w:tcW w:w="2837" w:type="dxa"/>
          </w:tcPr>
          <w:p>
            <w:pPr>
              <w:pStyle w:val="19"/>
              <w:spacing w:before="103"/>
              <w:ind w:left="109"/>
              <w:rPr>
                <w:sz w:val="16"/>
              </w:rPr>
            </w:pPr>
            <w:r>
              <w:rPr>
                <w:sz w:val="16"/>
              </w:rPr>
              <w:t>DO输出标志(单位：1)， 只读</w:t>
            </w:r>
          </w:p>
        </w:tc>
        <w:tc>
          <w:tcPr>
            <w:tcW w:w="735" w:type="dxa"/>
          </w:tcPr>
          <w:p>
            <w:pPr>
              <w:pStyle w:val="19"/>
              <w:spacing w:before="103"/>
              <w:ind w:left="104"/>
              <w:rPr>
                <w:sz w:val="16"/>
              </w:rPr>
            </w:pPr>
            <w:r>
              <w:rPr>
                <w:sz w:val="16"/>
              </w:rPr>
              <w:t>0x101D</w:t>
            </w:r>
          </w:p>
        </w:tc>
        <w:tc>
          <w:tcPr>
            <w:tcW w:w="2549" w:type="dxa"/>
          </w:tcPr>
          <w:p>
            <w:pPr>
              <w:pStyle w:val="19"/>
              <w:spacing w:line="203" w:lineRule="exact"/>
              <w:ind w:left="104"/>
              <w:rPr>
                <w:sz w:val="16"/>
              </w:rPr>
            </w:pPr>
            <w:r>
              <w:rPr>
                <w:sz w:val="16"/>
              </w:rPr>
              <w:t>目标转矩(单位：0.1%)，</w:t>
            </w:r>
          </w:p>
          <w:p>
            <w:pPr>
              <w:pStyle w:val="19"/>
              <w:spacing w:before="6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以电机额定转矩为100%，只读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26" w:type="dxa"/>
          </w:tcPr>
          <w:p>
            <w:pPr>
              <w:pStyle w:val="19"/>
              <w:spacing w:before="99"/>
              <w:ind w:left="110"/>
              <w:rPr>
                <w:sz w:val="16"/>
              </w:rPr>
            </w:pPr>
            <w:r>
              <w:rPr>
                <w:sz w:val="16"/>
              </w:rPr>
              <w:t>0x1009</w:t>
            </w:r>
          </w:p>
        </w:tc>
        <w:tc>
          <w:tcPr>
            <w:tcW w:w="2837" w:type="dxa"/>
          </w:tcPr>
          <w:p>
            <w:pPr>
              <w:pStyle w:val="19"/>
              <w:spacing w:before="99"/>
              <w:ind w:left="109"/>
              <w:rPr>
                <w:sz w:val="16"/>
              </w:rPr>
            </w:pPr>
            <w:r>
              <w:rPr>
                <w:sz w:val="16"/>
              </w:rPr>
              <w:t>PID设置(单位：1) ，只读</w:t>
            </w:r>
          </w:p>
        </w:tc>
        <w:tc>
          <w:tcPr>
            <w:tcW w:w="735" w:type="dxa"/>
          </w:tcPr>
          <w:p>
            <w:pPr>
              <w:pStyle w:val="19"/>
              <w:spacing w:before="99"/>
              <w:ind w:left="104"/>
              <w:rPr>
                <w:sz w:val="16"/>
              </w:rPr>
            </w:pPr>
            <w:r>
              <w:rPr>
                <w:sz w:val="16"/>
              </w:rPr>
              <w:t>0x101E</w:t>
            </w:r>
          </w:p>
        </w:tc>
        <w:tc>
          <w:tcPr>
            <w:tcW w:w="2549" w:type="dxa"/>
          </w:tcPr>
          <w:p>
            <w:pPr>
              <w:pStyle w:val="19"/>
              <w:spacing w:line="203" w:lineRule="exact"/>
              <w:ind w:left="104"/>
              <w:rPr>
                <w:sz w:val="16"/>
              </w:rPr>
            </w:pPr>
            <w:r>
              <w:rPr>
                <w:sz w:val="16"/>
              </w:rPr>
              <w:t>输出转矩(单位：0.1%)，</w:t>
            </w:r>
          </w:p>
          <w:p>
            <w:pPr>
              <w:pStyle w:val="19"/>
              <w:spacing w:before="1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以电机额定转矩为100%，只读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826" w:type="dxa"/>
          </w:tcPr>
          <w:p>
            <w:pPr>
              <w:pStyle w:val="19"/>
              <w:spacing w:before="104"/>
              <w:ind w:left="110"/>
              <w:rPr>
                <w:sz w:val="16"/>
              </w:rPr>
            </w:pPr>
            <w:r>
              <w:rPr>
                <w:sz w:val="16"/>
              </w:rPr>
              <w:t>0x100A</w:t>
            </w:r>
          </w:p>
        </w:tc>
        <w:tc>
          <w:tcPr>
            <w:tcW w:w="2837" w:type="dxa"/>
          </w:tcPr>
          <w:p>
            <w:pPr>
              <w:pStyle w:val="19"/>
              <w:spacing w:before="104"/>
              <w:ind w:left="109"/>
              <w:rPr>
                <w:sz w:val="16"/>
              </w:rPr>
            </w:pPr>
            <w:r>
              <w:rPr>
                <w:sz w:val="16"/>
              </w:rPr>
              <w:t>PID反馈(单位：1) ，只读</w:t>
            </w:r>
          </w:p>
        </w:tc>
        <w:tc>
          <w:tcPr>
            <w:tcW w:w="735" w:type="dxa"/>
          </w:tcPr>
          <w:p>
            <w:pPr>
              <w:pStyle w:val="19"/>
              <w:spacing w:before="104"/>
              <w:ind w:left="104"/>
              <w:rPr>
                <w:sz w:val="16"/>
              </w:rPr>
            </w:pPr>
            <w:r>
              <w:rPr>
                <w:sz w:val="16"/>
              </w:rPr>
              <w:t>0x101F</w:t>
            </w:r>
          </w:p>
        </w:tc>
        <w:tc>
          <w:tcPr>
            <w:tcW w:w="2549" w:type="dxa"/>
          </w:tcPr>
          <w:p>
            <w:pPr>
              <w:pStyle w:val="19"/>
              <w:spacing w:line="203" w:lineRule="exact"/>
              <w:ind w:left="104"/>
              <w:rPr>
                <w:sz w:val="16"/>
              </w:rPr>
            </w:pPr>
            <w:r>
              <w:rPr>
                <w:sz w:val="16"/>
              </w:rPr>
              <w:t>输出转矩(单位：0.1%)，</w:t>
            </w:r>
          </w:p>
          <w:p>
            <w:pPr>
              <w:pStyle w:val="19"/>
              <w:spacing w:before="6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以变频器额定电流为100%，只读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26" w:type="dxa"/>
          </w:tcPr>
          <w:p>
            <w:pPr>
              <w:pStyle w:val="19"/>
              <w:spacing w:before="103"/>
              <w:ind w:left="110"/>
              <w:rPr>
                <w:sz w:val="16"/>
              </w:rPr>
            </w:pPr>
            <w:r>
              <w:rPr>
                <w:sz w:val="16"/>
              </w:rPr>
              <w:t>0x100B</w:t>
            </w:r>
          </w:p>
        </w:tc>
        <w:tc>
          <w:tcPr>
            <w:tcW w:w="2837" w:type="dxa"/>
          </w:tcPr>
          <w:p>
            <w:pPr>
              <w:pStyle w:val="19"/>
              <w:spacing w:before="103"/>
              <w:ind w:left="109"/>
              <w:rPr>
                <w:sz w:val="16"/>
              </w:rPr>
            </w:pPr>
            <w:r>
              <w:rPr>
                <w:sz w:val="16"/>
              </w:rPr>
              <w:t>AI1 电压(单位：0.01V) ，只读</w:t>
            </w:r>
          </w:p>
        </w:tc>
        <w:tc>
          <w:tcPr>
            <w:tcW w:w="735" w:type="dxa"/>
          </w:tcPr>
          <w:p>
            <w:pPr>
              <w:pStyle w:val="19"/>
              <w:spacing w:before="103"/>
              <w:ind w:left="104"/>
              <w:rPr>
                <w:sz w:val="16"/>
              </w:rPr>
            </w:pPr>
            <w:r>
              <w:rPr>
                <w:sz w:val="16"/>
              </w:rPr>
              <w:t>0x1020</w:t>
            </w:r>
          </w:p>
        </w:tc>
        <w:tc>
          <w:tcPr>
            <w:tcW w:w="2549" w:type="dxa"/>
          </w:tcPr>
          <w:p>
            <w:pPr>
              <w:pStyle w:val="19"/>
              <w:spacing w:line="203" w:lineRule="exact"/>
              <w:ind w:left="104"/>
              <w:rPr>
                <w:sz w:val="16"/>
              </w:rPr>
            </w:pPr>
            <w:r>
              <w:rPr>
                <w:sz w:val="16"/>
              </w:rPr>
              <w:t>转矩上限(单位：0.1%，</w:t>
            </w:r>
          </w:p>
          <w:p>
            <w:pPr>
              <w:pStyle w:val="19"/>
              <w:spacing w:before="1" w:line="188" w:lineRule="exact"/>
              <w:ind w:left="104"/>
              <w:rPr>
                <w:sz w:val="16"/>
              </w:rPr>
            </w:pPr>
            <w:r>
              <w:rPr>
                <w:sz w:val="16"/>
              </w:rPr>
              <w:t>以变频器额定电流为100%，只读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26" w:type="dxa"/>
          </w:tcPr>
          <w:p>
            <w:pPr>
              <w:pStyle w:val="19"/>
              <w:spacing w:line="191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0x100C</w:t>
            </w:r>
          </w:p>
        </w:tc>
        <w:tc>
          <w:tcPr>
            <w:tcW w:w="2837" w:type="dxa"/>
          </w:tcPr>
          <w:p>
            <w:pPr>
              <w:pStyle w:val="19"/>
              <w:spacing w:line="191" w:lineRule="exact"/>
              <w:ind w:left="109"/>
              <w:rPr>
                <w:sz w:val="16"/>
              </w:rPr>
            </w:pPr>
            <w:r>
              <w:rPr>
                <w:sz w:val="16"/>
              </w:rPr>
              <w:t>AI2 电压(单位：0.01V) ，只读</w:t>
            </w:r>
          </w:p>
        </w:tc>
        <w:tc>
          <w:tcPr>
            <w:tcW w:w="735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0x1021</w:t>
            </w:r>
          </w:p>
        </w:tc>
        <w:tc>
          <w:tcPr>
            <w:tcW w:w="2549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VF分离目标电压(单位：1V)，只读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0x100D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AO1输出电压(单位：0.01V)只读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0x1022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VF分离输出电压(单位：1V)，只读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0x100E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PLC步骤(单位：1)， 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0x1023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保留，只读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26" w:type="dxa"/>
          </w:tcPr>
          <w:p>
            <w:pPr>
              <w:pStyle w:val="19"/>
              <w:spacing w:line="191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0x100F</w:t>
            </w:r>
          </w:p>
        </w:tc>
        <w:tc>
          <w:tcPr>
            <w:tcW w:w="2837" w:type="dxa"/>
          </w:tcPr>
          <w:p>
            <w:pPr>
              <w:pStyle w:val="19"/>
              <w:spacing w:line="191" w:lineRule="exact"/>
              <w:ind w:left="109"/>
              <w:rPr>
                <w:sz w:val="16"/>
              </w:rPr>
            </w:pPr>
            <w:r>
              <w:rPr>
                <w:sz w:val="16"/>
              </w:rPr>
              <w:t>转速(单位：1rpm) ，只读</w:t>
            </w:r>
          </w:p>
        </w:tc>
        <w:tc>
          <w:tcPr>
            <w:tcW w:w="735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0x1024</w:t>
            </w:r>
          </w:p>
        </w:tc>
        <w:tc>
          <w:tcPr>
            <w:tcW w:w="2549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电机1\2指示(单位：1)，只读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0x1010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计数值输入(单位：1) ，只读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0x1025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长度值输入(单位：1) 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0x1011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输入脉冲频率(单位：0.01kHz)，只读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0x1026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AO2输出电压(单位：0.01V)，只读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26" w:type="dxa"/>
          </w:tcPr>
          <w:p>
            <w:pPr>
              <w:pStyle w:val="19"/>
              <w:spacing w:line="191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0x1012</w:t>
            </w:r>
          </w:p>
        </w:tc>
        <w:tc>
          <w:tcPr>
            <w:tcW w:w="2837" w:type="dxa"/>
          </w:tcPr>
          <w:p>
            <w:pPr>
              <w:pStyle w:val="19"/>
              <w:spacing w:line="191" w:lineRule="exact"/>
              <w:ind w:left="109"/>
              <w:rPr>
                <w:sz w:val="16"/>
              </w:rPr>
            </w:pPr>
            <w:r>
              <w:rPr>
                <w:sz w:val="16"/>
              </w:rPr>
              <w:t>反馈速度(单位：0.1Hz)， 只读</w:t>
            </w:r>
          </w:p>
        </w:tc>
        <w:tc>
          <w:tcPr>
            <w:tcW w:w="735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0x1027</w:t>
            </w:r>
          </w:p>
        </w:tc>
        <w:tc>
          <w:tcPr>
            <w:tcW w:w="2549" w:type="dxa"/>
          </w:tcPr>
          <w:p>
            <w:pPr>
              <w:pStyle w:val="19"/>
              <w:spacing w:line="191" w:lineRule="exact"/>
              <w:ind w:left="104"/>
              <w:rPr>
                <w:sz w:val="16"/>
              </w:rPr>
            </w:pPr>
            <w:r>
              <w:rPr>
                <w:sz w:val="16"/>
              </w:rPr>
              <w:t>变频器状态(单位：1) ，只读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826" w:type="dxa"/>
          </w:tcPr>
          <w:p>
            <w:pPr>
              <w:pStyle w:val="19"/>
              <w:spacing w:line="186" w:lineRule="exact"/>
              <w:ind w:left="110"/>
              <w:rPr>
                <w:sz w:val="16"/>
              </w:rPr>
            </w:pPr>
            <w:r>
              <w:rPr>
                <w:sz w:val="16"/>
              </w:rPr>
              <w:t>0x1013</w:t>
            </w:r>
          </w:p>
        </w:tc>
        <w:tc>
          <w:tcPr>
            <w:tcW w:w="2837" w:type="dxa"/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剩余运行时间(单位：0.1min)，只读</w:t>
            </w:r>
          </w:p>
        </w:tc>
        <w:tc>
          <w:tcPr>
            <w:tcW w:w="735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0x1028</w:t>
            </w:r>
          </w:p>
        </w:tc>
        <w:tc>
          <w:tcPr>
            <w:tcW w:w="2549" w:type="dxa"/>
          </w:tcPr>
          <w:p>
            <w:pPr>
              <w:pStyle w:val="19"/>
              <w:spacing w:line="186" w:lineRule="exact"/>
              <w:ind w:left="104"/>
              <w:rPr>
                <w:sz w:val="16"/>
              </w:rPr>
            </w:pPr>
            <w:r>
              <w:rPr>
                <w:sz w:val="16"/>
              </w:rPr>
              <w:t>当前故障(单位：1) ，只读</w:t>
            </w:r>
          </w:p>
        </w:tc>
      </w:tr>
    </w:tbl>
    <w:p>
      <w:pPr>
        <w:pStyle w:val="8"/>
        <w:spacing w:before="84" w:line="285" w:lineRule="auto"/>
        <w:ind w:left="146" w:right="1539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举例1：读取第一台设备运行频率：0x01 0x03 0x10 0x02 0x00 0x01 0x21 0x0A 0x10 0x02（1002）运行频率地址，0x00 0x01（0001）一个数据</w:t>
      </w:r>
    </w:p>
    <w:p>
      <w:pPr>
        <w:pStyle w:val="8"/>
        <w:spacing w:before="1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0x21 0x0A（210A）CRC校验值</w:t>
      </w:r>
    </w:p>
    <w:p>
      <w:pPr>
        <w:pStyle w:val="8"/>
        <w:spacing w:before="105" w:line="180" w:lineRule="auto"/>
        <w:ind w:left="146" w:right="12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举例2：同时读取第一台设备母线电压、输出电压、输出电流：0x01 0x03 0x10 0x03 0x00 0x03 CRC 校验值,数据含义与举例1类似。</w:t>
      </w:r>
    </w:p>
    <w:p>
      <w:pPr>
        <w:pStyle w:val="8"/>
        <w:spacing w:before="73"/>
        <w:ind w:left="146"/>
      </w:pPr>
      <w:r>
        <w:rPr>
          <w:rFonts w:hint="eastAsia" w:ascii="文泉驿等宽正黑" w:eastAsia="文泉驿等宽正黑"/>
        </w:rPr>
        <w:t>注意：</w:t>
      </w:r>
      <w:r>
        <w:t>通信设定值是相对值的百分数，10000对应100.00%，-10000对应-100.00%。</w:t>
      </w:r>
    </w:p>
    <w:p>
      <w:pPr>
        <w:pStyle w:val="8"/>
        <w:spacing w:before="58" w:line="355" w:lineRule="auto"/>
        <w:ind w:left="146" w:right="216"/>
      </w:pPr>
      <w:r>
        <w:rPr>
          <w:w w:val="95"/>
        </w:rPr>
        <w:t>对频率量纲的数据，该百分比是相对最大频率（</w:t>
      </w:r>
      <w:r>
        <w:rPr>
          <w:rFonts w:hint="eastAsia"/>
          <w:w w:val="95"/>
          <w:lang w:val="en-US"/>
        </w:rPr>
        <w:t>P</w:t>
      </w:r>
      <w:r>
        <w:rPr>
          <w:w w:val="95"/>
        </w:rPr>
        <w:t>0-14）的百分数；对转矩量纲的数据，该百分比是</w:t>
      </w:r>
      <w:r>
        <w:rPr>
          <w:rFonts w:hint="eastAsia"/>
          <w:w w:val="95"/>
          <w:lang w:val="en-US"/>
        </w:rPr>
        <w:t>P</w:t>
      </w:r>
      <w:r>
        <w:t>3-21、</w:t>
      </w:r>
      <w:r>
        <w:rPr>
          <w:rFonts w:hint="eastAsia"/>
          <w:lang w:val="en-US"/>
        </w:rPr>
        <w:t>P</w:t>
      </w:r>
      <w:r>
        <w:t>3-23、</w:t>
      </w:r>
      <w:r>
        <w:rPr>
          <w:rFonts w:hint="eastAsia"/>
          <w:lang w:val="en-US"/>
        </w:rPr>
        <w:t>A</w:t>
      </w:r>
      <w:r>
        <w:t>3-21、</w:t>
      </w:r>
      <w:r>
        <w:rPr>
          <w:rFonts w:hint="eastAsia"/>
          <w:lang w:val="en-US"/>
        </w:rPr>
        <w:t>A</w:t>
      </w:r>
      <w:r>
        <w:t>3-23。</w:t>
      </w:r>
    </w:p>
    <w:p>
      <w:pPr>
        <w:pStyle w:val="8"/>
        <w:spacing w:line="233" w:lineRule="exact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注意：D0输出端子需要选择16（通讯控制）功能。</w:t>
      </w:r>
    </w:p>
    <w:p>
      <w:pPr>
        <w:pStyle w:val="8"/>
        <w:spacing w:before="57"/>
        <w:ind w:left="62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AO输出需要选择7（通讯控制输出）功能。</w:t>
      </w:r>
    </w:p>
    <w:p>
      <w:pPr>
        <w:pStyle w:val="8"/>
        <w:spacing w:before="2"/>
        <w:rPr>
          <w:rFonts w:ascii="文泉驿等宽正黑"/>
          <w:sz w:val="5"/>
        </w:rPr>
      </w:pPr>
    </w:p>
    <w:tbl>
      <w:tblPr>
        <w:tblStyle w:val="15"/>
        <w:tblW w:w="6803" w:type="dxa"/>
        <w:tblInd w:w="2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0"/>
        <w:gridCol w:w="994"/>
        <w:gridCol w:w="44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shd w:val="clear" w:color="auto" w:fill="D8D8D8"/>
          </w:tcPr>
          <w:p>
            <w:pPr>
              <w:pStyle w:val="19"/>
              <w:spacing w:line="186" w:lineRule="exact"/>
              <w:ind w:left="159" w:right="155"/>
              <w:jc w:val="center"/>
              <w:rPr>
                <w:sz w:val="16"/>
              </w:rPr>
            </w:pPr>
            <w:r>
              <w:rPr>
                <w:sz w:val="16"/>
              </w:rPr>
              <w:t>类型</w:t>
            </w:r>
          </w:p>
        </w:tc>
        <w:tc>
          <w:tcPr>
            <w:tcW w:w="994" w:type="dxa"/>
            <w:shd w:val="clear" w:color="auto" w:fill="D8D8D8"/>
          </w:tcPr>
          <w:p>
            <w:pPr>
              <w:pStyle w:val="19"/>
              <w:spacing w:line="186" w:lineRule="exact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命令地址</w:t>
            </w:r>
          </w:p>
        </w:tc>
        <w:tc>
          <w:tcPr>
            <w:tcW w:w="4479" w:type="dxa"/>
            <w:shd w:val="clear" w:color="auto" w:fill="D8D8D8"/>
          </w:tcPr>
          <w:p>
            <w:pPr>
              <w:pStyle w:val="19"/>
              <w:spacing w:line="186" w:lineRule="exact"/>
              <w:ind w:left="1895" w:right="1893"/>
              <w:jc w:val="center"/>
              <w:rPr>
                <w:sz w:val="16"/>
              </w:rPr>
            </w:pPr>
            <w:r>
              <w:rPr>
                <w:sz w:val="16"/>
              </w:rPr>
              <w:t>命令内容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30" w:type="dxa"/>
          </w:tcPr>
          <w:p>
            <w:pPr>
              <w:pStyle w:val="19"/>
              <w:spacing w:before="104" w:line="203" w:lineRule="exact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控制命令输入</w:t>
            </w:r>
          </w:p>
          <w:p>
            <w:pPr>
              <w:pStyle w:val="19"/>
              <w:spacing w:line="203" w:lineRule="exact"/>
              <w:ind w:left="159" w:right="155"/>
              <w:jc w:val="center"/>
              <w:rPr>
                <w:sz w:val="16"/>
              </w:rPr>
            </w:pPr>
            <w:r>
              <w:rPr>
                <w:sz w:val="16"/>
              </w:rPr>
              <w:t>（只写）</w:t>
            </w:r>
          </w:p>
        </w:tc>
        <w:tc>
          <w:tcPr>
            <w:tcW w:w="994" w:type="dxa"/>
          </w:tcPr>
          <w:p>
            <w:pPr>
              <w:pStyle w:val="19"/>
              <w:spacing w:before="3"/>
              <w:rPr>
                <w:rFonts w:ascii="文泉驿等宽正黑"/>
                <w:sz w:val="12"/>
              </w:rPr>
            </w:pPr>
          </w:p>
          <w:p>
            <w:pPr>
              <w:pStyle w:val="19"/>
              <w:spacing w:before="1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0x2000</w:t>
            </w:r>
          </w:p>
        </w:tc>
        <w:tc>
          <w:tcPr>
            <w:tcW w:w="4479" w:type="dxa"/>
          </w:tcPr>
          <w:p>
            <w:pPr>
              <w:pStyle w:val="19"/>
              <w:tabs>
                <w:tab w:val="left" w:pos="1554"/>
                <w:tab w:val="left" w:pos="2994"/>
              </w:tabs>
              <w:spacing w:line="203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0001：正转运行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0002：反转运行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0003：正转点动</w:t>
            </w:r>
          </w:p>
          <w:p>
            <w:pPr>
              <w:pStyle w:val="19"/>
              <w:tabs>
                <w:tab w:val="left" w:pos="1554"/>
                <w:tab w:val="left" w:pos="2994"/>
              </w:tabs>
              <w:spacing w:before="6"/>
              <w:ind w:left="109"/>
              <w:rPr>
                <w:sz w:val="16"/>
              </w:rPr>
            </w:pPr>
            <w:r>
              <w:rPr>
                <w:sz w:val="16"/>
              </w:rPr>
              <w:t>0004：反转点动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0005：自由停机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0006：减速停机</w:t>
            </w:r>
          </w:p>
          <w:p>
            <w:pPr>
              <w:pStyle w:val="19"/>
              <w:spacing w:before="1"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0007：故障复位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330" w:type="dxa"/>
          </w:tcPr>
          <w:p>
            <w:pPr>
              <w:pStyle w:val="19"/>
              <w:spacing w:before="55"/>
              <w:ind w:left="345"/>
              <w:rPr>
                <w:sz w:val="16"/>
              </w:rPr>
            </w:pPr>
            <w:r>
              <w:rPr>
                <w:w w:val="95"/>
                <w:sz w:val="16"/>
              </w:rPr>
              <w:t>状态读取</w:t>
            </w:r>
          </w:p>
          <w:p>
            <w:pPr>
              <w:pStyle w:val="19"/>
              <w:spacing w:before="60"/>
              <w:ind w:left="345"/>
              <w:rPr>
                <w:sz w:val="16"/>
              </w:rPr>
            </w:pPr>
            <w:r>
              <w:rPr>
                <w:w w:val="95"/>
                <w:sz w:val="16"/>
              </w:rPr>
              <w:t>（只读）</w:t>
            </w:r>
          </w:p>
        </w:tc>
        <w:tc>
          <w:tcPr>
            <w:tcW w:w="994" w:type="dxa"/>
          </w:tcPr>
          <w:p>
            <w:pPr>
              <w:pStyle w:val="19"/>
              <w:spacing w:before="6"/>
              <w:rPr>
                <w:rFonts w:ascii="文泉驿等宽正黑"/>
                <w:sz w:val="11"/>
              </w:rPr>
            </w:pPr>
          </w:p>
          <w:p>
            <w:pPr>
              <w:pStyle w:val="19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0x3000</w:t>
            </w:r>
          </w:p>
        </w:tc>
        <w:tc>
          <w:tcPr>
            <w:tcW w:w="4479" w:type="dxa"/>
          </w:tcPr>
          <w:p>
            <w:pPr>
              <w:pStyle w:val="19"/>
              <w:spacing w:before="6"/>
              <w:rPr>
                <w:rFonts w:ascii="文泉驿等宽正黑"/>
                <w:sz w:val="11"/>
              </w:rPr>
            </w:pPr>
          </w:p>
          <w:p>
            <w:pPr>
              <w:pStyle w:val="19"/>
              <w:tabs>
                <w:tab w:val="left" w:pos="1554"/>
                <w:tab w:val="left" w:pos="2994"/>
              </w:tabs>
              <w:ind w:left="109"/>
              <w:rPr>
                <w:sz w:val="16"/>
              </w:rPr>
            </w:pPr>
            <w:r>
              <w:rPr>
                <w:sz w:val="16"/>
              </w:rPr>
              <w:t>0001：正转运行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0002：反转运行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0003：停机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330" w:type="dxa"/>
          </w:tcPr>
          <w:p>
            <w:pPr>
              <w:pStyle w:val="19"/>
              <w:spacing w:before="56"/>
              <w:ind w:left="186" w:right="134"/>
              <w:rPr>
                <w:sz w:val="16"/>
              </w:rPr>
            </w:pPr>
            <w:r>
              <w:rPr>
                <w:sz w:val="16"/>
              </w:rPr>
              <w:t>数字输出端子控制（只写）</w:t>
            </w:r>
          </w:p>
        </w:tc>
        <w:tc>
          <w:tcPr>
            <w:tcW w:w="994" w:type="dxa"/>
          </w:tcPr>
          <w:p>
            <w:pPr>
              <w:pStyle w:val="19"/>
              <w:spacing w:before="7"/>
              <w:rPr>
                <w:rFonts w:ascii="文泉驿等宽正黑"/>
                <w:sz w:val="9"/>
              </w:rPr>
            </w:pPr>
          </w:p>
          <w:p>
            <w:pPr>
              <w:pStyle w:val="19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0x2001</w:t>
            </w:r>
          </w:p>
        </w:tc>
        <w:tc>
          <w:tcPr>
            <w:tcW w:w="4479" w:type="dxa"/>
          </w:tcPr>
          <w:p>
            <w:pPr>
              <w:pStyle w:val="19"/>
              <w:tabs>
                <w:tab w:val="left" w:pos="2350"/>
              </w:tabs>
              <w:spacing w:before="60"/>
              <w:ind w:left="109"/>
              <w:rPr>
                <w:sz w:val="16"/>
              </w:rPr>
            </w:pPr>
            <w:r>
              <w:rPr>
                <w:sz w:val="16"/>
              </w:rPr>
              <w:t>BIT0：RELAY1输出控制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BIT1：RELAY2输出控制</w:t>
            </w:r>
          </w:p>
          <w:p>
            <w:pPr>
              <w:pStyle w:val="19"/>
              <w:spacing w:before="2"/>
              <w:ind w:left="109"/>
              <w:rPr>
                <w:sz w:val="16"/>
              </w:rPr>
            </w:pPr>
            <w:r>
              <w:rPr>
                <w:sz w:val="16"/>
              </w:rPr>
              <w:t>BIT2：DO1输出控制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330" w:type="dxa"/>
          </w:tcPr>
          <w:p>
            <w:pPr>
              <w:pStyle w:val="19"/>
              <w:spacing w:before="55"/>
              <w:ind w:left="263" w:right="137" w:hanging="120"/>
              <w:rPr>
                <w:sz w:val="16"/>
              </w:rPr>
            </w:pPr>
            <w:r>
              <w:rPr>
                <w:sz w:val="16"/>
              </w:rPr>
              <w:t>模拟输出AO1控制（只写）</w:t>
            </w:r>
          </w:p>
        </w:tc>
        <w:tc>
          <w:tcPr>
            <w:tcW w:w="994" w:type="dxa"/>
          </w:tcPr>
          <w:p>
            <w:pPr>
              <w:pStyle w:val="19"/>
              <w:spacing w:before="7"/>
              <w:rPr>
                <w:rFonts w:ascii="文泉驿等宽正黑"/>
                <w:sz w:val="9"/>
              </w:rPr>
            </w:pPr>
          </w:p>
          <w:p>
            <w:pPr>
              <w:pStyle w:val="19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0x2002</w:t>
            </w:r>
          </w:p>
        </w:tc>
        <w:tc>
          <w:tcPr>
            <w:tcW w:w="4479" w:type="dxa"/>
          </w:tcPr>
          <w:p>
            <w:pPr>
              <w:pStyle w:val="19"/>
              <w:spacing w:before="7"/>
              <w:rPr>
                <w:rFonts w:ascii="文泉驿等宽正黑"/>
                <w:sz w:val="9"/>
              </w:rPr>
            </w:pPr>
          </w:p>
          <w:p>
            <w:pPr>
              <w:pStyle w:val="19"/>
              <w:ind w:left="109"/>
              <w:rPr>
                <w:sz w:val="16"/>
              </w:rPr>
            </w:pPr>
            <w:r>
              <w:rPr>
                <w:sz w:val="16"/>
              </w:rPr>
              <w:t>0～7FFF表示0％～100％</w:t>
            </w:r>
          </w:p>
        </w:tc>
      </w:tr>
    </w:tbl>
    <w:p>
      <w:pPr>
        <w:rPr>
          <w:sz w:val="16"/>
        </w:rPr>
        <w:sectPr>
          <w:headerReference r:id="rId29" w:type="default"/>
          <w:pgSz w:w="8060" w:h="11900"/>
          <w:pgMar w:top="700" w:right="320" w:bottom="480" w:left="420" w:header="305" w:footer="272" w:gutter="0"/>
          <w:cols w:space="720" w:num="1"/>
        </w:sectPr>
      </w:pPr>
    </w:p>
    <w:p>
      <w:pPr>
        <w:pStyle w:val="8"/>
        <w:spacing w:before="4"/>
        <w:rPr>
          <w:rFonts w:ascii="文泉驿等宽正黑"/>
          <w:sz w:val="4"/>
        </w:rPr>
      </w:pPr>
    </w:p>
    <w:tbl>
      <w:tblPr>
        <w:tblStyle w:val="15"/>
        <w:tblW w:w="6803" w:type="dxa"/>
        <w:tblInd w:w="23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0"/>
        <w:gridCol w:w="994"/>
        <w:gridCol w:w="2189"/>
        <w:gridCol w:w="2290"/>
      </w:tblGrid>
      <w:tr>
        <w:tblPrEx>
          <w:tblLayout w:type="fixed"/>
        </w:tblPrEx>
        <w:trPr>
          <w:trHeight w:val="206" w:hRule="atLeast"/>
        </w:trPr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</w:tcPr>
          <w:p>
            <w:pPr>
              <w:pStyle w:val="19"/>
              <w:spacing w:line="186" w:lineRule="exact"/>
              <w:ind w:left="159" w:right="155"/>
              <w:jc w:val="center"/>
              <w:rPr>
                <w:sz w:val="16"/>
              </w:rPr>
            </w:pPr>
            <w:r>
              <w:rPr>
                <w:sz w:val="16"/>
              </w:rPr>
              <w:t>类型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</w:tcPr>
          <w:p>
            <w:pPr>
              <w:pStyle w:val="19"/>
              <w:spacing w:line="186" w:lineRule="exact"/>
              <w:ind w:right="17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命令地址</w:t>
            </w:r>
          </w:p>
        </w:tc>
        <w:tc>
          <w:tcPr>
            <w:tcW w:w="4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</w:tcPr>
          <w:p>
            <w:pPr>
              <w:pStyle w:val="19"/>
              <w:spacing w:line="186" w:lineRule="exact"/>
              <w:ind w:left="1895" w:right="1893"/>
              <w:jc w:val="center"/>
              <w:rPr>
                <w:sz w:val="16"/>
              </w:rPr>
            </w:pPr>
            <w:r>
              <w:rPr>
                <w:sz w:val="16"/>
              </w:rPr>
              <w:t>命令内容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56"/>
              <w:ind w:left="263" w:right="137" w:hanging="120"/>
              <w:rPr>
                <w:sz w:val="16"/>
              </w:rPr>
            </w:pPr>
            <w:r>
              <w:rPr>
                <w:sz w:val="16"/>
              </w:rPr>
              <w:t>模拟输出AO2控制（只写）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7"/>
              <w:rPr>
                <w:rFonts w:ascii="文泉驿等宽正黑"/>
                <w:sz w:val="9"/>
              </w:rPr>
            </w:pPr>
          </w:p>
          <w:p>
            <w:pPr>
              <w:pStyle w:val="19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0x2003</w:t>
            </w:r>
          </w:p>
        </w:tc>
        <w:tc>
          <w:tcPr>
            <w:tcW w:w="44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7"/>
              <w:rPr>
                <w:rFonts w:ascii="文泉驿等宽正黑"/>
                <w:sz w:val="9"/>
              </w:rPr>
            </w:pPr>
          </w:p>
          <w:p>
            <w:pPr>
              <w:pStyle w:val="19"/>
              <w:ind w:left="109"/>
              <w:rPr>
                <w:sz w:val="16"/>
              </w:rPr>
            </w:pPr>
            <w:r>
              <w:rPr>
                <w:sz w:val="16"/>
              </w:rPr>
              <w:t>0～7FFF表示0％～100％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133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9"/>
              <w:spacing w:line="184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0000：无故障</w:t>
            </w:r>
          </w:p>
        </w:tc>
        <w:tc>
          <w:tcPr>
            <w:tcW w:w="2290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line="184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0001：保留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0002：保留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0003：保留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9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0004：加速过电流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9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0005：减速过电流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before="2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0006：恒速过电流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before="2"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0007：停止过电流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0008：加速过电压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0009：减速过电压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000A：恒速过电压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000B：停止过电压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000C：欠压故障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000D：变频器过载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9" w:lineRule="exact"/>
              <w:ind w:left="109"/>
              <w:rPr>
                <w:sz w:val="16"/>
              </w:rPr>
            </w:pPr>
            <w:r>
              <w:rPr>
                <w:sz w:val="16"/>
              </w:rPr>
              <w:t>000E：电机过载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9" w:lineRule="exact"/>
              <w:ind w:left="166"/>
              <w:rPr>
                <w:sz w:val="16"/>
              </w:rPr>
            </w:pPr>
            <w:r>
              <w:rPr>
                <w:sz w:val="16"/>
              </w:rPr>
              <w:t>000F：模块过热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before="2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0010：保留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before="2"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0011：电流检测故障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0012：保留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0013：保留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0014：电机对地短路故障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0015：电机调谐故障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ind w:left="164" w:right="155"/>
              <w:jc w:val="center"/>
              <w:rPr>
                <w:sz w:val="16"/>
              </w:rPr>
            </w:pPr>
            <w:r>
              <w:rPr>
                <w:sz w:val="16"/>
              </w:rPr>
              <w:t>变频器故障地</w:t>
            </w:r>
          </w:p>
          <w:p>
            <w:pPr>
              <w:pStyle w:val="19"/>
              <w:spacing w:before="1" w:line="191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址</w:t>
            </w: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5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0x8000</w:t>
            </w: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ind w:left="109"/>
              <w:rPr>
                <w:sz w:val="16"/>
              </w:rPr>
            </w:pPr>
            <w:r>
              <w:rPr>
                <w:sz w:val="16"/>
              </w:rPr>
              <w:t>0016：保留</w:t>
            </w:r>
          </w:p>
          <w:p>
            <w:pPr>
              <w:pStyle w:val="19"/>
              <w:spacing w:before="6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0018：输出缺相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ind w:left="166"/>
              <w:rPr>
                <w:sz w:val="16"/>
              </w:rPr>
            </w:pPr>
            <w:r>
              <w:rPr>
                <w:sz w:val="16"/>
              </w:rPr>
              <w:t>0017：输入缺相</w:t>
            </w:r>
          </w:p>
          <w:p>
            <w:pPr>
              <w:pStyle w:val="19"/>
              <w:spacing w:before="6"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0019：EEPROM读写异常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001A：密码输入超过次数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001B：通讯异常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001C：外部故障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001D: 速度偏差过大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001E: 用户自定义故障1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001F: 用户自定义故障2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9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0020：运行时PID反馈丢失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9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0021：硬件限流故障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before="2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0022：掉载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before="2"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0023：缓冲电阻过载故障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0024：接触器异常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0025：代理商运行时间到达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0026：电机过温（保留）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0027：当前运行时间到达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9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0028：累积运行时间到达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9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0029: 上电时间到达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before="2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002A：运行时切换电机故障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before="2"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002B：电机超速度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330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</w:tcBorders>
          </w:tcPr>
          <w:p>
            <w:pPr>
              <w:pStyle w:val="19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002C：保留</w:t>
            </w:r>
          </w:p>
        </w:tc>
        <w:tc>
          <w:tcPr>
            <w:tcW w:w="2290" w:type="dxa"/>
            <w:tcBorders>
              <w:right w:val="single" w:color="000000" w:sz="4" w:space="0"/>
            </w:tcBorders>
          </w:tcPr>
          <w:p>
            <w:pPr>
              <w:pStyle w:val="19"/>
              <w:spacing w:line="186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002D：保留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133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99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2189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9"/>
              <w:spacing w:line="188" w:lineRule="exact"/>
              <w:ind w:left="109"/>
              <w:rPr>
                <w:sz w:val="16"/>
              </w:rPr>
            </w:pPr>
            <w:r>
              <w:rPr>
                <w:sz w:val="16"/>
              </w:rPr>
              <w:t>002E：保留</w:t>
            </w:r>
          </w:p>
        </w:tc>
        <w:tc>
          <w:tcPr>
            <w:tcW w:w="2290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line="188" w:lineRule="exact"/>
              <w:ind w:left="166"/>
              <w:rPr>
                <w:sz w:val="16"/>
              </w:rPr>
            </w:pPr>
            <w:r>
              <w:rPr>
                <w:sz w:val="16"/>
              </w:rPr>
              <w:t>002F: 点对从机故障</w:t>
            </w:r>
          </w:p>
        </w:tc>
      </w:tr>
    </w:tbl>
    <w:p>
      <w:pPr>
        <w:pStyle w:val="5"/>
        <w:spacing w:before="79"/>
        <w:ind w:left="146"/>
        <w:rPr>
          <w:rFonts w:ascii="文泉驿等宽正黑" w:eastAsia="文泉驿等宽正黑"/>
        </w:rPr>
      </w:pPr>
      <w:r>
        <w:rPr>
          <w:rFonts w:hint="eastAsia" w:ascii="文泉驿等宽正黑" w:eastAsia="文泉驿等宽正黑"/>
        </w:rPr>
        <w:t>当通讯出现故障时的返回地址：读故障83XX,写故障86XX。</w:t>
      </w:r>
    </w:p>
    <w:p>
      <w:pPr>
        <w:rPr>
          <w:rFonts w:ascii="文泉驿等宽正黑" w:eastAsia="文泉驿等宽正黑"/>
        </w:rPr>
        <w:sectPr>
          <w:headerReference r:id="rId30" w:type="default"/>
          <w:pgSz w:w="8060" w:h="11900"/>
          <w:pgMar w:top="700" w:right="320" w:bottom="480" w:left="420" w:header="300" w:footer="272" w:gutter="0"/>
          <w:cols w:space="720" w:num="1"/>
        </w:sectPr>
      </w:pPr>
    </w:p>
    <w:p>
      <w:pPr>
        <w:pStyle w:val="2"/>
      </w:pPr>
      <w:bookmarkStart w:id="13" w:name="_TOC_250001"/>
      <w:bookmarkEnd w:id="13"/>
      <w:r>
        <w:t>第七章 功能参数表</w:t>
      </w:r>
    </w:p>
    <w:p>
      <w:pPr>
        <w:pStyle w:val="8"/>
        <w:spacing w:before="14"/>
        <w:rPr>
          <w:rFonts w:ascii="文泉驿等宽正黑"/>
          <w:sz w:val="8"/>
        </w:rPr>
      </w:pPr>
    </w:p>
    <w:p>
      <w:pPr>
        <w:pStyle w:val="8"/>
        <w:ind w:left="506"/>
      </w:pPr>
      <w:r>
        <w:t>功能码符号说明如下:</w:t>
      </w:r>
    </w:p>
    <w:p>
      <w:pPr>
        <w:pStyle w:val="8"/>
        <w:rPr>
          <w:sz w:val="17"/>
        </w:rPr>
      </w:pPr>
    </w:p>
    <w:p>
      <w:pPr>
        <w:pStyle w:val="8"/>
        <w:ind w:left="506"/>
      </w:pPr>
      <w:r>
        <w:t>“☆”:表示变频器参数在停机、运行过程中均可修改(0)</w:t>
      </w:r>
    </w:p>
    <w:p>
      <w:pPr>
        <w:pStyle w:val="8"/>
        <w:spacing w:before="12"/>
      </w:pPr>
    </w:p>
    <w:p>
      <w:pPr>
        <w:pStyle w:val="8"/>
        <w:ind w:left="506"/>
      </w:pPr>
      <w:r>
        <w:t>“★”:表示变频器处于运行状态不可修改(1)</w:t>
      </w:r>
    </w:p>
    <w:p>
      <w:pPr>
        <w:pStyle w:val="8"/>
        <w:spacing w:before="8"/>
      </w:pPr>
    </w:p>
    <w:p>
      <w:pPr>
        <w:pStyle w:val="8"/>
        <w:ind w:left="506"/>
      </w:pPr>
      <w:r>
        <w:t>“○”:表示该参数是厂家参数，用户不可更改(3)</w:t>
      </w:r>
    </w:p>
    <w:p>
      <w:pPr>
        <w:pStyle w:val="8"/>
        <w:spacing w:before="126" w:line="381" w:lineRule="auto"/>
        <w:ind w:left="506" w:right="2450" w:firstLine="43"/>
      </w:pPr>
      <w:r>
        <w:rPr>
          <w:w w:val="95"/>
        </w:rPr>
        <w:t xml:space="preserve">“●”:表示变频器实际检测值或者厂家固化值，不可更改(2) </w:t>
      </w:r>
      <w:r>
        <w:t>功能参数表中的通讯地址采用十六进制编写。</w:t>
      </w:r>
    </w:p>
    <w:p>
      <w:pPr>
        <w:pStyle w:val="8"/>
        <w:spacing w:line="241" w:lineRule="exact"/>
        <w:ind w:left="549"/>
      </w:pPr>
      <w:r>
        <w:rPr>
          <w:rFonts w:hint="eastAsia" w:ascii="文泉驿等宽正黑" w:eastAsia="文泉驿等宽正黑"/>
        </w:rPr>
        <w:t>增强功能码</w:t>
      </w:r>
      <w:r>
        <w:t>：H0 组～H3 组，L0 组～L6 组，由功能参数</w:t>
      </w:r>
      <w:r>
        <w:rPr>
          <w:rFonts w:hint="eastAsia"/>
          <w:lang w:val="en-US"/>
        </w:rPr>
        <w:t>P</w:t>
      </w:r>
      <w:r>
        <w:t>7-75 开启。</w:t>
      </w:r>
    </w:p>
    <w:p>
      <w:pPr>
        <w:pStyle w:val="8"/>
        <w:spacing w:before="11"/>
        <w:rPr>
          <w:sz w:val="15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0 组-基本功能组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产品型号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产品型号:5位显示,2位小数点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##</w:t>
            </w:r>
            <w:r>
              <w:rPr>
                <w:sz w:val="15"/>
              </w:rPr>
              <w:t>#.##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变频器GP类型显示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G型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P型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64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额定电流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0.1A～3000.0A</w:t>
            </w:r>
          </w:p>
        </w:tc>
        <w:tc>
          <w:tcPr>
            <w:tcW w:w="654" w:type="dxa"/>
          </w:tcPr>
          <w:p>
            <w:pPr>
              <w:pStyle w:val="19"/>
              <w:rPr>
                <w:sz w:val="10"/>
              </w:rPr>
            </w:pPr>
          </w:p>
          <w:p>
            <w:pPr>
              <w:pStyle w:val="19"/>
              <w:ind w:right="80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0-03</w:t>
            </w:r>
          </w:p>
        </w:tc>
        <w:tc>
          <w:tcPr>
            <w:tcW w:w="1844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控制方式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1： 开环矢量控制（无速度传感器矢量）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 VF控制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"/>
              <w:rPr>
                <w:sz w:val="12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0-04</w:t>
            </w:r>
          </w:p>
        </w:tc>
        <w:tc>
          <w:tcPr>
            <w:tcW w:w="1844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"/>
              <w:rPr>
                <w:sz w:val="12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运行指令来源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0：操作面板运行命令通道（LED灭）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1：端子命令通道（LED亮）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2：通讯命令通道（LED闪烁）</w:t>
            </w:r>
          </w:p>
        </w:tc>
        <w:tc>
          <w:tcPr>
            <w:tcW w:w="654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"/>
              <w:rPr>
                <w:sz w:val="12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"/>
              <w:rPr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9"/>
              <w:rPr>
                <w:sz w:val="23"/>
              </w:rPr>
            </w:pPr>
          </w:p>
          <w:p>
            <w:pPr>
              <w:pStyle w:val="19"/>
              <w:spacing w:before="1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F004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0-05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44"/>
              <w:rPr>
                <w:sz w:val="15"/>
              </w:rPr>
            </w:pPr>
            <w:r>
              <w:rPr>
                <w:sz w:val="15"/>
              </w:rPr>
              <w:t>运行时Up\Down修改频率指令基准</w:t>
            </w:r>
          </w:p>
        </w:tc>
        <w:tc>
          <w:tcPr>
            <w:tcW w:w="2838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tabs>
                <w:tab w:val="left" w:pos="1484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0：运行频率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1：设定频率</w:t>
            </w:r>
          </w:p>
        </w:tc>
        <w:tc>
          <w:tcPr>
            <w:tcW w:w="654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6"/>
              <w:rPr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4" w:hRule="atLeast"/>
        </w:trPr>
        <w:tc>
          <w:tcPr>
            <w:tcW w:w="610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0-06</w:t>
            </w:r>
          </w:p>
        </w:tc>
        <w:tc>
          <w:tcPr>
            <w:tcW w:w="1844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6"/>
              <w:ind w:left="59"/>
              <w:rPr>
                <w:sz w:val="15"/>
              </w:rPr>
            </w:pPr>
            <w:r>
              <w:rPr>
                <w:sz w:val="15"/>
              </w:rPr>
              <w:t>主频率源X选择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 Up/Down修改频率停机不记忆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1: Up/Down修改频率掉电记忆</w:t>
            </w:r>
          </w:p>
          <w:p>
            <w:pPr>
              <w:pStyle w:val="19"/>
              <w:tabs>
                <w:tab w:val="left" w:pos="1484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2:AI1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3:AI2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4:多段速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5:简易PLC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6:PID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7:通信给定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8: PULSE脉冲设定</w:t>
            </w:r>
          </w:p>
          <w:p>
            <w:pPr>
              <w:pStyle w:val="19"/>
              <w:spacing w:before="48"/>
              <w:ind w:left="58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10:面板电位器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rPr>
                <w:sz w:val="14"/>
              </w:rPr>
            </w:pPr>
          </w:p>
          <w:p>
            <w:pPr>
              <w:pStyle w:val="19"/>
              <w:spacing w:before="10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F006</w:t>
            </w:r>
          </w:p>
        </w:tc>
      </w:tr>
    </w:tbl>
    <w:p>
      <w:pPr>
        <w:jc w:val="center"/>
        <w:rPr>
          <w:sz w:val="15"/>
        </w:rPr>
        <w:sectPr>
          <w:headerReference r:id="rId31" w:type="default"/>
          <w:pgSz w:w="8060" w:h="11900"/>
          <w:pgMar w:top="700" w:right="320" w:bottom="480" w:left="420" w:header="300" w:footer="272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0-07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辅助频率源Y选择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 Up/Down修改频率停机不记忆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1: Up/Down修改频率掉电记忆</w:t>
            </w:r>
          </w:p>
          <w:p>
            <w:pPr>
              <w:pStyle w:val="19"/>
              <w:tabs>
                <w:tab w:val="left" w:pos="1412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2:AI1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3:AI2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4:多段速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5:简易PLC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6:PID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7:通信给定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8: PULSE脉冲设定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610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0-08</w:t>
            </w:r>
          </w:p>
        </w:tc>
        <w:tc>
          <w:tcPr>
            <w:tcW w:w="184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辅助频率源Y范围选择</w:t>
            </w:r>
          </w:p>
        </w:tc>
        <w:tc>
          <w:tcPr>
            <w:tcW w:w="2838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0:相对于最大频率 1:相对于频率源X</w:t>
            </w:r>
          </w:p>
        </w:tc>
        <w:tc>
          <w:tcPr>
            <w:tcW w:w="65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辅助频率源Y范围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0% ～ 100%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59"/>
              <w:rPr>
                <w:sz w:val="15"/>
              </w:rPr>
            </w:pPr>
            <w:r>
              <w:rPr>
                <w:sz w:val="15"/>
              </w:rPr>
              <w:t>频率源选择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63"/>
              <w:rPr>
                <w:sz w:val="15"/>
              </w:rPr>
            </w:pPr>
            <w:r>
              <w:rPr>
                <w:sz w:val="15"/>
              </w:rPr>
              <w:t>个位：频率源选择</w:t>
            </w:r>
          </w:p>
          <w:p>
            <w:pPr>
              <w:pStyle w:val="19"/>
              <w:spacing w:before="48"/>
              <w:ind w:left="63"/>
              <w:rPr>
                <w:sz w:val="15"/>
              </w:rPr>
            </w:pPr>
            <w:r>
              <w:rPr>
                <w:sz w:val="15"/>
              </w:rPr>
              <w:t>0: 主频率源X</w:t>
            </w:r>
          </w:p>
          <w:p>
            <w:pPr>
              <w:pStyle w:val="19"/>
              <w:spacing w:before="47"/>
              <w:ind w:left="63" w:right="-15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>: 主辅运算结果</w:t>
            </w:r>
            <w:r>
              <w:rPr>
                <w:sz w:val="15"/>
              </w:rPr>
              <w:t>（运算关系由十位确定</w:t>
            </w:r>
            <w:r>
              <w:rPr>
                <w:spacing w:val="-13"/>
                <w:sz w:val="15"/>
              </w:rPr>
              <w:t>）</w:t>
            </w:r>
          </w:p>
          <w:p>
            <w:pPr>
              <w:pStyle w:val="19"/>
              <w:spacing w:before="48"/>
              <w:ind w:left="63"/>
              <w:rPr>
                <w:sz w:val="15"/>
              </w:rPr>
            </w:pPr>
            <w:r>
              <w:rPr>
                <w:sz w:val="15"/>
              </w:rPr>
              <w:t>2: 主频率源X与辅助频率源Y切换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3: 主频率源X与主辅运算结果切换</w:t>
            </w:r>
          </w:p>
          <w:p>
            <w:pPr>
              <w:pStyle w:val="19"/>
              <w:spacing w:before="48" w:line="300" w:lineRule="auto"/>
              <w:ind w:left="63" w:right="321"/>
              <w:rPr>
                <w:sz w:val="15"/>
              </w:rPr>
            </w:pPr>
            <w:r>
              <w:rPr>
                <w:sz w:val="15"/>
              </w:rPr>
              <w:t>4: 辅助频率源Y与主辅运算结果切换十位：频率源主辅运算关系</w:t>
            </w:r>
          </w:p>
          <w:p>
            <w:pPr>
              <w:pStyle w:val="19"/>
              <w:tabs>
                <w:tab w:val="left" w:pos="1642"/>
              </w:tabs>
              <w:spacing w:line="192" w:lineRule="exact"/>
              <w:ind w:left="63"/>
              <w:rPr>
                <w:sz w:val="15"/>
              </w:rPr>
            </w:pPr>
            <w:r>
              <w:rPr>
                <w:sz w:val="15"/>
              </w:rPr>
              <w:t>0：主+辅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1：主-辅</w:t>
            </w:r>
          </w:p>
          <w:p>
            <w:pPr>
              <w:pStyle w:val="19"/>
              <w:tabs>
                <w:tab w:val="left" w:pos="1642"/>
              </w:tabs>
              <w:spacing w:before="48"/>
              <w:ind w:left="63"/>
              <w:rPr>
                <w:sz w:val="15"/>
              </w:rPr>
            </w:pPr>
            <w:r>
              <w:rPr>
                <w:sz w:val="15"/>
              </w:rPr>
              <w:t>2：二者最大值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3：二者最小值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3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10" w:type="dxa"/>
          </w:tcPr>
          <w:p>
            <w:pPr>
              <w:pStyle w:val="19"/>
              <w:spacing w:before="85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0-11</w:t>
            </w:r>
          </w:p>
        </w:tc>
        <w:tc>
          <w:tcPr>
            <w:tcW w:w="1844" w:type="dxa"/>
          </w:tcPr>
          <w:p>
            <w:pPr>
              <w:pStyle w:val="19"/>
              <w:spacing w:before="85"/>
              <w:ind w:left="59"/>
              <w:rPr>
                <w:sz w:val="15"/>
              </w:rPr>
            </w:pPr>
            <w:r>
              <w:rPr>
                <w:sz w:val="15"/>
              </w:rPr>
              <w:t>预置频率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85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55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5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电机运行方向选择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0：与当前电机方向一致</w:t>
            </w:r>
          </w:p>
          <w:p>
            <w:pPr>
              <w:pStyle w:val="19"/>
              <w:spacing w:before="2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1：与当前电机方向相反</w:t>
            </w:r>
          </w:p>
          <w:p>
            <w:pPr>
              <w:pStyle w:val="19"/>
              <w:spacing w:before="29"/>
              <w:ind w:left="58"/>
              <w:rPr>
                <w:sz w:val="15"/>
              </w:rPr>
            </w:pPr>
            <w:r>
              <w:rPr>
                <w:sz w:val="15"/>
              </w:rPr>
              <w:t>2：禁止反转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最大输出频率</w:t>
            </w:r>
          </w:p>
        </w:tc>
        <w:tc>
          <w:tcPr>
            <w:tcW w:w="2838" w:type="dxa"/>
          </w:tcPr>
          <w:p>
            <w:pPr>
              <w:pStyle w:val="19"/>
              <w:spacing w:before="80" w:line="276" w:lineRule="auto"/>
              <w:ind w:left="58" w:right="9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0-20=1</w:t>
            </w:r>
            <w:r>
              <w:rPr>
                <w:spacing w:val="-5"/>
                <w:sz w:val="15"/>
              </w:rPr>
              <w:t>时，可调范围为</w:t>
            </w:r>
            <w:r>
              <w:rPr>
                <w:sz w:val="15"/>
              </w:rPr>
              <w:t xml:space="preserve">50.0Hz～1200.0Hz 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0-20=2时，可调范围为50.00Hz～ 600.00Hz；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0-15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上限频率源</w:t>
            </w:r>
          </w:p>
        </w:tc>
        <w:tc>
          <w:tcPr>
            <w:tcW w:w="2838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0：数字给定（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0-16）</w:t>
            </w:r>
            <w:r>
              <w:rPr>
                <w:spacing w:val="72"/>
                <w:sz w:val="15"/>
              </w:rPr>
              <w:t xml:space="preserve"> </w:t>
            </w:r>
            <w:r>
              <w:rPr>
                <w:sz w:val="15"/>
              </w:rPr>
              <w:t>1：AI1</w:t>
            </w:r>
          </w:p>
          <w:p>
            <w:pPr>
              <w:pStyle w:val="19"/>
              <w:tabs>
                <w:tab w:val="left" w:pos="1709"/>
              </w:tabs>
              <w:spacing w:before="29"/>
              <w:ind w:left="58"/>
              <w:rPr>
                <w:sz w:val="15"/>
              </w:rPr>
            </w:pPr>
            <w:r>
              <w:rPr>
                <w:sz w:val="15"/>
              </w:rPr>
              <w:t>2：AI2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3：通信给定</w:t>
            </w:r>
          </w:p>
          <w:p>
            <w:pPr>
              <w:pStyle w:val="19"/>
              <w:spacing w:before="29"/>
              <w:ind w:left="58"/>
              <w:rPr>
                <w:sz w:val="15"/>
              </w:rPr>
            </w:pPr>
            <w:r>
              <w:rPr>
                <w:sz w:val="15"/>
              </w:rPr>
              <w:t>4：PULSE设定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上限频率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下限频率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0-18～最大频率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上限频率偏置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0.00～最大频率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下限频率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0.00Hz～上限频率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0-16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F012</w:t>
            </w:r>
          </w:p>
        </w:tc>
      </w:tr>
    </w:tbl>
    <w:p>
      <w:pPr>
        <w:jc w:val="center"/>
        <w:rPr>
          <w:sz w:val="15"/>
        </w:rPr>
        <w:sectPr>
          <w:headerReference r:id="rId32" w:type="default"/>
          <w:pgSz w:w="8060" w:h="11900"/>
          <w:pgMar w:top="700" w:right="320" w:bottom="480" w:left="420" w:header="300" w:footer="272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0-19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59"/>
              <w:rPr>
                <w:sz w:val="15"/>
              </w:rPr>
            </w:pPr>
            <w:r>
              <w:rPr>
                <w:sz w:val="15"/>
              </w:rPr>
              <w:t>命令源绑定选择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个位：操作面板命令绑定频率源选择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0：无绑定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1：数字设定频率</w:t>
            </w:r>
          </w:p>
          <w:p>
            <w:pPr>
              <w:pStyle w:val="19"/>
              <w:tabs>
                <w:tab w:val="left" w:pos="1637"/>
              </w:tabs>
              <w:spacing w:before="47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2：AI1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3：AI2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4：多段速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5：简易PLC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6：PID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7：通讯给定</w:t>
            </w:r>
          </w:p>
          <w:p>
            <w:pPr>
              <w:pStyle w:val="19"/>
              <w:spacing w:before="48"/>
              <w:ind w:left="58"/>
              <w:jc w:val="both"/>
              <w:rPr>
                <w:sz w:val="15"/>
              </w:rPr>
            </w:pPr>
            <w:r>
              <w:rPr>
                <w:sz w:val="15"/>
              </w:rPr>
              <w:t>8：PULSE脉冲设定（DI5）</w:t>
            </w:r>
          </w:p>
          <w:p>
            <w:pPr>
              <w:pStyle w:val="19"/>
              <w:spacing w:line="240" w:lineRule="atLeast"/>
              <w:ind w:left="58" w:right="669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十位：端子命令绑定频率源选择百位：通讯命令绑定频率源选择</w:t>
            </w:r>
            <w:r>
              <w:rPr>
                <w:sz w:val="15"/>
              </w:rPr>
              <w:t>千位：保留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210"/>
              <w:rPr>
                <w:sz w:val="15"/>
              </w:rPr>
            </w:pPr>
            <w:r>
              <w:rPr>
                <w:sz w:val="15"/>
              </w:rPr>
              <w:t>000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8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频率小数选择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1：1位小数点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2：2位小数点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6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0-21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加减速时间单位</w:t>
            </w:r>
          </w:p>
        </w:tc>
        <w:tc>
          <w:tcPr>
            <w:tcW w:w="2838" w:type="dxa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tabs>
                <w:tab w:val="left" w:pos="884"/>
                <w:tab w:val="left" w:pos="1786"/>
              </w:tabs>
              <w:spacing w:before="1"/>
              <w:ind w:left="58"/>
              <w:rPr>
                <w:sz w:val="15"/>
              </w:rPr>
            </w:pPr>
            <w:r>
              <w:rPr>
                <w:sz w:val="15"/>
              </w:rPr>
              <w:t>0：1秒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1：0.1秒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2：0.01秒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7"/>
              <w:rPr>
                <w:rFonts w:ascii="Times New Roman"/>
                <w:sz w:val="15"/>
              </w:rPr>
            </w:pPr>
          </w:p>
          <w:p>
            <w:pPr>
              <w:pStyle w:val="19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F015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加减速时间参考频率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0：最大频率(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0-14)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1：预置频率(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0-11)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2：电机额定频率(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4-05或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1-05)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19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F016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加速时间1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30000s(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0-21=0)</w:t>
            </w:r>
          </w:p>
          <w:p>
            <w:pPr>
              <w:pStyle w:val="19"/>
              <w:spacing w:before="48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3000.0s(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0-21=1)</w:t>
            </w:r>
          </w:p>
          <w:p>
            <w:pPr>
              <w:pStyle w:val="19"/>
              <w:spacing w:before="47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0.00s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300.00s(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0-21=2)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  <w:lang w:val="en-US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  <w:lang w:val="en-US"/>
              </w:rPr>
            </w:pPr>
          </w:p>
          <w:p>
            <w:pPr>
              <w:pStyle w:val="19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0-24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减速时间1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30000s(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0-21=0)</w:t>
            </w:r>
          </w:p>
          <w:p>
            <w:pPr>
              <w:pStyle w:val="19"/>
              <w:spacing w:before="48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3000.0s(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0-21=1)</w:t>
            </w:r>
          </w:p>
          <w:p>
            <w:pPr>
              <w:pStyle w:val="19"/>
              <w:spacing w:before="47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0.00s</w:t>
            </w:r>
            <w:r>
              <w:rPr>
                <w:sz w:val="15"/>
              </w:rPr>
              <w:t>～</w:t>
            </w:r>
            <w:r>
              <w:rPr>
                <w:sz w:val="15"/>
                <w:lang w:val="en-US"/>
              </w:rPr>
              <w:t>300.00s(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0-21=2)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  <w:lang w:val="en-US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  <w:lang w:val="en-US"/>
              </w:rPr>
            </w:pPr>
          </w:p>
          <w:p>
            <w:pPr>
              <w:pStyle w:val="19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过调制电压提升值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0%～10%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3%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载波频率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0.5kHz～16.0kHz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right="51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10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0-27</w:t>
            </w:r>
          </w:p>
        </w:tc>
        <w:tc>
          <w:tcPr>
            <w:tcW w:w="184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载频随温度调整</w:t>
            </w:r>
          </w:p>
        </w:tc>
        <w:tc>
          <w:tcPr>
            <w:tcW w:w="2838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tabs>
                <w:tab w:val="left" w:pos="1637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无效；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有效；</w:t>
            </w:r>
          </w:p>
        </w:tc>
        <w:tc>
          <w:tcPr>
            <w:tcW w:w="65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0-28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参数初始化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0：无操作</w:t>
            </w:r>
          </w:p>
          <w:p>
            <w:pPr>
              <w:pStyle w:val="19"/>
              <w:spacing w:before="48" w:line="300" w:lineRule="auto"/>
              <w:ind w:left="58" w:right="45"/>
              <w:rPr>
                <w:sz w:val="15"/>
              </w:rPr>
            </w:pPr>
            <w:r>
              <w:rPr>
                <w:spacing w:val="-9"/>
                <w:w w:val="95"/>
                <w:sz w:val="15"/>
              </w:rPr>
              <w:t>1</w:t>
            </w:r>
            <w:r>
              <w:rPr>
                <w:spacing w:val="-6"/>
                <w:w w:val="95"/>
                <w:sz w:val="15"/>
              </w:rPr>
              <w:t>：恢复出厂参数，不包括电机参数、记录</w:t>
            </w:r>
            <w:r>
              <w:rPr>
                <w:sz w:val="15"/>
              </w:rPr>
              <w:t>信息及频率小数点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0-20</w:t>
            </w:r>
          </w:p>
          <w:p>
            <w:pPr>
              <w:pStyle w:val="19"/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2：清除记录信息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rFonts w:hint="eastAsia"/>
                <w:w w:val="95"/>
                <w:sz w:val="15"/>
                <w:lang w:val="en-US"/>
              </w:rPr>
              <w:t xml:space="preserve"> 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F01C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9" w:line="205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1 组-启停控制</w:t>
            </w:r>
          </w:p>
        </w:tc>
      </w:tr>
    </w:tbl>
    <w:p>
      <w:pPr>
        <w:spacing w:line="205" w:lineRule="exact"/>
        <w:jc w:val="center"/>
        <w:rPr>
          <w:rFonts w:ascii="文泉驿等宽正黑" w:eastAsia="文泉驿等宽正黑"/>
          <w:sz w:val="15"/>
        </w:rPr>
        <w:sectPr>
          <w:headerReference r:id="rId33" w:type="default"/>
          <w:pgSz w:w="8060" w:h="11900"/>
          <w:pgMar w:top="700" w:right="320" w:bottom="480" w:left="420" w:header="300" w:footer="272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1-00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启动方式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0:直接启动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1:转速追踪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2:异步电机预励磁启动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1-01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转速追踪方式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0:从停机频率开始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1:从目标频率开始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2:从最大频率开始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转速跟踪电流最大值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30%～150%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转速追踪快慢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1～100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启动频率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0.00Hz～10.00Hz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启动频率保持时间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启动直流制动电流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0%～100%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启动直流制动时间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1-08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加减速频率曲线方式选择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0：直线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1：S曲线A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 S曲线B（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1-09～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1-12单位为0.01s）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S曲线加速开始段时间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S曲线加速结束段时间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S曲线减速开始段时间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S曲线减速结束段时间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停机方式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0：减速停机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1：自由停机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停机直流制动开始频率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停机直流制动等待时间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停机制动直流电流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0%～100%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1-17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停机直流制动时间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0.0s～36.0s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去磁时间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0.01s ～3.00s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0.50s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10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1-23</w:t>
            </w:r>
          </w:p>
        </w:tc>
        <w:tc>
          <w:tcPr>
            <w:tcW w:w="1844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瞬停不停方式选择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335"/>
              </w:tabs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1：自动调节减速速率</w:t>
            </w:r>
          </w:p>
          <w:p>
            <w:pPr>
              <w:pStyle w:val="19"/>
              <w:spacing w:before="24"/>
              <w:ind w:left="58"/>
              <w:rPr>
                <w:sz w:val="15"/>
              </w:rPr>
            </w:pPr>
            <w:r>
              <w:rPr>
                <w:sz w:val="15"/>
              </w:rPr>
              <w:t>2：减速停机</w:t>
            </w:r>
          </w:p>
        </w:tc>
        <w:tc>
          <w:tcPr>
            <w:tcW w:w="654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10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1-24</w:t>
            </w:r>
          </w:p>
        </w:tc>
        <w:tc>
          <w:tcPr>
            <w:tcW w:w="1844" w:type="dxa"/>
          </w:tcPr>
          <w:p>
            <w:pPr>
              <w:pStyle w:val="19"/>
              <w:spacing w:before="80" w:line="276" w:lineRule="auto"/>
              <w:ind w:left="59" w:right="35"/>
              <w:rPr>
                <w:sz w:val="15"/>
              </w:rPr>
            </w:pPr>
            <w:r>
              <w:rPr>
                <w:sz w:val="15"/>
              </w:rPr>
              <w:t>瞬停不停减速停机时的减速时间</w:t>
            </w:r>
          </w:p>
        </w:tc>
        <w:tc>
          <w:tcPr>
            <w:tcW w:w="2838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0.0s ～100.0s</w:t>
            </w:r>
          </w:p>
        </w:tc>
        <w:tc>
          <w:tcPr>
            <w:tcW w:w="65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瞬停不停生效电压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60%～85%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瞬停不停恢复电压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85%～100%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90%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610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1-27</w:t>
            </w:r>
          </w:p>
        </w:tc>
        <w:tc>
          <w:tcPr>
            <w:tcW w:w="184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瞬停不停恢复电压判断</w:t>
            </w:r>
          </w:p>
        </w:tc>
        <w:tc>
          <w:tcPr>
            <w:tcW w:w="2838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0.0s～300.0s</w:t>
            </w:r>
          </w:p>
        </w:tc>
        <w:tc>
          <w:tcPr>
            <w:tcW w:w="65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0.3s</w:t>
            </w:r>
          </w:p>
        </w:tc>
        <w:tc>
          <w:tcPr>
            <w:tcW w:w="361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F11B</w:t>
            </w:r>
          </w:p>
        </w:tc>
      </w:tr>
    </w:tbl>
    <w:p>
      <w:pPr>
        <w:jc w:val="center"/>
        <w:rPr>
          <w:sz w:val="15"/>
        </w:rPr>
        <w:sectPr>
          <w:headerReference r:id="rId34" w:type="default"/>
          <w:footerReference r:id="rId35" w:type="default"/>
          <w:pgSz w:w="8060" w:h="11900"/>
          <w:pgMar w:top="700" w:right="320" w:bottom="42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瞬停不停自动调节增益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0～100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610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1-29</w:t>
            </w:r>
          </w:p>
        </w:tc>
        <w:tc>
          <w:tcPr>
            <w:tcW w:w="1844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瞬停不停自动调节积分</w:t>
            </w:r>
          </w:p>
        </w:tc>
        <w:tc>
          <w:tcPr>
            <w:tcW w:w="2838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1～100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361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F11D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9" w:line="205" w:lineRule="exact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2 组-V/F 控制参数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V/F曲线设定</w:t>
            </w:r>
          </w:p>
        </w:tc>
        <w:tc>
          <w:tcPr>
            <w:tcW w:w="2838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tabs>
                <w:tab w:val="left" w:pos="1560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直线VF曲线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多点VF曲线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平方VF曲线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3: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1.7次方曲线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4: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2"/>
                <w:sz w:val="15"/>
              </w:rPr>
              <w:t>1.5</w:t>
            </w:r>
            <w:r>
              <w:rPr>
                <w:sz w:val="15"/>
              </w:rPr>
              <w:t>次方曲线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5: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1.3次方曲线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VF完全分离模式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7：V/F半分离模式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转矩提升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0.0%～30.0%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转矩提升截止频率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25.00Hz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V/F频率点F1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2-05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82"/>
              <w:jc w:val="right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3.00</w:t>
            </w:r>
            <w:r>
              <w:rPr>
                <w:sz w:val="15"/>
              </w:rPr>
              <w:t>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V/F电压点V1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8.0</w:t>
            </w:r>
            <w:r>
              <w:rPr>
                <w:sz w:val="15"/>
              </w:rPr>
              <w:t>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10" w:type="dxa"/>
          </w:tcPr>
          <w:p>
            <w:pPr>
              <w:pStyle w:val="19"/>
              <w:spacing w:before="85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2-05</w:t>
            </w:r>
          </w:p>
        </w:tc>
        <w:tc>
          <w:tcPr>
            <w:tcW w:w="1844" w:type="dxa"/>
          </w:tcPr>
          <w:p>
            <w:pPr>
              <w:pStyle w:val="19"/>
              <w:spacing w:before="85"/>
              <w:ind w:left="59"/>
              <w:rPr>
                <w:sz w:val="15"/>
              </w:rPr>
            </w:pPr>
            <w:r>
              <w:rPr>
                <w:sz w:val="15"/>
              </w:rPr>
              <w:t>V/F频率点F2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2-03～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2-07</w:t>
            </w:r>
          </w:p>
        </w:tc>
        <w:tc>
          <w:tcPr>
            <w:tcW w:w="654" w:type="dxa"/>
          </w:tcPr>
          <w:p>
            <w:pPr>
              <w:pStyle w:val="19"/>
              <w:spacing w:before="85"/>
              <w:ind w:right="82"/>
              <w:jc w:val="right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10.00</w:t>
            </w:r>
            <w:r>
              <w:rPr>
                <w:sz w:val="15"/>
              </w:rPr>
              <w:t>Hz</w:t>
            </w:r>
          </w:p>
        </w:tc>
        <w:tc>
          <w:tcPr>
            <w:tcW w:w="361" w:type="dxa"/>
          </w:tcPr>
          <w:p>
            <w:pPr>
              <w:pStyle w:val="19"/>
              <w:spacing w:before="85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5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V/F电压点V2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20.0</w:t>
            </w:r>
            <w:r>
              <w:rPr>
                <w:sz w:val="15"/>
              </w:rPr>
              <w:t>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V/F频率点F3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0.00Hz～50.00 Hz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49"/>
              <w:jc w:val="right"/>
              <w:rPr>
                <w:sz w:val="15"/>
              </w:rPr>
            </w:pPr>
            <w:r>
              <w:rPr>
                <w:rFonts w:hint="eastAsia"/>
                <w:w w:val="95"/>
                <w:sz w:val="15"/>
                <w:lang w:val="en-US" w:eastAsia="zh-CN"/>
              </w:rPr>
              <w:t>50.00</w:t>
            </w:r>
            <w:r>
              <w:rPr>
                <w:w w:val="95"/>
                <w:sz w:val="15"/>
              </w:rPr>
              <w:t>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V/F电压点V3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38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100.0</w:t>
            </w:r>
            <w:r>
              <w:rPr>
                <w:sz w:val="15"/>
              </w:rPr>
              <w:t>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2-09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转差补偿系数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0.0%～200.0%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38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磁通制动增益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0～200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210"/>
              <w:rPr>
                <w:sz w:val="15"/>
              </w:rPr>
            </w:pPr>
            <w:r>
              <w:rPr>
                <w:sz w:val="15"/>
              </w:rPr>
              <w:t>100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振荡抑制增益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0～100</w:t>
            </w:r>
          </w:p>
        </w:tc>
        <w:tc>
          <w:tcPr>
            <w:tcW w:w="654" w:type="dxa"/>
          </w:tcPr>
          <w:p>
            <w:pPr>
              <w:pStyle w:val="19"/>
              <w:spacing w:before="105"/>
              <w:ind w:right="51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VF转差补偿时间常数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0.02s～1.00s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38"/>
              <w:rPr>
                <w:sz w:val="15"/>
              </w:rPr>
            </w:pPr>
            <w:r>
              <w:rPr>
                <w:sz w:val="15"/>
              </w:rPr>
              <w:t>0.30s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2-15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VF分离时输出电压源选择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863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1：AI1</w:t>
            </w:r>
            <w:r>
              <w:rPr>
                <w:rFonts w:hint="eastAsia"/>
                <w:sz w:val="15"/>
              </w:rPr>
              <w:t xml:space="preserve">                  </w:t>
            </w:r>
            <w:r>
              <w:rPr>
                <w:sz w:val="15"/>
              </w:rPr>
              <w:t>2：AI2</w:t>
            </w:r>
          </w:p>
          <w:p>
            <w:pPr>
              <w:pStyle w:val="19"/>
              <w:tabs>
                <w:tab w:val="left" w:pos="1863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3：多段指令</w:t>
            </w:r>
            <w:r>
              <w:rPr>
                <w:rFonts w:hint="eastAsia"/>
                <w:sz w:val="15"/>
              </w:rPr>
              <w:t xml:space="preserve">             </w:t>
            </w:r>
            <w:r>
              <w:rPr>
                <w:sz w:val="15"/>
              </w:rPr>
              <w:t>4：简易PLC</w:t>
            </w:r>
          </w:p>
          <w:p>
            <w:pPr>
              <w:pStyle w:val="19"/>
              <w:tabs>
                <w:tab w:val="left" w:pos="1863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5：PID</w:t>
            </w:r>
            <w:r>
              <w:rPr>
                <w:rFonts w:hint="eastAsia"/>
                <w:sz w:val="15"/>
              </w:rPr>
              <w:t xml:space="preserve">                  </w:t>
            </w:r>
            <w:r>
              <w:rPr>
                <w:sz w:val="15"/>
              </w:rPr>
              <w:t>6：通讯给定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7：PULSE脉冲设定（DI5）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100.0%对应电机额定电压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610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2-16</w:t>
            </w:r>
          </w:p>
        </w:tc>
        <w:tc>
          <w:tcPr>
            <w:tcW w:w="1844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V/F分离输出电压数字设定</w:t>
            </w:r>
          </w:p>
        </w:tc>
        <w:tc>
          <w:tcPr>
            <w:tcW w:w="2838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0V～电机额定电压</w:t>
            </w:r>
          </w:p>
        </w:tc>
        <w:tc>
          <w:tcPr>
            <w:tcW w:w="654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0V</w:t>
            </w:r>
          </w:p>
        </w:tc>
        <w:tc>
          <w:tcPr>
            <w:tcW w:w="361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V/F分离输出电压加速时间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1.0s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V/F分离输出电压减速时间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1.0s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610" w:type="dxa"/>
          </w:tcPr>
          <w:p>
            <w:pPr>
              <w:pStyle w:val="19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2-19</w:t>
            </w:r>
          </w:p>
        </w:tc>
        <w:tc>
          <w:tcPr>
            <w:tcW w:w="1844" w:type="dxa"/>
          </w:tcPr>
          <w:p>
            <w:pPr>
              <w:pStyle w:val="19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V/F分离停机方式选择</w:t>
            </w:r>
          </w:p>
        </w:tc>
        <w:tc>
          <w:tcPr>
            <w:tcW w:w="2838" w:type="dxa"/>
          </w:tcPr>
          <w:p>
            <w:pPr>
              <w:pStyle w:val="19"/>
              <w:spacing w:before="109"/>
              <w:ind w:left="58"/>
              <w:rPr>
                <w:sz w:val="15"/>
              </w:rPr>
            </w:pPr>
            <w:r>
              <w:rPr>
                <w:sz w:val="15"/>
              </w:rPr>
              <w:t>0：频率与输出电压减速时间独立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1：电压减至0后频率再减</w:t>
            </w:r>
          </w:p>
        </w:tc>
        <w:tc>
          <w:tcPr>
            <w:tcW w:w="654" w:type="dxa"/>
          </w:tcPr>
          <w:p>
            <w:pPr>
              <w:pStyle w:val="19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F213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10" w:lineRule="exact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3 组-矢量控制参数</w:t>
            </w:r>
          </w:p>
        </w:tc>
      </w:tr>
    </w:tbl>
    <w:p>
      <w:pPr>
        <w:spacing w:line="210" w:lineRule="exact"/>
        <w:jc w:val="center"/>
        <w:rPr>
          <w:rFonts w:ascii="文泉驿等宽正黑" w:eastAsia="文泉驿等宽正黑"/>
          <w:sz w:val="15"/>
        </w:rPr>
        <w:sectPr>
          <w:headerReference r:id="rId36" w:type="default"/>
          <w:pgSz w:w="8060" w:h="11900"/>
          <w:pgMar w:top="700" w:right="320" w:bottom="48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切换频率F1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1.00～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3-02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49"/>
              <w:jc w:val="right"/>
              <w:rPr>
                <w:sz w:val="15"/>
              </w:rPr>
            </w:pPr>
            <w:r>
              <w:rPr>
                <w:sz w:val="15"/>
              </w:rPr>
              <w:t>5.00 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切换频率F2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39"/>
              <w:jc w:val="right"/>
              <w:rPr>
                <w:sz w:val="15"/>
              </w:rPr>
            </w:pPr>
            <w:r>
              <w:rPr>
                <w:sz w:val="15"/>
              </w:rPr>
              <w:t>10.00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低频速度比例增益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0.1～10.0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210"/>
              <w:rPr>
                <w:sz w:val="15"/>
              </w:rPr>
            </w:pPr>
            <w:r>
              <w:rPr>
                <w:sz w:val="15"/>
              </w:rPr>
              <w:t>4.0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低频速度积分时间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0.01s～10.00s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34"/>
              <w:rPr>
                <w:sz w:val="15"/>
              </w:rPr>
            </w:pPr>
            <w:r>
              <w:rPr>
                <w:sz w:val="15"/>
              </w:rPr>
              <w:t>0.50s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高频速度比例增益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0.1～10.0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210"/>
              <w:rPr>
                <w:sz w:val="15"/>
              </w:rPr>
            </w:pPr>
            <w:r>
              <w:rPr>
                <w:sz w:val="15"/>
              </w:rPr>
              <w:t>2.0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高频速度积分时间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0.01～10.00s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34"/>
              <w:rPr>
                <w:sz w:val="15"/>
              </w:rPr>
            </w:pPr>
            <w:r>
              <w:rPr>
                <w:sz w:val="15"/>
              </w:rPr>
              <w:t>1.00s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3-08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速度环积分属性选择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0：积分生效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1：积分分离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转矩电流调节器Kp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0～30000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2"/>
              <w:rPr>
                <w:sz w:val="15"/>
              </w:rPr>
            </w:pPr>
            <w:r>
              <w:rPr>
                <w:sz w:val="15"/>
              </w:rPr>
              <w:t>2200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转矩电流调节器Ki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0～30000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2"/>
              <w:rPr>
                <w:sz w:val="15"/>
              </w:rPr>
            </w:pPr>
            <w:r>
              <w:rPr>
                <w:sz w:val="15"/>
              </w:rPr>
              <w:t>1500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610" w:type="dxa"/>
          </w:tcPr>
          <w:p>
            <w:pPr>
              <w:pStyle w:val="19"/>
              <w:spacing w:before="118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3-13</w:t>
            </w:r>
          </w:p>
        </w:tc>
        <w:tc>
          <w:tcPr>
            <w:tcW w:w="1844" w:type="dxa"/>
          </w:tcPr>
          <w:p>
            <w:pPr>
              <w:pStyle w:val="19"/>
              <w:spacing w:before="118"/>
              <w:ind w:left="59"/>
              <w:rPr>
                <w:sz w:val="15"/>
              </w:rPr>
            </w:pPr>
            <w:r>
              <w:rPr>
                <w:sz w:val="15"/>
              </w:rPr>
              <w:t>励磁电流调节器Kp</w:t>
            </w:r>
          </w:p>
        </w:tc>
        <w:tc>
          <w:tcPr>
            <w:tcW w:w="2838" w:type="dxa"/>
          </w:tcPr>
          <w:p>
            <w:pPr>
              <w:pStyle w:val="19"/>
              <w:spacing w:before="118"/>
              <w:ind w:left="58"/>
              <w:rPr>
                <w:sz w:val="15"/>
              </w:rPr>
            </w:pPr>
            <w:r>
              <w:rPr>
                <w:sz w:val="15"/>
              </w:rPr>
              <w:t>0～30000</w:t>
            </w:r>
          </w:p>
        </w:tc>
        <w:tc>
          <w:tcPr>
            <w:tcW w:w="654" w:type="dxa"/>
          </w:tcPr>
          <w:p>
            <w:pPr>
              <w:pStyle w:val="19"/>
              <w:spacing w:before="118"/>
              <w:ind w:left="172"/>
              <w:rPr>
                <w:sz w:val="15"/>
              </w:rPr>
            </w:pPr>
            <w:r>
              <w:rPr>
                <w:sz w:val="15"/>
              </w:rPr>
              <w:t>2200</w:t>
            </w:r>
          </w:p>
        </w:tc>
        <w:tc>
          <w:tcPr>
            <w:tcW w:w="361" w:type="dxa"/>
          </w:tcPr>
          <w:p>
            <w:pPr>
              <w:pStyle w:val="19"/>
              <w:spacing w:before="118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18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励磁电流调节器Ki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0～30000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2"/>
              <w:rPr>
                <w:sz w:val="15"/>
              </w:rPr>
            </w:pPr>
            <w:r>
              <w:rPr>
                <w:sz w:val="15"/>
              </w:rPr>
              <w:t>1500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磁通制动增益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0～200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弱磁转矩校正系数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50%～200%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2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转差补偿增益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50%～200%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2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97"/>
              <w:rPr>
                <w:sz w:val="15"/>
              </w:rPr>
            </w:pPr>
            <w:r>
              <w:rPr>
                <w:sz w:val="15"/>
              </w:rPr>
              <w:t>速度环反馈滤波时间常数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0.000～1.000s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0.015s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3-19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速度环输出滤波时间常数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0.000～1.000s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电动转矩上限源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rFonts w:hint="eastAsia"/>
                <w:spacing w:val="-1"/>
                <w:sz w:val="15"/>
                <w:lang w:val="en-US"/>
              </w:rPr>
              <w:t>P</w:t>
            </w:r>
            <w:r>
              <w:rPr>
                <w:sz w:val="15"/>
              </w:rPr>
              <w:t>3-21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AI1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 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3: 通信给定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4: PLUSE给定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(模拟量量程对应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3-21)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电动转矩上限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0.0%～200.0%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150.0%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制动转矩上限源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rFonts w:hint="eastAsia"/>
                <w:spacing w:val="-1"/>
                <w:sz w:val="15"/>
                <w:lang w:val="en-US"/>
              </w:rPr>
              <w:t>P</w:t>
            </w:r>
            <w:r>
              <w:rPr>
                <w:sz w:val="15"/>
              </w:rPr>
              <w:t>3-23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AI1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 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</w:t>
            </w:r>
            <w:r>
              <w:rPr>
                <w:spacing w:val="-1"/>
                <w:sz w:val="15"/>
              </w:rPr>
              <w:t>: 通信给定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4: PLUSE给定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(模拟量量程对应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3-23)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3-23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制动转矩上限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0.0～200.0%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150.0%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F317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4 组-第一电机参数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4-00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832"/>
              <w:rPr>
                <w:sz w:val="15"/>
              </w:rPr>
            </w:pPr>
            <w:r>
              <w:rPr>
                <w:sz w:val="15"/>
              </w:rPr>
              <w:t>电机参数调谐电机参数调谐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0：无功能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1：静态调谐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2：旋转调谐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电机1额定功率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0.1kw～1000.0kw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right="46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电机1额定电压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0V～1500V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2"/>
              <w:rPr>
                <w:sz w:val="15"/>
              </w:rPr>
            </w:pPr>
            <w:r>
              <w:rPr>
                <w:sz w:val="15"/>
              </w:rPr>
              <w:t>380V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F402</w:t>
            </w:r>
          </w:p>
        </w:tc>
      </w:tr>
    </w:tbl>
    <w:p>
      <w:pPr>
        <w:jc w:val="center"/>
        <w:rPr>
          <w:sz w:val="15"/>
        </w:rPr>
        <w:sectPr>
          <w:headerReference r:id="rId37" w:type="default"/>
          <w:pgSz w:w="8060" w:h="11900"/>
          <w:pgMar w:top="700" w:right="320" w:bottom="44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 电机极数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2～64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64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○</w:t>
            </w:r>
          </w:p>
        </w:tc>
        <w:tc>
          <w:tcPr>
            <w:tcW w:w="644" w:type="dxa"/>
          </w:tcPr>
          <w:p>
            <w:pPr>
              <w:pStyle w:val="19"/>
              <w:spacing w:before="64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F403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4-04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电机1额定电流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0.01A～600.00A(电机额定功率&lt;=30.0KW)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0.1A～6000.0A(电机额定功率&gt;30.0KW)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9"/>
              </w:rPr>
            </w:pPr>
          </w:p>
          <w:p>
            <w:pPr>
              <w:pStyle w:val="19"/>
              <w:ind w:left="27"/>
              <w:jc w:val="center"/>
              <w:rPr>
                <w:sz w:val="13"/>
              </w:rPr>
            </w:pPr>
            <w:r>
              <w:rPr>
                <w:sz w:val="13"/>
              </w:rPr>
              <w:t>F4-01确定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电机1额定频率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28"/>
              <w:rPr>
                <w:sz w:val="15"/>
              </w:rPr>
            </w:pPr>
            <w:r>
              <w:rPr>
                <w:sz w:val="15"/>
              </w:rPr>
              <w:t>50.00 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电机1额定转速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0rpm～60000rpm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7"/>
              <w:jc w:val="center"/>
              <w:rPr>
                <w:sz w:val="13"/>
                <w:lang w:val="en-US"/>
              </w:rPr>
            </w:pPr>
            <w:r>
              <w:rPr>
                <w:rFonts w:hint="eastAsia"/>
                <w:sz w:val="13"/>
                <w:lang w:val="en-US"/>
              </w:rPr>
              <w:t>1440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4-07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电机1空载电流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0.01A～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4-04 (电机额定功率&lt;=30.0KW)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0.1A～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4-04 (电机额定功率&gt;30.0KW)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9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电机1定子电阻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0.001Ω～65.535Ω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电机1转子电阻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0.001Ω～65.535Ω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电机1互感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0.1Mh～6553.5 Mh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电机1漏感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0.01Mh～655.35Mh</w:t>
            </w:r>
          </w:p>
        </w:tc>
        <w:tc>
          <w:tcPr>
            <w:tcW w:w="654" w:type="dxa"/>
          </w:tcPr>
          <w:p>
            <w:pPr>
              <w:pStyle w:val="19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19"/>
              <w:ind w:left="22"/>
              <w:jc w:val="center"/>
              <w:rPr>
                <w:sz w:val="13"/>
              </w:rPr>
            </w:pPr>
            <w:r>
              <w:rPr>
                <w:sz w:val="13"/>
              </w:rPr>
              <w:t>机型确定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动态完全调谐时的加速度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1.0s～6000.0s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动态完全调谐时的减速度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1.0s～6000.0s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F40D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9" w:line="205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5组-输入端子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/>
              <w:ind w:left="59"/>
              <w:rPr>
                <w:sz w:val="15"/>
              </w:rPr>
            </w:pPr>
            <w:r>
              <w:rPr>
                <w:sz w:val="15"/>
              </w:rPr>
              <w:t>DI1端子功能</w:t>
            </w:r>
          </w:p>
        </w:tc>
        <w:tc>
          <w:tcPr>
            <w:tcW w:w="2838" w:type="dxa"/>
            <w:vMerge w:val="restart"/>
          </w:tcPr>
          <w:p>
            <w:pPr>
              <w:pStyle w:val="19"/>
              <w:tabs>
                <w:tab w:val="left" w:pos="1541"/>
              </w:tabs>
              <w:ind w:left="58" w:right="-44"/>
              <w:rPr>
                <w:sz w:val="15"/>
              </w:rPr>
            </w:pPr>
            <w:r>
              <w:rPr>
                <w:spacing w:val="-9"/>
                <w:sz w:val="15"/>
              </w:rPr>
              <w:t>0：</w:t>
            </w:r>
            <w:r>
              <w:rPr>
                <w:sz w:val="15"/>
              </w:rPr>
              <w:t>无功能</w:t>
            </w:r>
            <w:r>
              <w:rPr>
                <w:sz w:val="15"/>
              </w:rPr>
              <w:tab/>
            </w:r>
            <w:r>
              <w:rPr>
                <w:spacing w:val="-9"/>
                <w:sz w:val="15"/>
              </w:rPr>
              <w:t>1：</w:t>
            </w:r>
            <w:r>
              <w:rPr>
                <w:sz w:val="15"/>
              </w:rPr>
              <w:t>正转运</w:t>
            </w:r>
            <w:r>
              <w:rPr>
                <w:spacing w:val="-20"/>
                <w:sz w:val="15"/>
              </w:rPr>
              <w:t>行</w:t>
            </w:r>
            <w:r>
              <w:rPr>
                <w:sz w:val="15"/>
              </w:rPr>
              <w:t>（FWD）</w:t>
            </w:r>
          </w:p>
          <w:p>
            <w:pPr>
              <w:pStyle w:val="19"/>
              <w:spacing w:before="48"/>
              <w:ind w:left="2097" w:leftChars="26" w:hanging="2040" w:hangingChars="1500"/>
              <w:rPr>
                <w:spacing w:val="54"/>
                <w:sz w:val="15"/>
              </w:rPr>
            </w:pPr>
            <w:r>
              <w:rPr>
                <w:spacing w:val="-7"/>
                <w:sz w:val="15"/>
              </w:rPr>
              <w:t>2</w:t>
            </w:r>
            <w:r>
              <w:rPr>
                <w:spacing w:val="-6"/>
                <w:sz w:val="15"/>
              </w:rPr>
              <w:t>：反转运行</w:t>
            </w:r>
            <w:r>
              <w:rPr>
                <w:sz w:val="15"/>
              </w:rPr>
              <w:t>（REV）</w:t>
            </w:r>
            <w:r>
              <w:rPr>
                <w:spacing w:val="54"/>
                <w:sz w:val="15"/>
              </w:rPr>
              <w:t xml:space="preserve"> </w:t>
            </w:r>
          </w:p>
          <w:p>
            <w:pPr>
              <w:pStyle w:val="19"/>
              <w:spacing w:before="48"/>
              <w:ind w:left="2097" w:leftChars="26" w:hanging="2040" w:hangingChars="1500"/>
              <w:rPr>
                <w:sz w:val="15"/>
              </w:rPr>
            </w:pPr>
            <w:r>
              <w:rPr>
                <w:spacing w:val="-7"/>
                <w:sz w:val="15"/>
              </w:rPr>
              <w:t>3</w:t>
            </w:r>
            <w:r>
              <w:rPr>
                <w:spacing w:val="-2"/>
                <w:sz w:val="15"/>
              </w:rPr>
              <w:t>：三线式运行控制</w:t>
            </w:r>
            <w:r>
              <w:rPr>
                <w:rFonts w:hint="eastAsia"/>
                <w:spacing w:val="-2"/>
                <w:sz w:val="15"/>
              </w:rPr>
              <w:t>（</w:t>
            </w:r>
            <w:r>
              <w:rPr>
                <w:rFonts w:hint="eastAsia"/>
                <w:spacing w:val="-2"/>
                <w:sz w:val="15"/>
                <w:lang w:val="en-US"/>
              </w:rPr>
              <w:t>DIn</w:t>
            </w:r>
            <w:r>
              <w:rPr>
                <w:rFonts w:hint="eastAsia"/>
                <w:spacing w:val="-2"/>
                <w:sz w:val="15"/>
              </w:rPr>
              <w:t>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4：正转点动（FJOG） 6：端子UP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5：反转点动（RJOG） 7：端子DOWN</w:t>
            </w:r>
          </w:p>
          <w:p>
            <w:pPr>
              <w:pStyle w:val="19"/>
              <w:tabs>
                <w:tab w:val="left" w:pos="1335"/>
              </w:tabs>
              <w:spacing w:before="48"/>
              <w:ind w:left="58" w:right="-29"/>
              <w:rPr>
                <w:sz w:val="15"/>
              </w:rPr>
            </w:pPr>
            <w:r>
              <w:rPr>
                <w:sz w:val="15"/>
              </w:rPr>
              <w:t>8：自由停车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9：故障复位（RESET）</w:t>
            </w:r>
          </w:p>
          <w:p>
            <w:pPr>
              <w:pStyle w:val="19"/>
              <w:tabs>
                <w:tab w:val="left" w:pos="1311"/>
              </w:tabs>
              <w:spacing w:before="48"/>
              <w:ind w:left="58"/>
              <w:rPr>
                <w:sz w:val="15"/>
              </w:rPr>
            </w:pPr>
            <w:r>
              <w:rPr>
                <w:spacing w:val="-9"/>
                <w:sz w:val="15"/>
              </w:rPr>
              <w:t>10：</w:t>
            </w:r>
            <w:r>
              <w:rPr>
                <w:sz w:val="15"/>
              </w:rPr>
              <w:t>运行暂停</w:t>
            </w:r>
            <w:r>
              <w:rPr>
                <w:sz w:val="15"/>
              </w:rPr>
              <w:tab/>
            </w:r>
            <w:r>
              <w:rPr>
                <w:spacing w:val="-10"/>
                <w:w w:val="95"/>
                <w:sz w:val="15"/>
              </w:rPr>
              <w:t>11：</w:t>
            </w:r>
            <w:r>
              <w:rPr>
                <w:w w:val="95"/>
                <w:sz w:val="15"/>
              </w:rPr>
              <w:t>外部故障常</w:t>
            </w:r>
            <w:r>
              <w:rPr>
                <w:spacing w:val="4"/>
                <w:w w:val="95"/>
                <w:sz w:val="15"/>
              </w:rPr>
              <w:t>开</w:t>
            </w:r>
            <w:r>
              <w:rPr>
                <w:w w:val="95"/>
                <w:sz w:val="15"/>
              </w:rPr>
              <w:t>输入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12：多段指令端子1</w:t>
            </w:r>
            <w:r>
              <w:rPr>
                <w:spacing w:val="68"/>
                <w:sz w:val="15"/>
              </w:rPr>
              <w:t xml:space="preserve"> </w:t>
            </w:r>
            <w:r>
              <w:rPr>
                <w:sz w:val="15"/>
              </w:rPr>
              <w:t>13：多段指令端子2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14：多段指令端子3</w:t>
            </w:r>
            <w:r>
              <w:rPr>
                <w:spacing w:val="68"/>
                <w:sz w:val="15"/>
              </w:rPr>
              <w:t xml:space="preserve"> </w:t>
            </w:r>
            <w:r>
              <w:rPr>
                <w:sz w:val="15"/>
              </w:rPr>
              <w:t>15：多段指令端子4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16：加减速选择端子1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17：加减速选择端子2</w:t>
            </w:r>
            <w:r>
              <w:rPr>
                <w:spacing w:val="74"/>
                <w:sz w:val="15"/>
              </w:rPr>
              <w:t xml:space="preserve"> </w:t>
            </w:r>
            <w:r>
              <w:rPr>
                <w:sz w:val="15"/>
              </w:rPr>
              <w:t>18：频率源切换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19：UP/DOWN设定清零（端子、键盘）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20：运行命令切换端子 21：加减速禁止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22：PID失效（暂停）</w:t>
            </w:r>
            <w:r>
              <w:rPr>
                <w:spacing w:val="67"/>
                <w:sz w:val="15"/>
              </w:rPr>
              <w:t xml:space="preserve"> </w:t>
            </w:r>
            <w:r>
              <w:rPr>
                <w:sz w:val="15"/>
              </w:rPr>
              <w:t>23：PLC状态复位</w:t>
            </w:r>
          </w:p>
          <w:p>
            <w:pPr>
              <w:pStyle w:val="19"/>
              <w:tabs>
                <w:tab w:val="left" w:pos="1608"/>
              </w:tabs>
              <w:spacing w:before="48"/>
              <w:ind w:left="58"/>
              <w:rPr>
                <w:sz w:val="15"/>
              </w:rPr>
            </w:pPr>
            <w:r>
              <w:rPr>
                <w:spacing w:val="-9"/>
                <w:sz w:val="15"/>
              </w:rPr>
              <w:t>24：</w:t>
            </w:r>
            <w:r>
              <w:rPr>
                <w:sz w:val="15"/>
              </w:rPr>
              <w:t>摆频暂停</w:t>
            </w:r>
            <w:r>
              <w:rPr>
                <w:sz w:val="15"/>
              </w:rPr>
              <w:tab/>
            </w:r>
            <w:r>
              <w:rPr>
                <w:spacing w:val="-9"/>
                <w:w w:val="95"/>
                <w:sz w:val="15"/>
              </w:rPr>
              <w:t>25：</w:t>
            </w:r>
            <w:r>
              <w:rPr>
                <w:w w:val="95"/>
                <w:sz w:val="15"/>
              </w:rPr>
              <w:t>定时触发输入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26：立即直流制动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27：外部故障常闭输入 28：计数器输入</w:t>
            </w:r>
          </w:p>
          <w:p>
            <w:pPr>
              <w:pStyle w:val="19"/>
              <w:tabs>
                <w:tab w:val="left" w:pos="1608"/>
              </w:tabs>
              <w:spacing w:before="48"/>
              <w:ind w:left="58"/>
              <w:rPr>
                <w:sz w:val="15"/>
              </w:rPr>
            </w:pPr>
            <w:r>
              <w:rPr>
                <w:spacing w:val="-9"/>
                <w:sz w:val="15"/>
              </w:rPr>
              <w:t>29：</w:t>
            </w:r>
            <w:r>
              <w:rPr>
                <w:sz w:val="15"/>
              </w:rPr>
              <w:t>计数器复位</w:t>
            </w:r>
            <w:r>
              <w:rPr>
                <w:sz w:val="15"/>
              </w:rPr>
              <w:tab/>
            </w:r>
            <w:r>
              <w:rPr>
                <w:spacing w:val="-9"/>
                <w:w w:val="95"/>
                <w:sz w:val="15"/>
              </w:rPr>
              <w:t>30：</w:t>
            </w:r>
            <w:r>
              <w:rPr>
                <w:w w:val="95"/>
                <w:sz w:val="15"/>
              </w:rPr>
              <w:t>长度计数输入</w:t>
            </w:r>
          </w:p>
          <w:p>
            <w:pPr>
              <w:pStyle w:val="19"/>
              <w:tabs>
                <w:tab w:val="left" w:pos="1608"/>
              </w:tabs>
              <w:spacing w:before="48"/>
              <w:ind w:left="58"/>
              <w:rPr>
                <w:sz w:val="15"/>
              </w:rPr>
            </w:pPr>
            <w:r>
              <w:rPr>
                <w:spacing w:val="-9"/>
                <w:sz w:val="15"/>
              </w:rPr>
              <w:t>31：</w:t>
            </w:r>
            <w:r>
              <w:rPr>
                <w:sz w:val="15"/>
              </w:rPr>
              <w:t>长度计数复位</w:t>
            </w:r>
            <w:r>
              <w:rPr>
                <w:sz w:val="15"/>
              </w:rPr>
              <w:tab/>
            </w:r>
            <w:r>
              <w:rPr>
                <w:spacing w:val="-9"/>
                <w:w w:val="95"/>
                <w:sz w:val="15"/>
              </w:rPr>
              <w:t>32：</w:t>
            </w:r>
            <w:r>
              <w:rPr>
                <w:w w:val="95"/>
                <w:sz w:val="15"/>
              </w:rPr>
              <w:t>转矩控制禁止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33：PULSE（脉冲）频率输入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10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5-01</w:t>
            </w:r>
          </w:p>
        </w:tc>
        <w:tc>
          <w:tcPr>
            <w:tcW w:w="184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DI2端子功能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spacing w:before="151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DI3端子功能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610" w:type="dxa"/>
          </w:tcPr>
          <w:p>
            <w:pPr>
              <w:pStyle w:val="19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6"/>
              <w:ind w:left="59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OP1</w:t>
            </w:r>
            <w:r>
              <w:rPr>
                <w:sz w:val="15"/>
              </w:rPr>
              <w:t>端子功能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361" w:type="dxa"/>
          </w:tcPr>
          <w:p>
            <w:pPr>
              <w:pStyle w:val="19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5-04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4"/>
              <w:ind w:left="59"/>
              <w:rPr>
                <w:sz w:val="15"/>
              </w:rPr>
            </w:pPr>
            <w:r>
              <w:rPr>
                <w:sz w:val="15"/>
              </w:rPr>
              <w:t>DI5端子功能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F504</w:t>
            </w:r>
          </w:p>
        </w:tc>
      </w:tr>
    </w:tbl>
    <w:p>
      <w:pPr>
        <w:jc w:val="center"/>
        <w:rPr>
          <w:sz w:val="15"/>
        </w:rPr>
        <w:sectPr>
          <w:headerReference r:id="rId38" w:type="default"/>
          <w:pgSz w:w="8060" w:h="11900"/>
          <w:pgMar w:top="700" w:right="320" w:bottom="48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34：频率修改禁止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35：PID作用方向取反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36：外部停车端子1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37：控制命令切换端子2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38：PID积分暂停端子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39：频率源X与预置频率切换端子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40：频率源Y与预置频率切换端子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41：电机1与电机2切换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42：保留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43：PID参数切换端子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44：速度控制/转矩控制切换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45：紧急停车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46：外部停车端子2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47：减速直流制动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48：本次运行时间清零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49：两线制/三线制切换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50：禁止反转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51：用户自定义故障1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52：用户自定义故障2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53：睡眠输入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both"/>
              <w:rPr>
                <w:sz w:val="15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both"/>
              <w:rPr>
                <w:sz w:val="15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610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DI端子滤波时间</w:t>
            </w:r>
          </w:p>
        </w:tc>
        <w:tc>
          <w:tcPr>
            <w:tcW w:w="2838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0.000～1.000s</w:t>
            </w:r>
          </w:p>
        </w:tc>
        <w:tc>
          <w:tcPr>
            <w:tcW w:w="654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0.010s</w:t>
            </w:r>
          </w:p>
        </w:tc>
        <w:tc>
          <w:tcPr>
            <w:tcW w:w="361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5-11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59"/>
              <w:rPr>
                <w:sz w:val="15"/>
              </w:rPr>
            </w:pPr>
            <w:r>
              <w:rPr>
                <w:sz w:val="15"/>
              </w:rPr>
              <w:t>端子命令方式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23"/>
              <w:ind w:left="58"/>
              <w:rPr>
                <w:sz w:val="15"/>
              </w:rPr>
            </w:pPr>
            <w:r>
              <w:rPr>
                <w:sz w:val="15"/>
              </w:rPr>
              <w:t>0：两线式1</w:t>
            </w:r>
            <w:r>
              <w:rPr>
                <w:rFonts w:hint="eastAsia"/>
                <w:sz w:val="15"/>
                <w:lang w:val="en-US"/>
              </w:rPr>
              <w:t xml:space="preserve">   </w:t>
            </w:r>
            <w:r>
              <w:rPr>
                <w:w w:val="95"/>
                <w:sz w:val="15"/>
              </w:rPr>
              <w:t>1：两线式2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  <w:lang w:val="en-US"/>
              </w:rPr>
            </w:pPr>
            <w:r>
              <w:rPr>
                <w:sz w:val="15"/>
              </w:rPr>
              <w:t>2：三线式1</w:t>
            </w:r>
            <w:r>
              <w:rPr>
                <w:rFonts w:hint="eastAsia"/>
                <w:sz w:val="15"/>
                <w:lang w:val="en-US"/>
              </w:rPr>
              <w:t xml:space="preserve">   </w:t>
            </w:r>
            <w:r>
              <w:rPr>
                <w:w w:val="95"/>
                <w:sz w:val="15"/>
              </w:rPr>
              <w:t>3：三线式2</w:t>
            </w:r>
            <w:r>
              <w:rPr>
                <w:rFonts w:hint="eastAsia"/>
                <w:w w:val="95"/>
                <w:sz w:val="15"/>
                <w:lang w:val="en-US"/>
              </w:rPr>
              <w:t xml:space="preserve">    4：脉冲式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端子UP/DOWN变化率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0.01Hz/s～100.00Hz/s</w:t>
            </w:r>
          </w:p>
        </w:tc>
        <w:tc>
          <w:tcPr>
            <w:tcW w:w="654" w:type="dxa"/>
          </w:tcPr>
          <w:p>
            <w:pPr>
              <w:pStyle w:val="19"/>
              <w:spacing w:before="116"/>
              <w:ind w:left="61"/>
              <w:jc w:val="center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1.00Hz/ 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端子有效逻辑1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0：高电平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1：低电平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个位：DI1；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十位：DI2；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百位：DI3； 千位：DI4； 万位：DI5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00000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AI1最小输入值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AI1最小输入对应设定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AI1最大输入值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AI1最大输入对应设定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5-19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AI1输入滤波时间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0.10s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AI2最小输入值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5-21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AI2最小输入对应设定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F515</w:t>
            </w:r>
          </w:p>
        </w:tc>
      </w:tr>
    </w:tbl>
    <w:p>
      <w:pPr>
        <w:jc w:val="center"/>
        <w:rPr>
          <w:sz w:val="15"/>
        </w:rPr>
        <w:sectPr>
          <w:headerReference r:id="rId39" w:type="default"/>
          <w:pgSz w:w="8060" w:h="11900"/>
          <w:pgMar w:top="700" w:right="320" w:bottom="48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5-22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AI2最大输入值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5-23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AI2最大输入对应设定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5-24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AI2输入滤波时间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0.10s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PULSE(脉冲)输入最小频率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0.00KHz～50.00KHz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0.00KHz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5-31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44"/>
              <w:rPr>
                <w:sz w:val="15"/>
              </w:rPr>
            </w:pPr>
            <w:r>
              <w:rPr>
                <w:sz w:val="15"/>
              </w:rPr>
              <w:t>PULSE(脉冲)输入最小频率对应设定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PULSE(脉冲)输入最大频率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0.00KHz～50.00KHz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50.00KHz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5-33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44"/>
              <w:rPr>
                <w:sz w:val="15"/>
              </w:rPr>
            </w:pPr>
            <w:r>
              <w:rPr>
                <w:sz w:val="15"/>
              </w:rPr>
              <w:t>PULSE(脉冲)输入最大频率对应设定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PULSE输入滤波时间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0.10s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DI1开通延迟时间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DI1断开延迟时间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DI2开通延迟时间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DI2断开延迟时间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5-39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DI3开通延迟时间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DI3断开延迟时间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AI1作为DI端子功能选择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0～53,功能同普通DI端子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AI2作为DI端子功能选择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0～53,功能同普通DI端子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5-44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spacing w:line="300" w:lineRule="auto"/>
              <w:ind w:left="59" w:right="35"/>
              <w:rPr>
                <w:sz w:val="15"/>
              </w:rPr>
            </w:pPr>
            <w:r>
              <w:rPr>
                <w:sz w:val="15"/>
              </w:rPr>
              <w:t>AI作为DI端子时有效模式选择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个位，AI1：</w:t>
            </w:r>
          </w:p>
          <w:p>
            <w:pPr>
              <w:pStyle w:val="19"/>
              <w:tabs>
                <w:tab w:val="left" w:pos="1637"/>
              </w:tabs>
              <w:spacing w:before="48" w:line="300" w:lineRule="auto"/>
              <w:ind w:left="58" w:right="213"/>
              <w:rPr>
                <w:sz w:val="15"/>
              </w:rPr>
            </w:pPr>
            <w:r>
              <w:rPr>
                <w:sz w:val="15"/>
              </w:rPr>
              <w:t>0：高电平有效，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1：低电平有</w:t>
            </w:r>
            <w:r>
              <w:rPr>
                <w:spacing w:val="-17"/>
                <w:sz w:val="15"/>
              </w:rPr>
              <w:t>效</w:t>
            </w:r>
            <w:r>
              <w:rPr>
                <w:sz w:val="15"/>
              </w:rPr>
              <w:t>十位,AI2：</w:t>
            </w:r>
          </w:p>
          <w:p>
            <w:pPr>
              <w:pStyle w:val="19"/>
              <w:tabs>
                <w:tab w:val="left" w:pos="1637"/>
              </w:tabs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0：高电平有效，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1：低电平有效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百位：保留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0x00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5-45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AI曲线选择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AI </w:t>
            </w:r>
            <w:r>
              <w:rPr>
                <w:sz w:val="15"/>
              </w:rPr>
              <w:t>多点曲线选择</w:t>
            </w:r>
            <w:r>
              <w:rPr>
                <w:rFonts w:ascii="Calibri" w:eastAsia="Calibri"/>
                <w:sz w:val="15"/>
              </w:rPr>
              <w:t>:</w:t>
            </w:r>
          </w:p>
          <w:p>
            <w:pPr>
              <w:pStyle w:val="19"/>
              <w:spacing w:before="48"/>
              <w:ind w:left="58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>个位：</w:t>
            </w:r>
            <w:r>
              <w:rPr>
                <w:rFonts w:ascii="Calibri" w:eastAsia="Calibri"/>
                <w:sz w:val="15"/>
              </w:rPr>
              <w:t>AI1</w:t>
            </w:r>
          </w:p>
          <w:p>
            <w:pPr>
              <w:pStyle w:val="19"/>
              <w:spacing w:before="47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 xml:space="preserve">点直线 </w:t>
            </w:r>
            <w:r>
              <w:rPr>
                <w:rFonts w:ascii="Times New Roman" w:eastAsia="Times New Roman"/>
                <w:sz w:val="15"/>
              </w:rPr>
              <w:t>F5-15</w:t>
            </w:r>
            <w:r>
              <w:rPr>
                <w:sz w:val="15"/>
              </w:rPr>
              <w:t>～</w:t>
            </w:r>
            <w:r>
              <w:rPr>
                <w:rFonts w:ascii="Times New Roman" w:eastAsia="Times New Roman"/>
                <w:sz w:val="15"/>
              </w:rPr>
              <w:t>F5-19</w:t>
            </w:r>
          </w:p>
          <w:p>
            <w:pPr>
              <w:pStyle w:val="19"/>
              <w:spacing w:before="48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1</w:t>
            </w:r>
            <w:r>
              <w:rPr>
                <w:spacing w:val="-8"/>
                <w:sz w:val="15"/>
              </w:rPr>
              <w:t xml:space="preserve">：多点曲线 </w:t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E-00</w:t>
            </w:r>
            <w:r>
              <w:rPr>
                <w:sz w:val="15"/>
              </w:rPr>
              <w:t>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E-07</w:t>
            </w:r>
          </w:p>
          <w:p>
            <w:pPr>
              <w:pStyle w:val="19"/>
              <w:spacing w:before="48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2</w:t>
            </w:r>
            <w:r>
              <w:rPr>
                <w:spacing w:val="-8"/>
                <w:sz w:val="15"/>
              </w:rPr>
              <w:t xml:space="preserve">：多点曲线 </w:t>
            </w:r>
            <w:r>
              <w:rPr>
                <w:rFonts w:ascii="Calibri" w:eastAsia="Calibri"/>
                <w:sz w:val="15"/>
              </w:rPr>
              <w:t>2</w:t>
            </w:r>
            <w:r>
              <w:rPr>
                <w:sz w:val="15"/>
              </w:rPr>
              <w:t>：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E-08</w:t>
            </w:r>
            <w:r>
              <w:rPr>
                <w:sz w:val="15"/>
              </w:rPr>
              <w:t>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E-15</w:t>
            </w:r>
          </w:p>
          <w:p>
            <w:pPr>
              <w:pStyle w:val="19"/>
              <w:spacing w:before="48"/>
              <w:ind w:left="58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>十位：</w:t>
            </w:r>
            <w:r>
              <w:rPr>
                <w:rFonts w:ascii="Calibri" w:eastAsia="Calibri"/>
                <w:sz w:val="15"/>
              </w:rPr>
              <w:t>AI2</w:t>
            </w:r>
          </w:p>
          <w:p>
            <w:pPr>
              <w:pStyle w:val="19"/>
              <w:spacing w:before="48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 xml:space="preserve">点直线 </w:t>
            </w:r>
            <w:r>
              <w:rPr>
                <w:rFonts w:ascii="Times New Roman" w:eastAsia="Times New Roman"/>
                <w:sz w:val="15"/>
              </w:rPr>
              <w:t>F5-20</w:t>
            </w:r>
            <w:r>
              <w:rPr>
                <w:sz w:val="15"/>
              </w:rPr>
              <w:t>～</w:t>
            </w:r>
            <w:r>
              <w:rPr>
                <w:rFonts w:ascii="Times New Roman" w:eastAsia="Times New Roman"/>
                <w:sz w:val="15"/>
              </w:rPr>
              <w:t>F5-24</w:t>
            </w:r>
          </w:p>
          <w:p>
            <w:pPr>
              <w:pStyle w:val="19"/>
              <w:spacing w:before="47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1</w:t>
            </w:r>
            <w:r>
              <w:rPr>
                <w:spacing w:val="-8"/>
                <w:sz w:val="15"/>
              </w:rPr>
              <w:t xml:space="preserve">：多点曲线 </w:t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E-00</w:t>
            </w:r>
            <w:r>
              <w:rPr>
                <w:sz w:val="15"/>
              </w:rPr>
              <w:t>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E-07</w:t>
            </w:r>
          </w:p>
          <w:p>
            <w:pPr>
              <w:pStyle w:val="19"/>
              <w:spacing w:before="48"/>
              <w:ind w:left="58"/>
              <w:rPr>
                <w:rFonts w:ascii="Times New Roman" w:eastAsia="Times New Roman"/>
                <w:sz w:val="15"/>
              </w:rPr>
            </w:pPr>
            <w:r>
              <w:rPr>
                <w:rFonts w:ascii="Calibri" w:eastAsia="Calibri"/>
                <w:sz w:val="15"/>
              </w:rPr>
              <w:t>2</w:t>
            </w:r>
            <w:r>
              <w:rPr>
                <w:spacing w:val="-8"/>
                <w:sz w:val="15"/>
              </w:rPr>
              <w:t xml:space="preserve">：多点曲线 </w:t>
            </w:r>
            <w:r>
              <w:rPr>
                <w:rFonts w:ascii="Calibri" w:eastAsia="Calibri"/>
                <w:sz w:val="15"/>
              </w:rPr>
              <w:t>2</w:t>
            </w:r>
            <w:r>
              <w:rPr>
                <w:sz w:val="15"/>
              </w:rPr>
              <w:t>：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E-08</w:t>
            </w:r>
            <w:r>
              <w:rPr>
                <w:sz w:val="15"/>
              </w:rPr>
              <w:t>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rFonts w:ascii="Times New Roman" w:eastAsia="Times New Roman"/>
                <w:sz w:val="15"/>
              </w:rPr>
              <w:t>E-15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百位：保留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0x00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F52D</w:t>
            </w:r>
          </w:p>
        </w:tc>
      </w:tr>
    </w:tbl>
    <w:p>
      <w:pPr>
        <w:jc w:val="center"/>
        <w:rPr>
          <w:sz w:val="15"/>
        </w:rPr>
        <w:sectPr>
          <w:headerReference r:id="rId40" w:type="default"/>
          <w:pgSz w:w="8060" w:h="11900"/>
          <w:pgMar w:top="700" w:right="320" w:bottom="42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5-46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AI信号输入类型选择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13"/>
              </w:tabs>
              <w:spacing w:before="104"/>
              <w:ind w:left="58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>个位：</w:t>
            </w:r>
            <w:r>
              <w:rPr>
                <w:rFonts w:ascii="Calibri" w:eastAsia="Calibri"/>
                <w:sz w:val="15"/>
              </w:rPr>
              <w:t>AI1</w:t>
            </w:r>
            <w:r>
              <w:rPr>
                <w:sz w:val="15"/>
              </w:rPr>
              <w:t>，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十位：</w:t>
            </w:r>
            <w:r>
              <w:rPr>
                <w:rFonts w:ascii="Calibri" w:eastAsia="Calibri"/>
                <w:sz w:val="15"/>
              </w:rPr>
              <w:t>AI2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：电压型，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：电流型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F52E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6 组-输出端子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6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1" w:line="300" w:lineRule="auto"/>
              <w:ind w:left="59" w:right="39"/>
              <w:rPr>
                <w:sz w:val="15"/>
              </w:rPr>
            </w:pPr>
            <w:r>
              <w:rPr>
                <w:sz w:val="15"/>
              </w:rPr>
              <w:t>控制板继电器RELAY1输出选择</w:t>
            </w:r>
          </w:p>
          <w:p>
            <w:pPr>
              <w:pStyle w:val="19"/>
              <w:spacing w:before="91" w:line="300" w:lineRule="auto"/>
              <w:ind w:left="59" w:right="39"/>
              <w:rPr>
                <w:sz w:val="15"/>
              </w:rPr>
            </w:pPr>
            <w:r>
              <w:rPr>
                <w:rFonts w:hint="eastAsia"/>
                <w:sz w:val="15"/>
              </w:rPr>
              <w:t>（TA-TB-TC）</w:t>
            </w:r>
          </w:p>
        </w:tc>
        <w:tc>
          <w:tcPr>
            <w:tcW w:w="2838" w:type="dxa"/>
            <w:vMerge w:val="restart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0：无输出</w:t>
            </w: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1：变频器运行中信号（RUN）</w:t>
            </w:r>
          </w:p>
          <w:p>
            <w:pPr>
              <w:pStyle w:val="19"/>
              <w:spacing w:before="4"/>
              <w:ind w:left="58"/>
              <w:rPr>
                <w:sz w:val="15"/>
              </w:rPr>
            </w:pPr>
            <w:r>
              <w:rPr>
                <w:sz w:val="15"/>
              </w:rPr>
              <w:t>2：故障输出</w:t>
            </w: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3：频率水平检测FDT1到达</w:t>
            </w:r>
          </w:p>
          <w:p>
            <w:pPr>
              <w:pStyle w:val="19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4：频率到达（FAR）5：零速运行中</w:t>
            </w: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pacing w:val="-14"/>
                <w:sz w:val="15"/>
              </w:rPr>
              <w:t>6</w:t>
            </w:r>
            <w:r>
              <w:rPr>
                <w:spacing w:val="-5"/>
                <w:sz w:val="15"/>
              </w:rPr>
              <w:t xml:space="preserve">：电机过载预报警 </w:t>
            </w:r>
            <w:r>
              <w:rPr>
                <w:spacing w:val="-14"/>
                <w:sz w:val="15"/>
              </w:rPr>
              <w:t>7</w:t>
            </w:r>
            <w:r>
              <w:rPr>
                <w:spacing w:val="-2"/>
                <w:sz w:val="15"/>
              </w:rPr>
              <w:t>：变频器过载预报警</w:t>
            </w:r>
          </w:p>
          <w:p>
            <w:pPr>
              <w:pStyle w:val="19"/>
              <w:tabs>
                <w:tab w:val="left" w:pos="1383"/>
              </w:tabs>
              <w:spacing w:before="4"/>
              <w:ind w:left="58"/>
              <w:rPr>
                <w:sz w:val="15"/>
              </w:rPr>
            </w:pPr>
            <w:r>
              <w:rPr>
                <w:spacing w:val="-5"/>
                <w:sz w:val="15"/>
              </w:rPr>
              <w:t>8：PLC</w:t>
            </w:r>
            <w:r>
              <w:rPr>
                <w:sz w:val="15"/>
              </w:rPr>
              <w:t>循环完成</w:t>
            </w:r>
            <w:r>
              <w:rPr>
                <w:sz w:val="15"/>
              </w:rPr>
              <w:tab/>
            </w:r>
            <w:r>
              <w:rPr>
                <w:spacing w:val="-14"/>
                <w:w w:val="95"/>
                <w:sz w:val="15"/>
              </w:rPr>
              <w:t>9：</w:t>
            </w:r>
            <w:r>
              <w:rPr>
                <w:w w:val="95"/>
                <w:sz w:val="15"/>
              </w:rPr>
              <w:t>累积运行时</w:t>
            </w:r>
            <w:r>
              <w:rPr>
                <w:spacing w:val="4"/>
                <w:w w:val="95"/>
                <w:sz w:val="15"/>
              </w:rPr>
              <w:t>间</w:t>
            </w:r>
            <w:r>
              <w:rPr>
                <w:w w:val="95"/>
                <w:sz w:val="15"/>
              </w:rPr>
              <w:t>到达</w:t>
            </w:r>
          </w:p>
          <w:p>
            <w:pPr>
              <w:pStyle w:val="19"/>
              <w:tabs>
                <w:tab w:val="left" w:pos="1412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10：频率限定中</w:t>
            </w:r>
            <w:r>
              <w:rPr>
                <w:sz w:val="15"/>
              </w:rPr>
              <w:tab/>
            </w:r>
            <w:r>
              <w:rPr>
                <w:spacing w:val="-1"/>
                <w:w w:val="95"/>
                <w:sz w:val="15"/>
              </w:rPr>
              <w:t>11：</w:t>
            </w:r>
            <w:r>
              <w:rPr>
                <w:w w:val="95"/>
                <w:sz w:val="15"/>
              </w:rPr>
              <w:t>运行准备就绪</w:t>
            </w:r>
          </w:p>
          <w:p>
            <w:pPr>
              <w:pStyle w:val="19"/>
              <w:tabs>
                <w:tab w:val="left" w:pos="1412"/>
              </w:tabs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12：AI1&gt;AI2</w:t>
            </w:r>
            <w:r>
              <w:rPr>
                <w:sz w:val="15"/>
              </w:rPr>
              <w:tab/>
            </w:r>
            <w:r>
              <w:rPr>
                <w:spacing w:val="-1"/>
                <w:w w:val="95"/>
                <w:sz w:val="15"/>
              </w:rPr>
              <w:t>13：上限频率到达</w:t>
            </w: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14</w:t>
            </w:r>
            <w:r>
              <w:rPr>
                <w:spacing w:val="8"/>
                <w:sz w:val="15"/>
              </w:rPr>
              <w:t xml:space="preserve">：下限频率到达 </w:t>
            </w:r>
            <w:r>
              <w:rPr>
                <w:sz w:val="15"/>
              </w:rPr>
              <w:t>15：欠压状态输出</w:t>
            </w:r>
          </w:p>
          <w:p>
            <w:pPr>
              <w:pStyle w:val="19"/>
              <w:tabs>
                <w:tab w:val="left" w:pos="1412"/>
              </w:tabs>
              <w:spacing w:before="52"/>
              <w:ind w:left="58"/>
              <w:rPr>
                <w:sz w:val="15"/>
              </w:rPr>
            </w:pPr>
            <w:r>
              <w:rPr>
                <w:sz w:val="15"/>
              </w:rPr>
              <w:t>16：通信设定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17：定时器输出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18：反向运行中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19：保留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20：设定长度到达 21：转矩限定中</w:t>
            </w:r>
          </w:p>
          <w:p>
            <w:pPr>
              <w:pStyle w:val="19"/>
              <w:tabs>
                <w:tab w:val="left" w:pos="1412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22：电流1到达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23：频率1到达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24：模块温度到达 25：掉载中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26：累计上电时间到达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27：定时到达输出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28：本次运行时间到达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29：设定计数值到达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30：指定计数值到达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31：电机1、电机2指示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32: 抱闸控制输出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33: 零速运行中2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34: 频率水平检测FDT2到达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35: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零电流状态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36：软件电流超限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37: 下限频率到达，停机也输出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38: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告警输出</w:t>
            </w:r>
            <w:r>
              <w:rPr>
                <w:sz w:val="15"/>
              </w:rPr>
              <w:tab/>
            </w:r>
            <w:r>
              <w:rPr>
                <w:spacing w:val="-1"/>
                <w:w w:val="95"/>
                <w:sz w:val="15"/>
              </w:rPr>
              <w:t>39：</w:t>
            </w:r>
            <w:r>
              <w:rPr>
                <w:w w:val="95"/>
                <w:sz w:val="15"/>
              </w:rPr>
              <w:t>保留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40: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AI1输入超限</w:t>
            </w:r>
            <w:r>
              <w:rPr>
                <w:sz w:val="15"/>
              </w:rPr>
              <w:tab/>
            </w:r>
            <w:r>
              <w:rPr>
                <w:spacing w:val="-1"/>
                <w:w w:val="95"/>
                <w:sz w:val="15"/>
              </w:rPr>
              <w:t>41：</w:t>
            </w:r>
            <w:r>
              <w:rPr>
                <w:w w:val="95"/>
                <w:sz w:val="15"/>
              </w:rPr>
              <w:t>保留</w:t>
            </w:r>
          </w:p>
          <w:p>
            <w:pPr>
              <w:pStyle w:val="19"/>
              <w:tabs>
                <w:tab w:val="left" w:pos="1412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42：保留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43：频率到达2</w:t>
            </w:r>
          </w:p>
          <w:p>
            <w:pPr>
              <w:pStyle w:val="19"/>
              <w:tabs>
                <w:tab w:val="left" w:pos="1412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44：电流到达2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45：故障输出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3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6-02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3"/>
              <w:ind w:left="59"/>
              <w:rPr>
                <w:sz w:val="15"/>
              </w:rPr>
            </w:pPr>
            <w:r>
              <w:rPr>
                <w:sz w:val="15"/>
              </w:rPr>
              <w:t>Y1输出选择</w:t>
            </w:r>
          </w:p>
        </w:tc>
        <w:tc>
          <w:tcPr>
            <w:tcW w:w="2838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3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3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3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AO1输出选择</w:t>
            </w:r>
          </w:p>
        </w:tc>
        <w:tc>
          <w:tcPr>
            <w:tcW w:w="2838" w:type="dxa"/>
            <w:vMerge w:val="restart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tabs>
                <w:tab w:val="left" w:pos="1484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0：运行频率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1：设定频率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2：输出电流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3：输出功率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4：输出电压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5：模拟</w:t>
            </w:r>
            <w:r>
              <w:rPr>
                <w:spacing w:val="2"/>
                <w:sz w:val="15"/>
              </w:rPr>
              <w:t>AI1</w:t>
            </w:r>
            <w:r>
              <w:rPr>
                <w:sz w:val="15"/>
              </w:rPr>
              <w:t>输入值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6：模拟</w:t>
            </w:r>
            <w:r>
              <w:rPr>
                <w:spacing w:val="2"/>
                <w:sz w:val="15"/>
              </w:rPr>
              <w:t>AI2</w:t>
            </w:r>
            <w:r>
              <w:rPr>
                <w:sz w:val="15"/>
              </w:rPr>
              <w:t>输入值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7：通讯设定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8：输出转矩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9：长度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AO2输出选择</w:t>
            </w: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F60A</w:t>
            </w:r>
          </w:p>
        </w:tc>
      </w:tr>
    </w:tbl>
    <w:p>
      <w:pPr>
        <w:jc w:val="center"/>
        <w:rPr>
          <w:sz w:val="15"/>
        </w:rPr>
        <w:sectPr>
          <w:headerReference r:id="rId41" w:type="default"/>
          <w:pgSz w:w="8060" w:h="11900"/>
          <w:pgMar w:top="700" w:right="320" w:bottom="46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AO1输出下限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6-15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下限对应AO1输出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AO1输出上限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6-13～100.0%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上限对应AO1输出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AO2输出下限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6-19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下限对应AO2输出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0.00V～10.00V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AO2输出上限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6-17～100.0%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上限对应AO2输出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6-26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主继电器RELAY1输出延时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6-27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97"/>
              <w:rPr>
                <w:sz w:val="15"/>
              </w:rPr>
            </w:pPr>
            <w:r>
              <w:rPr>
                <w:sz w:val="15"/>
              </w:rPr>
              <w:t>主继电器RELAY2输出延时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0.0～3600.0S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6-28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Y1高电平输出延时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F61C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7 组-辅助功能与键盘显示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点动运行频率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6.00Hz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点动加速时间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点动减速时间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加速时间2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减速时间2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加速时间3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减速时间3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加速时间4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减速时间4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跳跃频率1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跳跃频率1幅度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跳跃频率2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跳跃频率2幅度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正反转死区时间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7-16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59"/>
              <w:rPr>
                <w:sz w:val="15"/>
              </w:rPr>
            </w:pPr>
            <w:r>
              <w:rPr>
                <w:sz w:val="15"/>
              </w:rPr>
              <w:t>键盘旋钮精度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0:默认方式</w:t>
            </w:r>
            <w:r>
              <w:rPr>
                <w:rFonts w:hint="eastAsia"/>
                <w:sz w:val="15"/>
                <w:lang w:val="en-US"/>
              </w:rPr>
              <w:t xml:space="preserve">  </w:t>
            </w:r>
            <w:r>
              <w:rPr>
                <w:sz w:val="15"/>
              </w:rPr>
              <w:t>1：0.1HZ</w:t>
            </w:r>
            <w:r>
              <w:rPr>
                <w:rFonts w:hint="eastAsia"/>
                <w:sz w:val="15"/>
                <w:lang w:val="en-US"/>
              </w:rPr>
              <w:t xml:space="preserve">     </w:t>
            </w:r>
            <w:r>
              <w:rPr>
                <w:sz w:val="15"/>
              </w:rPr>
              <w:t>2：0.5HZ</w:t>
            </w:r>
            <w:r>
              <w:rPr>
                <w:rFonts w:hint="eastAsia"/>
                <w:sz w:val="15"/>
                <w:lang w:val="en-US"/>
              </w:rPr>
              <w:t xml:space="preserve">  </w:t>
            </w:r>
            <w:r>
              <w:rPr>
                <w:sz w:val="15"/>
              </w:rPr>
              <w:t>3: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1HZ</w:t>
            </w:r>
            <w:r>
              <w:rPr>
                <w:rFonts w:hint="eastAsia"/>
                <w:sz w:val="15"/>
                <w:lang w:val="en-US"/>
              </w:rPr>
              <w:t xml:space="preserve">      </w:t>
            </w:r>
            <w:r>
              <w:rPr>
                <w:sz w:val="15"/>
              </w:rPr>
              <w:t>4: 2HZ</w:t>
            </w:r>
            <w:r>
              <w:rPr>
                <w:rFonts w:hint="eastAsia"/>
                <w:sz w:val="15"/>
                <w:lang w:val="en-US"/>
              </w:rPr>
              <w:t xml:space="preserve">       </w:t>
            </w:r>
            <w:r>
              <w:rPr>
                <w:sz w:val="15"/>
              </w:rPr>
              <w:t>5: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4HZ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6: 5HZ</w:t>
            </w:r>
            <w:r>
              <w:rPr>
                <w:rFonts w:hint="eastAsia"/>
                <w:sz w:val="15"/>
                <w:lang w:val="en-US"/>
              </w:rPr>
              <w:t xml:space="preserve">      </w:t>
            </w:r>
            <w:r>
              <w:rPr>
                <w:sz w:val="15"/>
              </w:rPr>
              <w:t>7: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8HZ</w:t>
            </w:r>
            <w:r>
              <w:rPr>
                <w:rFonts w:hint="eastAsia"/>
                <w:sz w:val="15"/>
                <w:lang w:val="en-US"/>
              </w:rPr>
              <w:t xml:space="preserve">       </w:t>
            </w:r>
            <w:r>
              <w:rPr>
                <w:sz w:val="15"/>
              </w:rPr>
              <w:t>8: 10HZ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0"/>
              <w:jc w:val="center"/>
              <w:rPr>
                <w:rFonts w:hint="eastAsia" w:eastAsia="宋体"/>
                <w:sz w:val="15"/>
                <w:lang w:eastAsia="zh-CN"/>
              </w:rPr>
            </w:pPr>
            <w:r>
              <w:rPr>
                <w:rFonts w:hint="eastAsia"/>
                <w:w w:val="99"/>
                <w:sz w:val="15"/>
                <w:lang w:val="en-US" w:eastAsia="zh-CN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F710</w:t>
            </w:r>
          </w:p>
        </w:tc>
      </w:tr>
    </w:tbl>
    <w:p>
      <w:pPr>
        <w:jc w:val="center"/>
        <w:rPr>
          <w:sz w:val="15"/>
        </w:rPr>
        <w:sectPr>
          <w:headerReference r:id="rId42" w:type="default"/>
          <w:pgSz w:w="8060" w:h="11900"/>
          <w:pgMar w:top="700" w:right="320" w:bottom="480" w:left="420" w:header="300" w:footer="22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610" w:type="dxa"/>
          </w:tcPr>
          <w:p>
            <w:pPr>
              <w:pStyle w:val="19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7-17</w:t>
            </w:r>
          </w:p>
        </w:tc>
        <w:tc>
          <w:tcPr>
            <w:tcW w:w="1844" w:type="dxa"/>
          </w:tcPr>
          <w:p>
            <w:pPr>
              <w:pStyle w:val="19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频率低于下限频率处理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sz w:val="15"/>
              </w:rPr>
            </w:pPr>
            <w:r>
              <w:rPr>
                <w:sz w:val="15"/>
              </w:rPr>
              <w:t>0：以下限频率运行 1: 停机</w:t>
            </w:r>
          </w:p>
          <w:p>
            <w:pPr>
              <w:pStyle w:val="19"/>
              <w:spacing w:before="52"/>
              <w:ind w:left="58"/>
              <w:rPr>
                <w:sz w:val="15"/>
              </w:rPr>
            </w:pPr>
            <w:r>
              <w:rPr>
                <w:sz w:val="15"/>
              </w:rPr>
              <w:t>2：零速运行</w:t>
            </w:r>
          </w:p>
        </w:tc>
        <w:tc>
          <w:tcPr>
            <w:tcW w:w="654" w:type="dxa"/>
          </w:tcPr>
          <w:p>
            <w:pPr>
              <w:pStyle w:val="19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3"/>
              <w:rPr>
                <w:rFonts w:ascii="Times New Roman"/>
                <w:sz w:val="20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下垂率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7-19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5"/>
              <w:rPr>
                <w:sz w:val="15"/>
              </w:rPr>
            </w:pPr>
            <w:r>
              <w:rPr>
                <w:sz w:val="15"/>
              </w:rPr>
              <w:t>频率低于下限停机的延迟时间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0.0s～600.0s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设定累积运行时间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0h～65000h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0h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7-21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点动优先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点动优先模式1</w:t>
            </w:r>
          </w:p>
          <w:p>
            <w:pPr>
              <w:pStyle w:val="19"/>
              <w:numPr>
                <w:ilvl w:val="0"/>
                <w:numId w:val="0"/>
              </w:numPr>
              <w:tabs>
                <w:tab w:val="left" w:pos="213"/>
              </w:tabs>
              <w:spacing w:before="48"/>
              <w:ind w:left="58" w:leftChars="0"/>
              <w:rPr>
                <w:sz w:val="15"/>
              </w:rPr>
            </w:pP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频率检测值( FDT1电平)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20"/>
              <w:rPr>
                <w:sz w:val="15"/>
              </w:rPr>
            </w:pPr>
            <w:r>
              <w:rPr>
                <w:sz w:val="15"/>
              </w:rPr>
              <w:t>频率检查滞后值(FDT1滞后)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5.0%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频率到达检出宽度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保留</w:t>
            </w:r>
          </w:p>
        </w:tc>
        <w:tc>
          <w:tcPr>
            <w:tcW w:w="2838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7-26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风扇控制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0：风扇持续运转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1：变频器运行时风扇运转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（温度高于40°时，停机下风扇也运转）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rFonts w:hint="eastAsia"/>
                <w:w w:val="99"/>
                <w:sz w:val="15"/>
                <w:lang w:val="en-US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7-27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STOP/RESET功能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 只在键盘控制时有效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1: 所有控制方式下停机或复位功能有效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rFonts w:hint="eastAsia"/>
                <w:w w:val="99"/>
                <w:sz w:val="15"/>
                <w:lang w:val="en-US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7-28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Quick /JOG键功能选择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186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0：正转点动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1：正反转切换</w:t>
            </w:r>
          </w:p>
          <w:p>
            <w:pPr>
              <w:pStyle w:val="19"/>
              <w:tabs>
                <w:tab w:val="left" w:pos="1186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2：反转点动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3：面板与远程控制切换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7-29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LED运行显示</w:t>
            </w:r>
          </w:p>
        </w:tc>
        <w:tc>
          <w:tcPr>
            <w:tcW w:w="2838" w:type="dxa"/>
          </w:tcPr>
          <w:p>
            <w:pPr>
              <w:pStyle w:val="19"/>
              <w:spacing w:before="104" w:line="300" w:lineRule="auto"/>
              <w:ind w:left="58" w:right="945"/>
              <w:rPr>
                <w:sz w:val="15"/>
              </w:rPr>
            </w:pPr>
            <w:r>
              <w:rPr>
                <w:sz w:val="15"/>
              </w:rPr>
              <w:t>0000～0xffff(十六进制数) 0000 to 0xffff</w:t>
            </w:r>
          </w:p>
          <w:p>
            <w:pPr>
              <w:pStyle w:val="19"/>
              <w:tabs>
                <w:tab w:val="right" w:pos="1937"/>
              </w:tabs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Bit00: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运行频率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0001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Bit01: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设定频率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0002</w:t>
            </w:r>
          </w:p>
          <w:p>
            <w:pPr>
              <w:pStyle w:val="19"/>
              <w:tabs>
                <w:tab w:val="right" w:pos="1937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Bit02: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母线电压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0004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Bit03: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输出电压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0008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Bit04: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输出电流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0010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Bit05: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输出功率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0020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Bit06: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输入状态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0040</w:t>
            </w:r>
          </w:p>
          <w:p>
            <w:pPr>
              <w:pStyle w:val="19"/>
              <w:tabs>
                <w:tab w:val="right" w:pos="1937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Bit07: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输出状态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0080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Bit08: AI1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0100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Bit09: AI2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0200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Bit10: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PID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设定值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0400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Bit11: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PID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反馈值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0800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5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H.441F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83"/>
              <w:rPr>
                <w:sz w:val="15"/>
                <w:lang w:val="en-US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6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LED停机显示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1～0x1fff（十六进制数）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Bit00: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设定频率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0001</w:t>
            </w:r>
          </w:p>
          <w:p>
            <w:pPr>
              <w:pStyle w:val="19"/>
              <w:tabs>
                <w:tab w:val="right" w:pos="1937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Bit01: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母线电压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0002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Bit02: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DI输入状态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0004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Bit03: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输出状态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0008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Bit04: AI1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0010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Bit05: AI2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电压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0020</w:t>
            </w:r>
          </w:p>
          <w:p>
            <w:pPr>
              <w:pStyle w:val="19"/>
              <w:tabs>
                <w:tab w:val="right" w:pos="1937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Bit06: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PID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设定值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0040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Bit07: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PID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反馈值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0080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Bit08: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计数值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0100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Bit09: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长度值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0200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Bit10:负载速度显示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0400</w:t>
            </w:r>
          </w:p>
          <w:p>
            <w:pPr>
              <w:pStyle w:val="19"/>
              <w:tabs>
                <w:tab w:val="right" w:pos="19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Bit11:PLC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阶段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0800</w:t>
            </w:r>
          </w:p>
          <w:p>
            <w:pPr>
              <w:pStyle w:val="19"/>
              <w:tabs>
                <w:tab w:val="right" w:pos="1937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Bit12: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输入脉冲频率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1000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Bit13～Bit15: 保留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H.0043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负载速度显示系数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0.001～655.00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1.000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散热器温度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12℃～100℃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实测值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累积上电时间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0h～65535h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实测值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累积运行时间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0h～65535h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实测值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当前次运行定时使能选择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0：不使能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1：使能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7-37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5"/>
              <w:rPr>
                <w:sz w:val="15"/>
              </w:rPr>
            </w:pPr>
            <w:r>
              <w:rPr>
                <w:sz w:val="15"/>
              </w:rPr>
              <w:t>当前次运行定时时间源选择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0：数字设定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7-38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1：AI1</w:t>
            </w:r>
          </w:p>
          <w:p>
            <w:pPr>
              <w:pStyle w:val="19"/>
              <w:tabs>
                <w:tab w:val="left" w:pos="74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2：AI2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（AI以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7-38为100%）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当前次运行时间设定值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0.0min～6500.0min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0.0min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高电平定时时间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0.0s～6000.0s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2.0s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7-40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低电平定时时间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0.0s～6000.0s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77"/>
              <w:rPr>
                <w:sz w:val="15"/>
              </w:rPr>
            </w:pPr>
            <w:r>
              <w:rPr>
                <w:sz w:val="15"/>
              </w:rPr>
              <w:t>2.0s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7-41</w:t>
            </w:r>
          </w:p>
        </w:tc>
        <w:tc>
          <w:tcPr>
            <w:tcW w:w="1844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启动保护功能</w:t>
            </w:r>
          </w:p>
        </w:tc>
        <w:tc>
          <w:tcPr>
            <w:tcW w:w="2838" w:type="dxa"/>
          </w:tcPr>
          <w:p>
            <w:pPr>
              <w:pStyle w:val="19"/>
              <w:spacing w:before="75"/>
              <w:ind w:left="58"/>
              <w:rPr>
                <w:sz w:val="15"/>
              </w:rPr>
            </w:pPr>
            <w:r>
              <w:rPr>
                <w:sz w:val="15"/>
              </w:rPr>
              <w:t>0:无效（启动端子命令有效直接启动）</w:t>
            </w:r>
          </w:p>
          <w:p>
            <w:pPr>
              <w:pStyle w:val="19"/>
              <w:spacing w:before="9"/>
              <w:ind w:left="58"/>
              <w:rPr>
                <w:sz w:val="15"/>
              </w:rPr>
            </w:pPr>
            <w:r>
              <w:rPr>
                <w:sz w:val="15"/>
              </w:rPr>
              <w:t>1:有效</w:t>
            </w:r>
          </w:p>
        </w:tc>
        <w:tc>
          <w:tcPr>
            <w:tcW w:w="654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7-43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频率到达检测值1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0.00Hz～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7-44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频率检测值1到达宽度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7-45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电流到达检测值1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0.0%～300.0%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F72D</w:t>
            </w:r>
          </w:p>
        </w:tc>
      </w:tr>
    </w:tbl>
    <w:p>
      <w:pPr>
        <w:jc w:val="both"/>
        <w:rPr>
          <w:sz w:val="15"/>
        </w:rPr>
        <w:sectPr>
          <w:headerReference r:id="rId44" w:type="first"/>
          <w:footerReference r:id="rId46" w:type="first"/>
          <w:headerReference r:id="rId43" w:type="default"/>
          <w:footerReference r:id="rId45" w:type="default"/>
          <w:pgSz w:w="8060" w:h="11900"/>
          <w:pgMar w:top="700" w:right="320" w:bottom="480" w:left="420" w:header="300" w:footer="226" w:gutter="0"/>
          <w:cols w:space="720" w:num="1"/>
          <w:titlePg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7-46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电流检测值1到达宽度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0.0%～300.0%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5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F72E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10" w:type="dxa"/>
          </w:tcPr>
          <w:p>
            <w:pPr>
              <w:pStyle w:val="19"/>
              <w:spacing w:before="75"/>
              <w:ind w:left="122"/>
              <w:rPr>
                <w:sz w:val="15"/>
              </w:rPr>
            </w:pPr>
            <w:r>
              <w:rPr>
                <w:sz w:val="15"/>
              </w:rPr>
              <w:t>F7-49</w:t>
            </w:r>
          </w:p>
        </w:tc>
        <w:tc>
          <w:tcPr>
            <w:tcW w:w="1844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用户密码</w:t>
            </w:r>
          </w:p>
        </w:tc>
        <w:tc>
          <w:tcPr>
            <w:tcW w:w="2838" w:type="dxa"/>
          </w:tcPr>
          <w:p>
            <w:pPr>
              <w:pStyle w:val="19"/>
              <w:spacing w:before="75"/>
              <w:ind w:left="58"/>
              <w:rPr>
                <w:sz w:val="15"/>
              </w:rPr>
            </w:pPr>
            <w:r>
              <w:rPr>
                <w:sz w:val="15"/>
              </w:rPr>
              <w:t>0～65535</w:t>
            </w:r>
          </w:p>
        </w:tc>
        <w:tc>
          <w:tcPr>
            <w:tcW w:w="654" w:type="dxa"/>
          </w:tcPr>
          <w:p>
            <w:pPr>
              <w:pStyle w:val="19"/>
              <w:spacing w:before="75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75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5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F731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610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7-50</w:t>
            </w:r>
          </w:p>
        </w:tc>
        <w:tc>
          <w:tcPr>
            <w:tcW w:w="1844" w:type="dxa"/>
          </w:tcPr>
          <w:p>
            <w:pPr>
              <w:pStyle w:val="19"/>
              <w:spacing w:before="85" w:line="252" w:lineRule="auto"/>
              <w:ind w:left="59" w:right="35"/>
              <w:rPr>
                <w:sz w:val="15"/>
              </w:rPr>
            </w:pPr>
            <w:r>
              <w:rPr>
                <w:sz w:val="15"/>
              </w:rPr>
              <w:t>加减速过程中跳跃频率是否有效</w:t>
            </w:r>
          </w:p>
        </w:tc>
        <w:tc>
          <w:tcPr>
            <w:tcW w:w="2838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tabs>
                <w:tab w:val="left" w:pos="1863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4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60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F732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7-51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设定上电到达时间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0h～65530h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0h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加速时间1/2切换频率点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5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F735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7-54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减速时间1/2切换频率点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7-55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>频率检测值</w:t>
            </w:r>
            <w:r>
              <w:rPr>
                <w:rFonts w:ascii="Calibri" w:eastAsia="Calibri"/>
                <w:sz w:val="15"/>
              </w:rPr>
              <w:t xml:space="preserve">(FDT2 </w:t>
            </w:r>
            <w:r>
              <w:rPr>
                <w:sz w:val="15"/>
              </w:rPr>
              <w:t>电平</w:t>
            </w:r>
            <w:r>
              <w:rPr>
                <w:rFonts w:ascii="Calibri" w:eastAsia="Calibri"/>
                <w:sz w:val="15"/>
              </w:rPr>
              <w:t>)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7-56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 xml:space="preserve">频率检测 </w:t>
            </w:r>
            <w:r>
              <w:rPr>
                <w:rFonts w:ascii="Calibri" w:eastAsia="Calibri"/>
                <w:sz w:val="15"/>
              </w:rPr>
              <w:t xml:space="preserve">FDT2 </w:t>
            </w:r>
            <w:r>
              <w:rPr>
                <w:sz w:val="15"/>
              </w:rPr>
              <w:t>滞后值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77"/>
              <w:rPr>
                <w:sz w:val="15"/>
              </w:rPr>
            </w:pPr>
            <w:r>
              <w:rPr>
                <w:sz w:val="15"/>
              </w:rPr>
              <w:t>5.0%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7-57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 xml:space="preserve">频率到达检测值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7-58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 xml:space="preserve">频率到达检出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幅度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7-59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零电流检测值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0.0%～300.0%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7-60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零电流检测延时时间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0.01s～300.00s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1.00s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7-61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输出电流幅值检测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20.0%～400.0%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200.0%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7-62</w:t>
            </w:r>
          </w:p>
        </w:tc>
        <w:tc>
          <w:tcPr>
            <w:tcW w:w="1844" w:type="dxa"/>
          </w:tcPr>
          <w:p>
            <w:pPr>
              <w:pStyle w:val="19"/>
              <w:spacing w:before="61" w:line="252" w:lineRule="auto"/>
              <w:ind w:left="59" w:right="35"/>
              <w:rPr>
                <w:sz w:val="15"/>
              </w:rPr>
            </w:pPr>
            <w:r>
              <w:rPr>
                <w:sz w:val="15"/>
              </w:rPr>
              <w:t>输出电流幅值检测延时时间</w:t>
            </w:r>
          </w:p>
        </w:tc>
        <w:tc>
          <w:tcPr>
            <w:tcW w:w="2838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0.00s～300.00s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0.00s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7-63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 xml:space="preserve">电流到达检测值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20.0%～300.0%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F73F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7-64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 xml:space="preserve">电流到达检测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幅度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0.0%～300.0%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7-65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rPr>
                <w:rFonts w:ascii="Times New Roman"/>
                <w:sz w:val="16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rFonts w:ascii="Times New Roman" w:eastAsia="Times New Roman"/>
                <w:sz w:val="15"/>
              </w:rPr>
              <w:t xml:space="preserve">LED </w:t>
            </w:r>
            <w:r>
              <w:rPr>
                <w:sz w:val="15"/>
              </w:rPr>
              <w:t xml:space="preserve">运行显示参数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0x0～0x1FF</w:t>
            </w:r>
          </w:p>
          <w:p>
            <w:pPr>
              <w:pStyle w:val="19"/>
              <w:tabs>
                <w:tab w:val="right" w:pos="2383"/>
              </w:tabs>
              <w:spacing w:before="4"/>
              <w:ind w:left="58"/>
              <w:rPr>
                <w:sz w:val="15"/>
              </w:rPr>
            </w:pPr>
            <w:r>
              <w:rPr>
                <w:sz w:val="15"/>
              </w:rPr>
              <w:t>Bit00：目标转矩%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0001</w:t>
            </w:r>
          </w:p>
          <w:p>
            <w:pPr>
              <w:pStyle w:val="19"/>
              <w:tabs>
                <w:tab w:val="right" w:pos="2383"/>
              </w:tabs>
              <w:spacing w:before="10"/>
              <w:ind w:left="58"/>
              <w:rPr>
                <w:sz w:val="15"/>
              </w:rPr>
            </w:pPr>
            <w:r>
              <w:rPr>
                <w:sz w:val="15"/>
              </w:rPr>
              <w:t>Bit01：输出转矩%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0002</w:t>
            </w:r>
          </w:p>
          <w:p>
            <w:pPr>
              <w:pStyle w:val="19"/>
              <w:spacing w:before="9"/>
              <w:ind w:left="58"/>
              <w:rPr>
                <w:sz w:val="15"/>
              </w:rPr>
            </w:pPr>
            <w:r>
              <w:rPr>
                <w:sz w:val="15"/>
              </w:rPr>
              <w:t>Bit02: Pulse 输入脉冲频率（KHz）0004</w:t>
            </w:r>
          </w:p>
          <w:p>
            <w:pPr>
              <w:pStyle w:val="19"/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Bit03：DI5高速脉冲采样线速度</w:t>
            </w:r>
          </w:p>
          <w:p>
            <w:pPr>
              <w:pStyle w:val="19"/>
              <w:tabs>
                <w:tab w:val="right" w:pos="2383"/>
              </w:tabs>
              <w:spacing w:before="9"/>
              <w:ind w:left="586"/>
              <w:rPr>
                <w:sz w:val="15"/>
              </w:rPr>
            </w:pPr>
            <w:r>
              <w:rPr>
                <w:sz w:val="15"/>
              </w:rPr>
              <w:t>（m/min）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0008</w:t>
            </w:r>
          </w:p>
          <w:p>
            <w:pPr>
              <w:pStyle w:val="19"/>
              <w:tabs>
                <w:tab w:val="right" w:pos="2383"/>
              </w:tabs>
              <w:spacing w:before="9"/>
              <w:ind w:left="58"/>
              <w:rPr>
                <w:sz w:val="15"/>
              </w:rPr>
            </w:pPr>
            <w:r>
              <w:rPr>
                <w:sz w:val="15"/>
              </w:rPr>
              <w:t>Bit04：电机转速（rmp）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0010</w:t>
            </w:r>
          </w:p>
          <w:p>
            <w:pPr>
              <w:pStyle w:val="19"/>
              <w:tabs>
                <w:tab w:val="right" w:pos="2383"/>
              </w:tabs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Bit05: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交流进线电流(A)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0020</w:t>
            </w:r>
          </w:p>
          <w:p>
            <w:pPr>
              <w:pStyle w:val="19"/>
              <w:tabs>
                <w:tab w:val="right" w:pos="2383"/>
              </w:tabs>
              <w:spacing w:before="9"/>
              <w:ind w:left="58"/>
              <w:rPr>
                <w:sz w:val="15"/>
              </w:rPr>
            </w:pPr>
            <w:r>
              <w:rPr>
                <w:sz w:val="15"/>
              </w:rPr>
              <w:t>Bit06：累计运行时间(h)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0040</w:t>
            </w:r>
          </w:p>
          <w:p>
            <w:pPr>
              <w:pStyle w:val="19"/>
              <w:spacing w:before="10"/>
              <w:ind w:left="58"/>
              <w:rPr>
                <w:sz w:val="15"/>
              </w:rPr>
            </w:pPr>
            <w:r>
              <w:rPr>
                <w:sz w:val="15"/>
              </w:rPr>
              <w:t>Bit07</w:t>
            </w:r>
            <w:r>
              <w:rPr>
                <w:spacing w:val="-2"/>
                <w:sz w:val="15"/>
              </w:rPr>
              <w:t>: 当前次运行时间</w:t>
            </w:r>
            <w:r>
              <w:rPr>
                <w:sz w:val="15"/>
              </w:rPr>
              <w:t>(min</w:t>
            </w:r>
            <w:r>
              <w:rPr>
                <w:spacing w:val="-2"/>
                <w:sz w:val="15"/>
              </w:rPr>
              <w:t xml:space="preserve">) </w:t>
            </w:r>
            <w:r>
              <w:rPr>
                <w:sz w:val="15"/>
              </w:rPr>
              <w:t>0080</w:t>
            </w:r>
          </w:p>
          <w:p>
            <w:pPr>
              <w:pStyle w:val="19"/>
              <w:tabs>
                <w:tab w:val="right" w:pos="2383"/>
              </w:tabs>
              <w:spacing w:before="5"/>
              <w:ind w:left="58"/>
              <w:rPr>
                <w:sz w:val="15"/>
              </w:rPr>
            </w:pPr>
            <w:r>
              <w:rPr>
                <w:sz w:val="15"/>
              </w:rPr>
              <w:t>Bit08: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累计耗电量(度)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0100</w:t>
            </w:r>
          </w:p>
          <w:p>
            <w:pPr>
              <w:pStyle w:val="19"/>
              <w:spacing w:before="9"/>
              <w:ind w:left="58"/>
              <w:rPr>
                <w:sz w:val="15"/>
              </w:rPr>
            </w:pPr>
            <w:r>
              <w:rPr>
                <w:sz w:val="15"/>
              </w:rPr>
              <w:t>Bit09～Bit15: 保留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0x00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7-67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AI1输入电压下限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0.00V～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7-68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2.00V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7-68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AI1输入电压上限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7-67～11.00V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8.00V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7-69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模块温度到达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0℃～90℃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8"/>
              <w:jc w:val="center"/>
              <w:rPr>
                <w:sz w:val="15"/>
              </w:rPr>
            </w:pPr>
            <w:r>
              <w:rPr>
                <w:sz w:val="15"/>
              </w:rPr>
              <w:t>70℃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7-70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输出功率显示校正系数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0.001～3.000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1.000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7-71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线速度显示校正系数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线速度=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7-71*每秒采样HDI脉冲数/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b-07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1.000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7-72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累计耗电量(度)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0～65535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实测值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F748</w:t>
            </w:r>
          </w:p>
        </w:tc>
      </w:tr>
    </w:tbl>
    <w:p>
      <w:pPr>
        <w:jc w:val="center"/>
        <w:rPr>
          <w:sz w:val="15"/>
        </w:rPr>
        <w:sectPr>
          <w:headerReference r:id="rId47" w:type="default"/>
          <w:footerReference r:id="rId48" w:type="default"/>
          <w:pgSz w:w="8060" w:h="11900"/>
          <w:pgMar w:top="700" w:right="320" w:bottom="42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6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7-73</w:t>
            </w:r>
          </w:p>
        </w:tc>
        <w:tc>
          <w:tcPr>
            <w:tcW w:w="1844" w:type="dxa"/>
          </w:tcPr>
          <w:p>
            <w:pPr>
              <w:pStyle w:val="19"/>
              <w:spacing w:before="61"/>
              <w:ind w:left="59"/>
              <w:rPr>
                <w:sz w:val="15"/>
              </w:rPr>
            </w:pPr>
            <w:r>
              <w:rPr>
                <w:sz w:val="15"/>
              </w:rPr>
              <w:t>性能软件版本</w:t>
            </w:r>
          </w:p>
        </w:tc>
        <w:tc>
          <w:tcPr>
            <w:tcW w:w="2838" w:type="dxa"/>
          </w:tcPr>
          <w:p>
            <w:pPr>
              <w:pStyle w:val="19"/>
              <w:spacing w:before="61"/>
              <w:ind w:left="58"/>
              <w:rPr>
                <w:sz w:val="15"/>
              </w:rPr>
            </w:pPr>
            <w:r>
              <w:rPr>
                <w:sz w:val="15"/>
              </w:rPr>
              <w:t>性能软件版本号</w:t>
            </w:r>
          </w:p>
        </w:tc>
        <w:tc>
          <w:tcPr>
            <w:tcW w:w="654" w:type="dxa"/>
          </w:tcPr>
          <w:p>
            <w:pPr>
              <w:pStyle w:val="19"/>
              <w:spacing w:before="61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#.#</w:t>
            </w:r>
          </w:p>
        </w:tc>
        <w:tc>
          <w:tcPr>
            <w:tcW w:w="361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6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85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7-74</w:t>
            </w:r>
          </w:p>
        </w:tc>
        <w:tc>
          <w:tcPr>
            <w:tcW w:w="1844" w:type="dxa"/>
          </w:tcPr>
          <w:p>
            <w:pPr>
              <w:pStyle w:val="19"/>
              <w:spacing w:before="85"/>
              <w:ind w:left="59"/>
              <w:rPr>
                <w:sz w:val="15"/>
              </w:rPr>
            </w:pPr>
            <w:r>
              <w:rPr>
                <w:sz w:val="15"/>
              </w:rPr>
              <w:t>功能软件版本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sz w:val="15"/>
              </w:rPr>
            </w:pPr>
            <w:r>
              <w:rPr>
                <w:sz w:val="15"/>
              </w:rPr>
              <w:t>功能软件版本号</w:t>
            </w:r>
          </w:p>
        </w:tc>
        <w:tc>
          <w:tcPr>
            <w:tcW w:w="654" w:type="dxa"/>
          </w:tcPr>
          <w:p>
            <w:pPr>
              <w:pStyle w:val="19"/>
              <w:spacing w:before="85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#.#</w:t>
            </w:r>
          </w:p>
        </w:tc>
        <w:tc>
          <w:tcPr>
            <w:tcW w:w="361" w:type="dxa"/>
          </w:tcPr>
          <w:p>
            <w:pPr>
              <w:pStyle w:val="19"/>
              <w:spacing w:before="85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F74A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85"/>
              <w:ind w:left="122"/>
              <w:rPr>
                <w:rFonts w:hint="eastAsia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P7-76</w:t>
            </w:r>
          </w:p>
        </w:tc>
        <w:tc>
          <w:tcPr>
            <w:tcW w:w="1844" w:type="dxa"/>
          </w:tcPr>
          <w:p>
            <w:pPr>
              <w:pStyle w:val="19"/>
              <w:spacing w:before="85"/>
              <w:ind w:left="59"/>
              <w:rPr>
                <w:sz w:val="15"/>
              </w:rPr>
            </w:pPr>
            <w:r>
              <w:rPr>
                <w:rFonts w:hint="eastAsia"/>
                <w:sz w:val="15"/>
              </w:rPr>
              <w:t>转速显示校正系数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1000</w:t>
            </w:r>
            <w:r>
              <w:rPr>
                <w:sz w:val="15"/>
              </w:rPr>
              <w:t>～</w:t>
            </w:r>
            <w:r>
              <w:rPr>
                <w:rFonts w:hint="eastAsia"/>
                <w:sz w:val="15"/>
                <w:lang w:val="en-US" w:eastAsia="zh-CN"/>
              </w:rPr>
              <w:t>3000</w:t>
            </w:r>
          </w:p>
        </w:tc>
        <w:tc>
          <w:tcPr>
            <w:tcW w:w="654" w:type="dxa"/>
          </w:tcPr>
          <w:p>
            <w:pPr>
              <w:pStyle w:val="19"/>
              <w:spacing w:before="85"/>
              <w:ind w:left="10"/>
              <w:jc w:val="center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1000</w:t>
            </w:r>
          </w:p>
        </w:tc>
        <w:tc>
          <w:tcPr>
            <w:tcW w:w="361" w:type="dxa"/>
          </w:tcPr>
          <w:p>
            <w:pPr>
              <w:pStyle w:val="19"/>
              <w:spacing w:before="85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F74B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85"/>
              <w:ind w:left="122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/>
              </w:rPr>
              <w:t>P7-7</w:t>
            </w:r>
            <w:r>
              <w:rPr>
                <w:rFonts w:hint="eastAsia"/>
                <w:sz w:val="15"/>
                <w:lang w:val="en-US" w:eastAsia="zh-CN"/>
              </w:rPr>
              <w:t>7</w:t>
            </w:r>
          </w:p>
        </w:tc>
        <w:tc>
          <w:tcPr>
            <w:tcW w:w="1844" w:type="dxa"/>
          </w:tcPr>
          <w:p>
            <w:pPr>
              <w:pStyle w:val="19"/>
              <w:spacing w:before="85"/>
              <w:ind w:left="59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显示切换</w:t>
            </w:r>
          </w:p>
        </w:tc>
        <w:tc>
          <w:tcPr>
            <w:tcW w:w="2838" w:type="dxa"/>
          </w:tcPr>
          <w:p>
            <w:pPr>
              <w:pStyle w:val="19"/>
              <w:spacing w:before="85"/>
              <w:ind w:left="58"/>
              <w:rPr>
                <w:sz w:val="15"/>
              </w:rPr>
            </w:pPr>
            <w:r>
              <w:rPr>
                <w:rFonts w:hint="eastAsia"/>
                <w:sz w:val="15"/>
              </w:rPr>
              <w:t>0面板显示频率</w:t>
            </w:r>
            <w:r>
              <w:rPr>
                <w:rFonts w:hint="eastAsia"/>
                <w:sz w:val="15"/>
                <w:lang w:val="en-US" w:eastAsia="zh-CN"/>
              </w:rPr>
              <w:t xml:space="preserve">  </w:t>
            </w:r>
            <w:r>
              <w:rPr>
                <w:rFonts w:hint="eastAsia"/>
                <w:sz w:val="15"/>
              </w:rPr>
              <w:t>1面板显示转速</w:t>
            </w:r>
          </w:p>
        </w:tc>
        <w:tc>
          <w:tcPr>
            <w:tcW w:w="654" w:type="dxa"/>
          </w:tcPr>
          <w:p>
            <w:pPr>
              <w:pStyle w:val="19"/>
              <w:spacing w:before="85"/>
              <w:ind w:left="10"/>
              <w:jc w:val="center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5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hint="eastAsia" w:eastAsia="宋体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F74C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53" w:line="238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</w:rPr>
              <w:t>F8 组-通信参数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波特率设置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113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300BPS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1：600BPS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2：1200BPS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3：2400BPS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4：4800BPS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5：9600BPS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6：19200BPS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7：38400BPS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8-01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59"/>
              <w:rPr>
                <w:sz w:val="15"/>
              </w:rPr>
            </w:pPr>
            <w:r>
              <w:rPr>
                <w:sz w:val="15"/>
              </w:rPr>
              <w:t>数据格式</w:t>
            </w:r>
          </w:p>
        </w:tc>
        <w:tc>
          <w:tcPr>
            <w:tcW w:w="2838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tabs>
                <w:tab w:val="left" w:pos="1484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0：无校验&lt;8,N,2&gt;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1：偶校验&lt;8,E,1&gt;</w:t>
            </w:r>
          </w:p>
          <w:p>
            <w:pPr>
              <w:pStyle w:val="19"/>
              <w:tabs>
                <w:tab w:val="left" w:pos="1484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2：奇校验&lt;8,O,1&gt;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3：无校验1&lt;8,N,1&gt;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0～247(0为广播地址)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应答时间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0ms～30ms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2ms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通信超时时间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610" w:type="dxa"/>
            <w:vAlign w:val="center"/>
          </w:tcPr>
          <w:p>
            <w:pPr>
              <w:pStyle w:val="19"/>
              <w:spacing w:before="5"/>
              <w:jc w:val="center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jc w:val="center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8-05</w:t>
            </w:r>
          </w:p>
        </w:tc>
        <w:tc>
          <w:tcPr>
            <w:tcW w:w="1844" w:type="dxa"/>
            <w:vAlign w:val="center"/>
          </w:tcPr>
          <w:p>
            <w:pPr>
              <w:pStyle w:val="19"/>
              <w:spacing w:before="5"/>
              <w:jc w:val="center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jc w:val="center"/>
              <w:rPr>
                <w:sz w:val="15"/>
              </w:rPr>
            </w:pPr>
            <w:r>
              <w:rPr>
                <w:sz w:val="15"/>
              </w:rPr>
              <w:t>通讯格式选择</w:t>
            </w:r>
          </w:p>
        </w:tc>
        <w:tc>
          <w:tcPr>
            <w:tcW w:w="2838" w:type="dxa"/>
            <w:vAlign w:val="center"/>
          </w:tcPr>
          <w:p>
            <w:pPr>
              <w:pStyle w:val="19"/>
              <w:spacing w:before="104"/>
              <w:ind w:left="58"/>
              <w:jc w:val="center"/>
              <w:rPr>
                <w:sz w:val="15"/>
              </w:rPr>
            </w:pPr>
            <w:r>
              <w:rPr>
                <w:sz w:val="15"/>
              </w:rPr>
              <w:t>0：标准ModbusRTU协议</w:t>
            </w:r>
          </w:p>
          <w:p>
            <w:pPr>
              <w:pStyle w:val="19"/>
              <w:spacing w:before="48"/>
              <w:ind w:left="58"/>
              <w:jc w:val="center"/>
              <w:rPr>
                <w:sz w:val="15"/>
              </w:rPr>
            </w:pPr>
            <w:r>
              <w:rPr>
                <w:sz w:val="15"/>
              </w:rPr>
              <w:t>1：非标准ModBusRTU协议</w:t>
            </w:r>
          </w:p>
        </w:tc>
        <w:tc>
          <w:tcPr>
            <w:tcW w:w="654" w:type="dxa"/>
            <w:vAlign w:val="center"/>
          </w:tcPr>
          <w:p>
            <w:pPr>
              <w:pStyle w:val="19"/>
              <w:spacing w:before="5"/>
              <w:jc w:val="center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  <w:vAlign w:val="center"/>
          </w:tcPr>
          <w:p>
            <w:pPr>
              <w:pStyle w:val="19"/>
              <w:spacing w:before="5"/>
              <w:jc w:val="center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  <w:vAlign w:val="center"/>
          </w:tcPr>
          <w:p>
            <w:pPr>
              <w:pStyle w:val="19"/>
              <w:spacing w:before="5"/>
              <w:jc w:val="center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F805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</w:rPr>
              <w:t>F9 组-故障与保护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9-00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电机过载保护选择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0：禁止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1：允许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电机过载保护增益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0.20～10.00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1.00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电机过载预警系数(℅)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50%～100%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80%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过压失速保护增益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000～100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030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过电压失速保护电压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200.0～850.0V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760.0V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VF过流失速保护增益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0～100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VF过电流失速保护电流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100%～200%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150%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F906</w:t>
            </w:r>
          </w:p>
        </w:tc>
      </w:tr>
    </w:tbl>
    <w:p>
      <w:pPr>
        <w:jc w:val="center"/>
        <w:rPr>
          <w:sz w:val="15"/>
        </w:rPr>
        <w:sectPr>
          <w:headerReference r:id="rId49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9-07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5"/>
              <w:rPr>
                <w:sz w:val="15"/>
              </w:rPr>
            </w:pPr>
            <w:r>
              <w:rPr>
                <w:sz w:val="15"/>
              </w:rPr>
              <w:t>VF弱磁区电流失速保护系数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50%～200%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97"/>
              <w:rPr>
                <w:sz w:val="15"/>
              </w:rPr>
            </w:pPr>
            <w:r>
              <w:rPr>
                <w:sz w:val="15"/>
              </w:rPr>
              <w:t>过压失速允许上升极限值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故障自动复位次数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0～20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9-12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5"/>
              <w:rPr>
                <w:sz w:val="15"/>
              </w:rPr>
            </w:pPr>
            <w:r>
              <w:rPr>
                <w:sz w:val="15"/>
              </w:rPr>
              <w:t>故障自动复位期间故障继电器动作选择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0: 不动作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1: 动作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故障自动复位间隔时间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输入缺相使能选择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输出缺相使能选择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上电对地短路保护选择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9-17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59"/>
              <w:rPr>
                <w:sz w:val="15"/>
              </w:rPr>
            </w:pPr>
            <w:r>
              <w:rPr>
                <w:sz w:val="15"/>
              </w:rPr>
              <w:t>欠压故障自动复位选择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0：欠压故障后需要手动复位故障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pacing w:val="-26"/>
                <w:sz w:val="15"/>
              </w:rPr>
              <w:t>1</w:t>
            </w:r>
            <w:r>
              <w:rPr>
                <w:spacing w:val="-4"/>
                <w:sz w:val="15"/>
              </w:rPr>
              <w:t>：欠压故障后根据母线电压自行复位故障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25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9-18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59"/>
              <w:rPr>
                <w:sz w:val="15"/>
              </w:rPr>
            </w:pPr>
            <w:r>
              <w:rPr>
                <w:sz w:val="15"/>
              </w:rPr>
              <w:t>过压抑制模式选择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23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1：过压抑制模式1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2：过压抑制模式2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2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9-19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59"/>
              <w:rPr>
                <w:sz w:val="15"/>
              </w:rPr>
            </w:pPr>
            <w:r>
              <w:rPr>
                <w:sz w:val="15"/>
              </w:rPr>
              <w:t>过励磁生效状态选择</w:t>
            </w:r>
          </w:p>
        </w:tc>
        <w:tc>
          <w:tcPr>
            <w:tcW w:w="2838" w:type="dxa"/>
          </w:tcPr>
          <w:p>
            <w:pPr>
              <w:pStyle w:val="19"/>
              <w:spacing w:before="7"/>
              <w:rPr>
                <w:rFonts w:ascii="Times New Roman"/>
                <w:sz w:val="13"/>
              </w:rPr>
            </w:pPr>
          </w:p>
          <w:p>
            <w:pPr>
              <w:pStyle w:val="19"/>
              <w:tabs>
                <w:tab w:val="left" w:pos="1484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2：仅减速过程有效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1: 运行时恒速、减速过程有效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过压抑制模式2极限值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1.0%～150.0%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故障保护动作1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0～22202；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个位：电机过载-Err14</w:t>
            </w:r>
          </w:p>
          <w:p>
            <w:pPr>
              <w:pStyle w:val="19"/>
              <w:tabs>
                <w:tab w:val="left" w:pos="1484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0：自由停车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1：按停机方式停机</w:t>
            </w:r>
          </w:p>
          <w:p>
            <w:pPr>
              <w:pStyle w:val="19"/>
              <w:spacing w:before="48" w:line="300" w:lineRule="auto"/>
              <w:ind w:left="58" w:right="1900"/>
              <w:rPr>
                <w:sz w:val="15"/>
              </w:rPr>
            </w:pPr>
            <w:r>
              <w:rPr>
                <w:sz w:val="15"/>
              </w:rPr>
              <w:t>2：继续运行十位：保留</w:t>
            </w:r>
          </w:p>
          <w:p>
            <w:pPr>
              <w:pStyle w:val="19"/>
              <w:spacing w:line="300" w:lineRule="auto"/>
              <w:ind w:left="58" w:right="1262"/>
              <w:rPr>
                <w:sz w:val="15"/>
              </w:rPr>
            </w:pPr>
            <w:r>
              <w:rPr>
                <w:sz w:val="15"/>
              </w:rPr>
              <w:t>百位：输入缺相-Err23 千位：输出缺相-Err24</w:t>
            </w:r>
          </w:p>
          <w:p>
            <w:pPr>
              <w:pStyle w:val="19"/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万位：参数读写异常</w:t>
            </w:r>
            <w:r>
              <w:rPr>
                <w:rFonts w:ascii="Calibri" w:eastAsia="Calibri"/>
                <w:sz w:val="15"/>
              </w:rPr>
              <w:t>-Err25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00000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故障保护动作2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0～22222；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个位：通讯故障-Err27</w:t>
            </w:r>
          </w:p>
          <w:p>
            <w:pPr>
              <w:pStyle w:val="19"/>
              <w:tabs>
                <w:tab w:val="left" w:pos="1484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0：自由停车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1：按停机方式停机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2：继续运行</w:t>
            </w:r>
          </w:p>
          <w:p>
            <w:pPr>
              <w:pStyle w:val="19"/>
              <w:spacing w:before="48"/>
              <w:ind w:left="58"/>
              <w:rPr>
                <w:rFonts w:ascii="Calibri" w:eastAsia="Calibri"/>
                <w:sz w:val="15"/>
              </w:rPr>
            </w:pPr>
            <w:r>
              <w:rPr>
                <w:sz w:val="15"/>
              </w:rPr>
              <w:t>十位：外部故障</w:t>
            </w:r>
            <w:r>
              <w:rPr>
                <w:rFonts w:ascii="Calibri" w:eastAsia="Calibri"/>
                <w:sz w:val="15"/>
              </w:rPr>
              <w:t>-Err28</w:t>
            </w:r>
          </w:p>
          <w:p>
            <w:pPr>
              <w:pStyle w:val="19"/>
              <w:spacing w:line="240" w:lineRule="atLeast"/>
              <w:ind w:left="58" w:right="662"/>
              <w:rPr>
                <w:sz w:val="15"/>
              </w:rPr>
            </w:pPr>
            <w:r>
              <w:rPr>
                <w:sz w:val="15"/>
              </w:rPr>
              <w:t>百位：速度偏差过大故障</w:t>
            </w:r>
            <w:r>
              <w:rPr>
                <w:spacing w:val="-3"/>
                <w:sz w:val="15"/>
              </w:rPr>
              <w:t xml:space="preserve">-Err29 </w:t>
            </w:r>
            <w:r>
              <w:rPr>
                <w:sz w:val="15"/>
              </w:rPr>
              <w:t>千位:用户自定义故障1-Err30 万位：用户自定义故障2-Err31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00000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F917</w:t>
            </w:r>
          </w:p>
        </w:tc>
      </w:tr>
    </w:tbl>
    <w:p>
      <w:pPr>
        <w:jc w:val="center"/>
        <w:rPr>
          <w:sz w:val="15"/>
        </w:rPr>
        <w:sectPr>
          <w:headerReference r:id="rId50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9-24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故障保护动作3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0～22022；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个位：运行时PID反馈丢失-Err32</w:t>
            </w:r>
          </w:p>
          <w:p>
            <w:pPr>
              <w:pStyle w:val="19"/>
              <w:tabs>
                <w:tab w:val="left" w:pos="1484"/>
              </w:tabs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0：自由停车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1：按停机方式停机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2：继续运行</w:t>
            </w:r>
          </w:p>
          <w:p>
            <w:pPr>
              <w:pStyle w:val="19"/>
              <w:spacing w:before="48" w:line="300" w:lineRule="auto"/>
              <w:ind w:left="58" w:right="1262"/>
              <w:rPr>
                <w:sz w:val="15"/>
              </w:rPr>
            </w:pPr>
            <w:r>
              <w:rPr>
                <w:sz w:val="15"/>
              </w:rPr>
              <w:t>十位：掉载故障-Err34 百位：保留</w:t>
            </w:r>
          </w:p>
          <w:p>
            <w:pPr>
              <w:pStyle w:val="19"/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千位：当前次连续运行时间到达-Err39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万位：运行时间达到-Err40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00000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9-26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97"/>
              <w:rPr>
                <w:sz w:val="15"/>
              </w:rPr>
            </w:pPr>
            <w:r>
              <w:rPr>
                <w:sz w:val="15"/>
              </w:rPr>
              <w:t>故障时继续运行频率选择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0：以当前运行频率运行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1：以设定频率运行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2：以上限频率运行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3：以下限频率运行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4: 以备用频率设定值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9-27运行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异常备用频率设定值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掉载保护选择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9-29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掉载检出水平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0.0%～80.0%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掉载检出时间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5.0s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速度偏差过大检测值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速度偏差过大检测时间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过速度检测值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过速度检测时间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0.0s～100.0s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2.0s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9-35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电机过载保护电流系数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100%～200%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100%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F923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A 组-PID 功能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PID给定源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0：PID功能码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1：AI1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3：通讯给定</w:t>
            </w:r>
          </w:p>
          <w:p>
            <w:pPr>
              <w:pStyle w:val="19"/>
              <w:tabs>
                <w:tab w:val="left" w:pos="1637"/>
              </w:tabs>
              <w:spacing w:before="52"/>
              <w:ind w:left="58"/>
              <w:rPr>
                <w:sz w:val="15"/>
              </w:rPr>
            </w:pPr>
            <w:r>
              <w:rPr>
                <w:sz w:val="15"/>
              </w:rPr>
              <w:t>4：PULSE给定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5：多段指令给定</w:t>
            </w:r>
          </w:p>
          <w:p>
            <w:pPr>
              <w:pStyle w:val="19"/>
              <w:spacing w:before="53"/>
              <w:ind w:left="58"/>
              <w:rPr>
                <w:sz w:val="15"/>
              </w:rPr>
            </w:pPr>
            <w:r>
              <w:rPr>
                <w:sz w:val="15"/>
              </w:rPr>
              <w:t>6：Up/Down修改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A-01(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0-06=6时有效)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PID数字给定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PID给定变化时间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0.00s～650.00s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4"/>
              <w:rPr>
                <w:sz w:val="15"/>
              </w:rPr>
            </w:pPr>
            <w:r>
              <w:rPr>
                <w:sz w:val="15"/>
              </w:rPr>
              <w:t>0.00s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A-03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PID反馈源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0：AI1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1：AI2</w:t>
            </w:r>
          </w:p>
          <w:p>
            <w:pPr>
              <w:pStyle w:val="19"/>
              <w:tabs>
                <w:tab w:val="left" w:pos="1637"/>
              </w:tabs>
              <w:spacing w:before="28"/>
              <w:ind w:left="58"/>
              <w:rPr>
                <w:sz w:val="15"/>
              </w:rPr>
            </w:pPr>
            <w:r>
              <w:rPr>
                <w:sz w:val="15"/>
              </w:rPr>
              <w:t>2：AI1-AI2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3：通讯给定</w:t>
            </w:r>
          </w:p>
          <w:p>
            <w:pPr>
              <w:pStyle w:val="19"/>
              <w:tabs>
                <w:tab w:val="left" w:pos="1637"/>
              </w:tabs>
              <w:spacing w:before="29"/>
              <w:ind w:left="58"/>
              <w:rPr>
                <w:sz w:val="15"/>
              </w:rPr>
            </w:pPr>
            <w:r>
              <w:rPr>
                <w:sz w:val="15"/>
              </w:rPr>
              <w:t>4：PULSE给定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5：AI1+AI2</w:t>
            </w:r>
          </w:p>
          <w:p>
            <w:pPr>
              <w:pStyle w:val="19"/>
              <w:spacing w:before="24"/>
              <w:ind w:left="58"/>
              <w:rPr>
                <w:sz w:val="15"/>
              </w:rPr>
            </w:pPr>
            <w:r>
              <w:rPr>
                <w:sz w:val="15"/>
              </w:rPr>
              <w:t>6：MAX(|AI1|,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|AI2|)</w:t>
            </w:r>
          </w:p>
          <w:p>
            <w:pPr>
              <w:pStyle w:val="19"/>
              <w:spacing w:before="28"/>
              <w:ind w:left="58"/>
              <w:rPr>
                <w:sz w:val="15"/>
              </w:rPr>
            </w:pPr>
            <w:r>
              <w:rPr>
                <w:sz w:val="15"/>
              </w:rPr>
              <w:t>7：MIN(|AI1|,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|AI2|)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FA03</w:t>
            </w:r>
          </w:p>
        </w:tc>
      </w:tr>
    </w:tbl>
    <w:p>
      <w:pPr>
        <w:jc w:val="center"/>
        <w:rPr>
          <w:sz w:val="15"/>
        </w:rPr>
        <w:sectPr>
          <w:headerReference r:id="rId51" w:type="default"/>
          <w:footerReference r:id="rId52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PID作用方向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0：正作用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1：反作用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PID给定反馈量程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0～65535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1000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比例增益P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0.0～100.0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20.0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积分时间I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2.00s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微分时间D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0.000s～10.000s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PID反转截止频率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0.00～最大频率(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0-14)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偏差极限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微分限幅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0.00%～100.00%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0.10%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PID反馈滤波时间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0.00s～60.00s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0.00s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PID反馈丢失检测值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PID反馈丢失检测时间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49"/>
              <w:jc w:val="right"/>
              <w:rPr>
                <w:sz w:val="15"/>
              </w:rPr>
            </w:pPr>
            <w:r>
              <w:rPr>
                <w:rFonts w:hint="eastAsia"/>
                <w:w w:val="95"/>
                <w:sz w:val="15"/>
                <w:lang w:val="en-US" w:eastAsia="zh-CN"/>
              </w:rPr>
              <w:t>0.0</w:t>
            </w:r>
            <w:r>
              <w:rPr>
                <w:w w:val="95"/>
                <w:sz w:val="15"/>
              </w:rPr>
              <w:t>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比例增益P2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0.0～100.0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20.0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A-19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积分时间I2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0.01s～10.00s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2.00s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微分时间D2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0.000s～10.000s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0.000s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A-21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PID参数切换条件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86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0：不切换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1：DI端子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2：根据偏差自动切换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PID参数切换偏差1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A-23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38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PID参数切换偏差2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A-22～100.0%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80.0%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PID初值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PID初值保持时间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0.00s～650.00s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两次输出偏差正向最大值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0.00%～100.00%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13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A-27</w:t>
            </w:r>
          </w:p>
        </w:tc>
        <w:tc>
          <w:tcPr>
            <w:tcW w:w="1844" w:type="dxa"/>
          </w:tcPr>
          <w:p>
            <w:pPr>
              <w:pStyle w:val="19"/>
              <w:spacing w:before="113"/>
              <w:ind w:left="97"/>
              <w:rPr>
                <w:sz w:val="15"/>
              </w:rPr>
            </w:pPr>
            <w:r>
              <w:rPr>
                <w:sz w:val="15"/>
              </w:rPr>
              <w:t>两次输出偏差反向最大值</w:t>
            </w:r>
          </w:p>
        </w:tc>
        <w:tc>
          <w:tcPr>
            <w:tcW w:w="2838" w:type="dxa"/>
          </w:tcPr>
          <w:p>
            <w:pPr>
              <w:pStyle w:val="19"/>
              <w:spacing w:before="113"/>
              <w:ind w:left="58"/>
              <w:rPr>
                <w:sz w:val="15"/>
              </w:rPr>
            </w:pPr>
            <w:r>
              <w:rPr>
                <w:sz w:val="15"/>
              </w:rPr>
              <w:t>0.00%～100.00%</w:t>
            </w:r>
          </w:p>
        </w:tc>
        <w:tc>
          <w:tcPr>
            <w:tcW w:w="654" w:type="dxa"/>
          </w:tcPr>
          <w:p>
            <w:pPr>
              <w:pStyle w:val="19"/>
              <w:spacing w:before="113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1.00%</w:t>
            </w:r>
          </w:p>
        </w:tc>
        <w:tc>
          <w:tcPr>
            <w:tcW w:w="361" w:type="dxa"/>
          </w:tcPr>
          <w:p>
            <w:pPr>
              <w:pStyle w:val="19"/>
              <w:spacing w:before="113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13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A-28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PID积分属性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个位：积分分离</w:t>
            </w:r>
          </w:p>
          <w:p>
            <w:pPr>
              <w:pStyle w:val="19"/>
              <w:tabs>
                <w:tab w:val="left" w:pos="1709"/>
              </w:tabs>
              <w:spacing w:before="48" w:line="300" w:lineRule="auto"/>
              <w:ind w:left="58" w:right="516"/>
              <w:rPr>
                <w:sz w:val="15"/>
              </w:rPr>
            </w:pPr>
            <w:r>
              <w:rPr>
                <w:sz w:val="15"/>
              </w:rPr>
              <w:t>0：无效；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  <w:r>
              <w:rPr>
                <w:w w:val="95"/>
                <w:sz w:val="15"/>
              </w:rPr>
              <w:t>十位：输出</w:t>
            </w:r>
            <w:r>
              <w:rPr>
                <w:spacing w:val="4"/>
                <w:w w:val="95"/>
                <w:sz w:val="15"/>
              </w:rPr>
              <w:t>到</w:t>
            </w:r>
            <w:r>
              <w:rPr>
                <w:w w:val="95"/>
                <w:sz w:val="15"/>
              </w:rPr>
              <w:t>限值，</w:t>
            </w:r>
            <w:r>
              <w:rPr>
                <w:spacing w:val="4"/>
                <w:w w:val="95"/>
                <w:sz w:val="15"/>
              </w:rPr>
              <w:t>是</w:t>
            </w:r>
            <w:r>
              <w:rPr>
                <w:w w:val="95"/>
                <w:sz w:val="15"/>
              </w:rPr>
              <w:t>否停止</w:t>
            </w:r>
            <w:r>
              <w:rPr>
                <w:spacing w:val="4"/>
                <w:w w:val="95"/>
                <w:sz w:val="15"/>
              </w:rPr>
              <w:t>积</w:t>
            </w:r>
            <w:r>
              <w:rPr>
                <w:spacing w:val="-15"/>
                <w:w w:val="95"/>
                <w:sz w:val="15"/>
              </w:rPr>
              <w:t>分</w:t>
            </w:r>
          </w:p>
          <w:p>
            <w:pPr>
              <w:pStyle w:val="19"/>
              <w:tabs>
                <w:tab w:val="left" w:pos="1709"/>
              </w:tabs>
              <w:spacing w:line="192" w:lineRule="exact"/>
              <w:ind w:left="58"/>
              <w:rPr>
                <w:sz w:val="15"/>
              </w:rPr>
            </w:pPr>
            <w:r>
              <w:rPr>
                <w:sz w:val="15"/>
              </w:rPr>
              <w:t>0：继续积分；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1：停止积分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A-29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PID停机运算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09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0：停机不运算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1：停机时运算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FA1D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38" w:line="229" w:lineRule="exact"/>
              <w:ind w:left="2365" w:right="2352"/>
              <w:jc w:val="center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b 组-摆频、定长和计数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摆幅设定方式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 相对于中心频率 1：相对于最大频率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FB00</w:t>
            </w:r>
          </w:p>
        </w:tc>
      </w:tr>
    </w:tbl>
    <w:p>
      <w:pPr>
        <w:jc w:val="center"/>
        <w:rPr>
          <w:sz w:val="15"/>
        </w:rPr>
        <w:sectPr>
          <w:headerReference r:id="rId53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摆频幅度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突跳频率幅度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0.0%～50.0%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摆频周期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0.1s～3000.0s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三角波上升时间系数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设定长度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0m～65535m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1000m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实际长度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0m～65535m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0m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每m脉冲数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0.1～6553.5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设定计数值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1～65535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b-09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指定计数值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1～65535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1000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FB09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48" w:line="234" w:lineRule="exact"/>
              <w:ind w:left="2365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C 组-多段指令及简易 PLC 功能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多段速0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多段速3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多段速4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多段速5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多段速6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多段速7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多段速8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多段速9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多段速10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多段速13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多段速14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多段速15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C-16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PLC运行方式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0：单次运行结束停机</w:t>
            </w:r>
          </w:p>
          <w:p>
            <w:pPr>
              <w:pStyle w:val="19"/>
              <w:spacing w:before="48"/>
              <w:ind w:left="58"/>
              <w:rPr>
                <w:sz w:val="15"/>
                <w:lang w:val="en-US"/>
              </w:rPr>
            </w:pPr>
            <w:r>
              <w:rPr>
                <w:w w:val="95"/>
                <w:sz w:val="15"/>
              </w:rPr>
              <w:t>1：单次运行保持终值</w:t>
            </w:r>
            <w:r>
              <w:rPr>
                <w:rFonts w:hint="eastAsia"/>
                <w:w w:val="95"/>
                <w:sz w:val="15"/>
                <w:lang w:val="en-US"/>
              </w:rPr>
              <w:t xml:space="preserve">  </w:t>
            </w:r>
            <w:r>
              <w:rPr>
                <w:sz w:val="15"/>
              </w:rPr>
              <w:t>2：一直循环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FC10</w:t>
            </w:r>
          </w:p>
        </w:tc>
      </w:tr>
    </w:tbl>
    <w:p>
      <w:pPr>
        <w:jc w:val="center"/>
        <w:rPr>
          <w:sz w:val="15"/>
        </w:rPr>
        <w:sectPr>
          <w:headerReference r:id="rId54" w:type="default"/>
          <w:pgSz w:w="8060" w:h="11900"/>
          <w:pgMar w:top="700" w:right="320" w:bottom="46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C-17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PLC掉电记忆选择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 掉电不记忆并且停机不记忆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spacing w:val="-3"/>
                <w:sz w:val="15"/>
              </w:rPr>
              <w:t>: 掉电记忆并且停机不记忆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</w:t>
            </w:r>
            <w:r>
              <w:rPr>
                <w:spacing w:val="-3"/>
                <w:sz w:val="15"/>
              </w:rPr>
              <w:t>: 掉电不记忆并且停机记忆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3: 掉电记忆并且停机记忆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PLC第0段运行时间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C-19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PLC第0段加减时间选择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PLC第2段运行时间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PLC第2段加减时间选择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610" w:type="dxa"/>
          </w:tcPr>
          <w:p>
            <w:pPr>
              <w:pStyle w:val="19"/>
              <w:spacing w:before="113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C-24</w:t>
            </w:r>
          </w:p>
        </w:tc>
        <w:tc>
          <w:tcPr>
            <w:tcW w:w="1844" w:type="dxa"/>
          </w:tcPr>
          <w:p>
            <w:pPr>
              <w:pStyle w:val="19"/>
              <w:spacing w:before="113"/>
              <w:ind w:left="59"/>
              <w:rPr>
                <w:sz w:val="15"/>
              </w:rPr>
            </w:pPr>
            <w:r>
              <w:rPr>
                <w:sz w:val="15"/>
              </w:rPr>
              <w:t>PLC第3段运行时间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113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113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113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13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PLC第3段加减时间选择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PLC第4段运行时间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PLC第4段加减时间选择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PLC第5段运行时间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C-29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PLC第5段加减时间选择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PLC第6段运行时间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PLC第6段加减时间选择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PLC第7段运行时间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PLC第7段加减时间选择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PLC第8段运行时间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PLC第8段加减时间选择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PLC第9段运行时间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PLC第9段加减时间选择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PLC第10段运行时间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C-39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PLC第10段加减时间选择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PLC第11段运行时间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PLC第11段加减时间选择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PLC第12段运行时间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w w:val="99"/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FC2A</w:t>
            </w:r>
          </w:p>
        </w:tc>
      </w:tr>
    </w:tbl>
    <w:p>
      <w:pPr>
        <w:jc w:val="center"/>
        <w:rPr>
          <w:sz w:val="15"/>
        </w:rPr>
        <w:sectPr>
          <w:headerReference r:id="rId55" w:type="default"/>
          <w:pgSz w:w="8060" w:h="11900"/>
          <w:pgMar w:top="700" w:right="320" w:bottom="42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PLC第12段加减时间选择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PLC第13段运行时间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PLC第13段加减时间选择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PLC第14段运行时间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PLC第14段加减时间选择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FC2F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PLC第15段运行时间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0.0～6500.0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0.0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C-49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PLC第15段加减时间选择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0～3（分别表示加减速时间1～4）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10" w:type="dxa"/>
          </w:tcPr>
          <w:p>
            <w:pPr>
              <w:pStyle w:val="19"/>
              <w:spacing w:before="10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C-50</w:t>
            </w:r>
          </w:p>
        </w:tc>
        <w:tc>
          <w:tcPr>
            <w:tcW w:w="1844" w:type="dxa"/>
          </w:tcPr>
          <w:p>
            <w:pPr>
              <w:pStyle w:val="19"/>
              <w:spacing w:before="109"/>
              <w:ind w:left="59"/>
              <w:rPr>
                <w:sz w:val="15"/>
              </w:rPr>
            </w:pPr>
            <w:r>
              <w:rPr>
                <w:sz w:val="15"/>
              </w:rPr>
              <w:t>PLC运行时间单位选择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0: s(s)，1: h(小时)</w:t>
            </w:r>
          </w:p>
        </w:tc>
        <w:tc>
          <w:tcPr>
            <w:tcW w:w="654" w:type="dxa"/>
          </w:tcPr>
          <w:p>
            <w:pPr>
              <w:pStyle w:val="19"/>
              <w:spacing w:before="10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C-51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多段速优先方式选择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多段速不优先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多段速优先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C-52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5"/>
              <w:rPr>
                <w:sz w:val="15"/>
              </w:rPr>
            </w:pPr>
            <w:r>
              <w:rPr>
                <w:sz w:val="15"/>
              </w:rPr>
              <w:t>多段速度优先加减速时间选择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加减速时间1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1: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加减速时间2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加减速时间3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3: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加减速时间4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C-53</w:t>
            </w:r>
          </w:p>
        </w:tc>
        <w:tc>
          <w:tcPr>
            <w:tcW w:w="1844" w:type="dxa"/>
          </w:tcPr>
          <w:p>
            <w:pPr>
              <w:pStyle w:val="19"/>
              <w:spacing w:before="56" w:line="240" w:lineRule="atLeast"/>
              <w:ind w:left="59" w:right="34"/>
              <w:rPr>
                <w:sz w:val="15"/>
              </w:rPr>
            </w:pPr>
            <w:r>
              <w:rPr>
                <w:sz w:val="15"/>
              </w:rPr>
              <w:t>多段速度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C-15单位选择</w:t>
            </w:r>
          </w:p>
        </w:tc>
        <w:tc>
          <w:tcPr>
            <w:tcW w:w="2838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tabs>
                <w:tab w:val="left" w:pos="1637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0：%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1：HZ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C-55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多段指令0给定方式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0：功能码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C-00给定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1：AI1</w:t>
            </w:r>
          </w:p>
          <w:p>
            <w:pPr>
              <w:pStyle w:val="19"/>
              <w:tabs>
                <w:tab w:val="left" w:pos="1637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3：PULSE脉冲</w:t>
            </w:r>
          </w:p>
          <w:p>
            <w:pPr>
              <w:pStyle w:val="19"/>
              <w:tabs>
                <w:tab w:val="left" w:pos="1599"/>
              </w:tabs>
              <w:spacing w:before="47"/>
              <w:ind w:left="58"/>
              <w:rPr>
                <w:sz w:val="15"/>
              </w:rPr>
            </w:pPr>
            <w:r>
              <w:rPr>
                <w:spacing w:val="4"/>
                <w:sz w:val="15"/>
              </w:rPr>
              <w:t>4：PID</w:t>
            </w:r>
            <w:r>
              <w:rPr>
                <w:spacing w:val="4"/>
                <w:sz w:val="15"/>
              </w:rPr>
              <w:tab/>
            </w:r>
            <w:r>
              <w:rPr>
                <w:spacing w:val="10"/>
                <w:sz w:val="15"/>
              </w:rPr>
              <w:t>5</w:t>
            </w:r>
            <w:r>
              <w:rPr>
                <w:spacing w:val="7"/>
                <w:sz w:val="15"/>
              </w:rPr>
              <w:t>：预置频率给定</w:t>
            </w:r>
          </w:p>
          <w:p>
            <w:pPr>
              <w:pStyle w:val="19"/>
              <w:spacing w:before="48"/>
              <w:ind w:left="58"/>
              <w:rPr>
                <w:sz w:val="15"/>
                <w:lang w:val="en-US"/>
              </w:rPr>
            </w:pPr>
            <w:r>
              <w:rPr>
                <w:sz w:val="15"/>
                <w:lang w:val="en-US"/>
              </w:rPr>
              <w:t>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  <w:lang w:val="en-US"/>
              </w:rPr>
              <w:t>0-11），UP/DOWN</w:t>
            </w:r>
            <w:r>
              <w:rPr>
                <w:sz w:val="15"/>
              </w:rPr>
              <w:t>可修改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  <w:lang w:val="en-US"/>
              </w:rPr>
            </w:pPr>
          </w:p>
          <w:p>
            <w:pPr>
              <w:pStyle w:val="19"/>
              <w:rPr>
                <w:rFonts w:ascii="Times New Roman"/>
                <w:sz w:val="14"/>
                <w:lang w:val="en-US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  <w:lang w:val="en-US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FC37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38" w:line="229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d-组转矩控制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转矩命令源选择</w:t>
            </w:r>
          </w:p>
        </w:tc>
        <w:tc>
          <w:tcPr>
            <w:tcW w:w="2838" w:type="dxa"/>
          </w:tcPr>
          <w:p>
            <w:pPr>
              <w:pStyle w:val="19"/>
              <w:spacing w:before="6"/>
              <w:rPr>
                <w:rFonts w:ascii="Times New Roman"/>
                <w:sz w:val="11"/>
              </w:rPr>
            </w:pPr>
          </w:p>
          <w:p>
            <w:pPr>
              <w:pStyle w:val="19"/>
              <w:tabs>
                <w:tab w:val="left" w:pos="1709"/>
              </w:tabs>
              <w:ind w:left="58"/>
              <w:rPr>
                <w:sz w:val="15"/>
              </w:rPr>
            </w:pPr>
            <w:r>
              <w:rPr>
                <w:sz w:val="15"/>
              </w:rPr>
              <w:t>0：数字设定(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d-01)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1：AI1</w:t>
            </w:r>
          </w:p>
          <w:p>
            <w:pPr>
              <w:pStyle w:val="19"/>
              <w:tabs>
                <w:tab w:val="left" w:pos="1709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2：AI2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3：通讯给定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4：PULSE脉冲频率设定 5：MIN(AI1,AI2)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6：MAX(AI1,AI2)</w:t>
            </w:r>
          </w:p>
          <w:p>
            <w:pPr>
              <w:pStyle w:val="19"/>
              <w:spacing w:before="47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(1-6选项满量程对应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d-01)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ind w:left="10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3"/>
              <w:rPr>
                <w:rFonts w:ascii="Times New Roman"/>
                <w:sz w:val="11"/>
              </w:rPr>
            </w:pPr>
          </w:p>
          <w:p>
            <w:pPr>
              <w:pStyle w:val="19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转矩数字给定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-200.0%～200.0%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150.0%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转矩控制正方向最大频率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49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5"/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转矩控制反方向最大频率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0.00Hz～最大频率（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0-14）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49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5"/>
                <w:sz w:val="15"/>
              </w:rPr>
              <w:t>50.00Hz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转矩指令滤波时间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0.00s～10.00s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转矩模式频率加速时间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0.0s～1000.0s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转矩模式频率减速时间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0.0s～1000.0s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10.0s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d-10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速度/转矩模式选择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786"/>
              </w:tabs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0：速度模式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1：转矩模式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0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FD0A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38" w:line="229" w:lineRule="exact"/>
              <w:ind w:left="2364" w:right="2356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E 组- AI 多点曲线设定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E-00</w:t>
            </w:r>
          </w:p>
        </w:tc>
        <w:tc>
          <w:tcPr>
            <w:tcW w:w="1844" w:type="dxa"/>
          </w:tcPr>
          <w:p>
            <w:pPr>
              <w:pStyle w:val="19"/>
              <w:spacing w:before="75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最小输入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-10.00V～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E-02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FE00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最小输入对应设定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FE01</w:t>
            </w:r>
          </w:p>
        </w:tc>
      </w:tr>
    </w:tbl>
    <w:p>
      <w:pPr>
        <w:spacing w:line="229" w:lineRule="exact"/>
        <w:jc w:val="center"/>
        <w:rPr>
          <w:rFonts w:ascii="文泉驿等宽正黑" w:eastAsia="文泉驿等宽正黑"/>
          <w:sz w:val="15"/>
        </w:rPr>
        <w:sectPr>
          <w:headerReference r:id="rId56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 xml:space="preserve">拐点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E-04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3.00V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曲线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拐点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 xml:space="preserve">拐点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E-02～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E-06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6.00V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曲线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拐点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60.0%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最大输入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E-06～10.00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最大输入对应设定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E-08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最小输入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-10.00～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E-10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E-09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最小输入对应设定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77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 xml:space="preserve">拐点 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E-08～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E-12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3.00V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曲线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拐点</w:t>
            </w:r>
            <w:r>
              <w:rPr>
                <w:rFonts w:ascii="Calibri" w:eastAsia="Calibri"/>
                <w:sz w:val="15"/>
              </w:rPr>
              <w:t xml:space="preserve">1 </w:t>
            </w:r>
            <w:r>
              <w:rPr>
                <w:sz w:val="15"/>
              </w:rPr>
              <w:t>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 xml:space="preserve">拐点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E-10～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E-14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6.00V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曲线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拐点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60.0%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最大输入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E-12～10.00V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10.00V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E-15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 xml:space="preserve">曲线 </w:t>
            </w:r>
            <w:r>
              <w:rPr>
                <w:rFonts w:ascii="Calibri" w:eastAsia="Calibri"/>
                <w:sz w:val="15"/>
              </w:rPr>
              <w:t xml:space="preserve">2 </w:t>
            </w:r>
            <w:r>
              <w:rPr>
                <w:sz w:val="15"/>
              </w:rPr>
              <w:t>最大输入对应设定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E-24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AI1 </w:t>
            </w:r>
            <w:r>
              <w:rPr>
                <w:sz w:val="15"/>
              </w:rPr>
              <w:t>设定跳跃点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E-25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AI1 </w:t>
            </w:r>
            <w:r>
              <w:rPr>
                <w:sz w:val="15"/>
              </w:rPr>
              <w:t>设定跳跃范围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0.5%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E-26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AI2 </w:t>
            </w:r>
            <w:r>
              <w:rPr>
                <w:sz w:val="15"/>
              </w:rPr>
              <w:t>设定跳跃点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-100.0%～100.0%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E-27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AI2 </w:t>
            </w:r>
            <w:r>
              <w:rPr>
                <w:sz w:val="15"/>
              </w:rPr>
              <w:t>设定跳跃范围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0.5%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FE1B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4" w:right="2356"/>
              <w:jc w:val="center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P</w:t>
            </w:r>
            <w:r>
              <w:rPr>
                <w:rFonts w:hint="eastAsia" w:ascii="文泉驿等宽正黑" w:eastAsia="文泉驿等宽正黑"/>
                <w:sz w:val="15"/>
              </w:rPr>
              <w:t>F 组- 厂家参数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F-00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厂家密码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0～65535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*****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FF00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4" w:line="205" w:lineRule="exact"/>
              <w:ind w:left="2365" w:right="2352"/>
              <w:jc w:val="center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A</w:t>
            </w:r>
            <w:r>
              <w:rPr>
                <w:rFonts w:hint="eastAsia" w:ascii="文泉驿等宽正黑" w:eastAsia="文泉驿等宽正黑"/>
                <w:sz w:val="15"/>
              </w:rPr>
              <w:t>0 组-第二电机参数设定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vAlign w:val="center"/>
          </w:tcPr>
          <w:p>
            <w:pPr>
              <w:pStyle w:val="19"/>
              <w:spacing w:before="80"/>
              <w:ind w:left="122"/>
              <w:jc w:val="center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A</w:t>
            </w:r>
            <w:r>
              <w:rPr>
                <w:sz w:val="15"/>
              </w:rPr>
              <w:t>0-00</w:t>
            </w:r>
          </w:p>
        </w:tc>
        <w:tc>
          <w:tcPr>
            <w:tcW w:w="1844" w:type="dxa"/>
            <w:vAlign w:val="center"/>
          </w:tcPr>
          <w:p>
            <w:pPr>
              <w:pStyle w:val="19"/>
              <w:spacing w:before="80"/>
              <w:ind w:left="59"/>
              <w:jc w:val="center"/>
              <w:rPr>
                <w:sz w:val="15"/>
              </w:rPr>
            </w:pPr>
            <w:r>
              <w:rPr>
                <w:sz w:val="15"/>
              </w:rPr>
              <w:t>电机选择</w:t>
            </w:r>
          </w:p>
        </w:tc>
        <w:tc>
          <w:tcPr>
            <w:tcW w:w="2838" w:type="dxa"/>
            <w:vAlign w:val="center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jc w:val="center"/>
              <w:rPr>
                <w:sz w:val="15"/>
              </w:rPr>
            </w:pPr>
            <w:r>
              <w:rPr>
                <w:sz w:val="15"/>
              </w:rPr>
              <w:t>1：1号电机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2：2号电机</w:t>
            </w:r>
          </w:p>
        </w:tc>
        <w:tc>
          <w:tcPr>
            <w:tcW w:w="654" w:type="dxa"/>
            <w:vAlign w:val="center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  <w:vAlign w:val="center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  <w:vAlign w:val="center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A000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A</w:t>
            </w:r>
            <w:r>
              <w:rPr>
                <w:sz w:val="15"/>
              </w:rPr>
              <w:t>0-01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第二电机控制方式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1： 开环矢量控制（无速度传感器矢量）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 VF控制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A001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2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A</w:t>
            </w:r>
            <w:r>
              <w:rPr>
                <w:sz w:val="15"/>
              </w:rPr>
              <w:t>0-02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97"/>
              <w:rPr>
                <w:sz w:val="15"/>
              </w:rPr>
            </w:pPr>
            <w:r>
              <w:rPr>
                <w:sz w:val="15"/>
              </w:rPr>
              <w:t>第二电机加减速时间选择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560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0：与第一电机</w:t>
            </w:r>
            <w:r>
              <w:rPr>
                <w:spacing w:val="4"/>
                <w:sz w:val="15"/>
              </w:rPr>
              <w:t>一</w:t>
            </w:r>
            <w:r>
              <w:rPr>
                <w:sz w:val="15"/>
              </w:rPr>
              <w:t>致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1：加减速时间1</w:t>
            </w:r>
          </w:p>
          <w:p>
            <w:pPr>
              <w:pStyle w:val="19"/>
              <w:tabs>
                <w:tab w:val="left" w:pos="1560"/>
              </w:tabs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2：加减速时间2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3：加减速时间3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4：加减速时间4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A002</w:t>
            </w:r>
          </w:p>
        </w:tc>
      </w:tr>
    </w:tbl>
    <w:p>
      <w:pPr>
        <w:jc w:val="center"/>
        <w:rPr>
          <w:sz w:val="15"/>
        </w:rPr>
        <w:sectPr>
          <w:headerReference r:id="rId57" w:type="default"/>
          <w:pgSz w:w="8060" w:h="11900"/>
          <w:pgMar w:top="700" w:right="320" w:bottom="480" w:left="420" w:header="300" w:footer="23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40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9"/>
        <w:gridCol w:w="1841"/>
        <w:gridCol w:w="2834"/>
        <w:gridCol w:w="653"/>
        <w:gridCol w:w="360"/>
        <w:gridCol w:w="64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609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1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4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3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0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3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6940" w:type="dxa"/>
            <w:gridSpan w:val="6"/>
          </w:tcPr>
          <w:p>
            <w:pPr>
              <w:pStyle w:val="19"/>
              <w:spacing w:before="101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0 组-系统参数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609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0-00</w:t>
            </w:r>
          </w:p>
        </w:tc>
        <w:tc>
          <w:tcPr>
            <w:tcW w:w="1841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ind w:left="59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功能码只读选择</w:t>
            </w:r>
          </w:p>
        </w:tc>
        <w:tc>
          <w:tcPr>
            <w:tcW w:w="2834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tabs>
                <w:tab w:val="left" w:pos="1484"/>
              </w:tabs>
              <w:ind w:left="58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1：只读</w:t>
            </w:r>
          </w:p>
        </w:tc>
        <w:tc>
          <w:tcPr>
            <w:tcW w:w="653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0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  <w:vAlign w:val="center"/>
          </w:tcPr>
          <w:p>
            <w:pPr>
              <w:pStyle w:val="19"/>
              <w:spacing w:before="4"/>
              <w:jc w:val="center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940" w:type="dxa"/>
            <w:gridSpan w:val="6"/>
          </w:tcPr>
          <w:p>
            <w:pPr>
              <w:pStyle w:val="19"/>
              <w:spacing w:before="101"/>
              <w:ind w:left="2364" w:right="2356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1 组-用户功能码定制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1-00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清除定制功能码选择</w:t>
            </w:r>
          </w:p>
        </w:tc>
        <w:tc>
          <w:tcPr>
            <w:tcW w:w="2834" w:type="dxa"/>
          </w:tcPr>
          <w:p>
            <w:pPr>
              <w:pStyle w:val="19"/>
              <w:tabs>
                <w:tab w:val="left" w:pos="1637"/>
              </w:tabs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0：无效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1：有效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0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1-01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 xml:space="preserve">定制功能码 </w:t>
            </w:r>
            <w:r>
              <w:rPr>
                <w:rFonts w:ascii="Calibri" w:eastAsia="Calibri"/>
                <w:sz w:val="15"/>
              </w:rPr>
              <w:t>1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0-03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1-02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 xml:space="preserve">定制功能码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0-04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1-03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 xml:space="preserve">定制功能码 </w:t>
            </w:r>
            <w:r>
              <w:rPr>
                <w:rFonts w:ascii="Calibri" w:eastAsia="Calibri"/>
                <w:sz w:val="15"/>
              </w:rPr>
              <w:t>3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0-06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1-04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4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0-23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1-05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5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0-24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1-06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6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1-07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7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4-01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1-08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8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4-02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1-09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9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4-04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1-10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10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4-05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1-11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11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4-06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1-12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12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4-12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1-13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13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4-13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1-14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14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1-15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15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5-01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1-16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16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5-02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1-17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定制功能码 17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rFonts w:ascii="文泉驿等宽正黑" w:eastAsia="文泉驿等宽正黑"/>
                <w:sz w:val="15"/>
                <w:lang w:val="en-US"/>
              </w:rPr>
            </w:pPr>
            <w:r>
              <w:rPr>
                <w:sz w:val="15"/>
              </w:rPr>
              <w:t>B111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1-18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18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6-01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1-19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19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1-20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20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1-21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21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1-22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22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609" w:type="dxa"/>
          </w:tcPr>
          <w:p>
            <w:pPr>
              <w:pStyle w:val="19"/>
              <w:spacing w:before="56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1-23</w:t>
            </w:r>
          </w:p>
        </w:tc>
        <w:tc>
          <w:tcPr>
            <w:tcW w:w="1841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23</w:t>
            </w:r>
          </w:p>
        </w:tc>
        <w:tc>
          <w:tcPr>
            <w:tcW w:w="2834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3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0" w:type="dxa"/>
          </w:tcPr>
          <w:p>
            <w:pPr>
              <w:pStyle w:val="19"/>
              <w:spacing w:before="56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3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B117</w:t>
            </w:r>
          </w:p>
        </w:tc>
      </w:tr>
    </w:tbl>
    <w:p>
      <w:pPr>
        <w:jc w:val="both"/>
        <w:rPr>
          <w:rFonts w:ascii="文泉驿等宽正黑" w:eastAsia="文泉驿等宽正黑"/>
          <w:sz w:val="15"/>
        </w:rPr>
        <w:sectPr>
          <w:headerReference r:id="rId58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1-24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24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1-25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25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1-26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26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1-27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27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1-28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28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1-29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29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1-30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30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1-31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定制功能码 31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0-00～uU1-xx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u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0-00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B11F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29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2 组-优化控制参数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2-00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死区补偿使能选择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263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0：不补偿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1：补偿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2-01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PWM方式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263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0：异步调制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1：同步调制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2-02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PWM七段/五段选择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263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0：全程七段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1：七段/五段自动切换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2-03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CBC限流使能选择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263"/>
              </w:tabs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0：禁止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>1：使能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2-04</w:t>
            </w:r>
          </w:p>
        </w:tc>
        <w:tc>
          <w:tcPr>
            <w:tcW w:w="1844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制动点</w:t>
            </w:r>
          </w:p>
        </w:tc>
        <w:tc>
          <w:tcPr>
            <w:tcW w:w="2838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58"/>
              <w:rPr>
                <w:sz w:val="15"/>
              </w:rPr>
            </w:pPr>
            <w:r>
              <w:rPr>
                <w:sz w:val="15"/>
              </w:rPr>
              <w:t>350.0V～780.0V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360.0V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70"/>
              <w:rPr>
                <w:sz w:val="15"/>
              </w:rPr>
            </w:pPr>
            <w:r>
              <w:rPr>
                <w:sz w:val="15"/>
              </w:rPr>
              <w:t>B204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690.0V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2-05</w:t>
            </w:r>
          </w:p>
        </w:tc>
        <w:tc>
          <w:tcPr>
            <w:tcW w:w="1844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59"/>
              <w:rPr>
                <w:sz w:val="15"/>
              </w:rPr>
            </w:pPr>
            <w:r>
              <w:rPr>
                <w:sz w:val="15"/>
              </w:rPr>
              <w:t>欠压点</w:t>
            </w:r>
          </w:p>
        </w:tc>
        <w:tc>
          <w:tcPr>
            <w:tcW w:w="2838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58"/>
              <w:rPr>
                <w:sz w:val="15"/>
              </w:rPr>
            </w:pPr>
            <w:r>
              <w:rPr>
                <w:sz w:val="15"/>
              </w:rPr>
              <w:t>150.0V～500.0V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200.0V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  <w:vMerge w:val="restart"/>
          </w:tcPr>
          <w:p>
            <w:pPr>
              <w:pStyle w:val="19"/>
              <w:rPr>
                <w:rFonts w:ascii="Times New Roman"/>
                <w:sz w:val="19"/>
              </w:rPr>
            </w:pPr>
          </w:p>
          <w:p>
            <w:pPr>
              <w:pStyle w:val="19"/>
              <w:spacing w:before="1"/>
              <w:ind w:left="170"/>
              <w:rPr>
                <w:sz w:val="15"/>
              </w:rPr>
            </w:pPr>
            <w:r>
              <w:rPr>
                <w:sz w:val="15"/>
              </w:rPr>
              <w:t>B205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6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" w:type="dxa"/>
          </w:tcPr>
          <w:p>
            <w:pPr>
              <w:pStyle w:val="19"/>
              <w:spacing w:before="56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350.0V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610" w:type="dxa"/>
          </w:tcPr>
          <w:p>
            <w:pPr>
              <w:pStyle w:val="19"/>
              <w:spacing w:before="56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2-06</w:t>
            </w:r>
          </w:p>
        </w:tc>
        <w:tc>
          <w:tcPr>
            <w:tcW w:w="1844" w:type="dxa"/>
          </w:tcPr>
          <w:p>
            <w:pPr>
              <w:pStyle w:val="19"/>
              <w:spacing w:before="56"/>
              <w:ind w:left="59"/>
              <w:rPr>
                <w:sz w:val="15"/>
              </w:rPr>
            </w:pPr>
            <w:r>
              <w:rPr>
                <w:sz w:val="15"/>
              </w:rPr>
              <w:t>随机PWM深度设置</w:t>
            </w:r>
          </w:p>
        </w:tc>
        <w:tc>
          <w:tcPr>
            <w:tcW w:w="2838" w:type="dxa"/>
          </w:tcPr>
          <w:p>
            <w:pPr>
              <w:pStyle w:val="19"/>
              <w:spacing w:before="56"/>
              <w:ind w:left="58"/>
              <w:rPr>
                <w:sz w:val="15"/>
              </w:rPr>
            </w:pPr>
            <w:r>
              <w:rPr>
                <w:sz w:val="15"/>
              </w:rPr>
              <w:t>0～6</w:t>
            </w:r>
          </w:p>
        </w:tc>
        <w:tc>
          <w:tcPr>
            <w:tcW w:w="654" w:type="dxa"/>
          </w:tcPr>
          <w:p>
            <w:pPr>
              <w:pStyle w:val="19"/>
              <w:spacing w:before="56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56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10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2-07</w:t>
            </w:r>
          </w:p>
        </w:tc>
        <w:tc>
          <w:tcPr>
            <w:tcW w:w="1844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0Az运行方式选择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0：无电流输出；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1：正常运行；</w:t>
            </w: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2：以停机直流制动电流</w:t>
            </w:r>
            <w:r>
              <w:rPr>
                <w:rFonts w:hint="eastAsia"/>
                <w:w w:val="95"/>
                <w:sz w:val="15"/>
                <w:lang w:val="en-US"/>
              </w:rPr>
              <w:t>P</w:t>
            </w:r>
            <w:r>
              <w:rPr>
                <w:w w:val="95"/>
                <w:sz w:val="15"/>
              </w:rPr>
              <w:t>1-16输出；</w:t>
            </w:r>
          </w:p>
        </w:tc>
        <w:tc>
          <w:tcPr>
            <w:tcW w:w="654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2-08</w:t>
            </w:r>
          </w:p>
        </w:tc>
        <w:tc>
          <w:tcPr>
            <w:tcW w:w="184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低频载波限制方式选择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484"/>
              </w:tabs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0：限制模式0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>1：限制模式1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w w:val="95"/>
                <w:sz w:val="15"/>
              </w:rPr>
              <w:t>2：无限制（所有频率段载波一致）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rFonts w:hint="eastAsia"/>
                <w:w w:val="99"/>
                <w:sz w:val="15"/>
                <w:lang w:val="en-US"/>
              </w:rPr>
              <w:t>1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B208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57"/>
              <w:ind w:left="2365" w:right="235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3 组-AIAO 校正参数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3-00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AI1显示电压1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3-01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AI1实测电压1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3-02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AI1显示电压2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3-03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AI1实测电压2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3-04</w:t>
            </w:r>
          </w:p>
        </w:tc>
        <w:tc>
          <w:tcPr>
            <w:tcW w:w="1844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AI2显示电压1</w:t>
            </w:r>
          </w:p>
        </w:tc>
        <w:tc>
          <w:tcPr>
            <w:tcW w:w="2838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1"/>
              <w:rPr>
                <w:rFonts w:ascii="Times New Roman"/>
                <w:sz w:val="11"/>
              </w:rPr>
            </w:pPr>
          </w:p>
          <w:p>
            <w:pPr>
              <w:pStyle w:val="1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3-05</w:t>
            </w:r>
          </w:p>
        </w:tc>
        <w:tc>
          <w:tcPr>
            <w:tcW w:w="1844" w:type="dxa"/>
          </w:tcPr>
          <w:p>
            <w:pPr>
              <w:pStyle w:val="19"/>
              <w:spacing w:before="11"/>
              <w:rPr>
                <w:rFonts w:ascii="Times New Roman"/>
                <w:sz w:val="11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AI2实测电压1</w:t>
            </w:r>
          </w:p>
        </w:tc>
        <w:tc>
          <w:tcPr>
            <w:tcW w:w="2838" w:type="dxa"/>
          </w:tcPr>
          <w:p>
            <w:pPr>
              <w:pStyle w:val="19"/>
              <w:spacing w:before="11"/>
              <w:rPr>
                <w:rFonts w:ascii="Times New Roman"/>
                <w:sz w:val="11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1"/>
              <w:rPr>
                <w:rFonts w:ascii="Times New Roman"/>
                <w:sz w:val="11"/>
              </w:rPr>
            </w:pPr>
          </w:p>
          <w:p>
            <w:pPr>
              <w:pStyle w:val="19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1"/>
              <w:rPr>
                <w:rFonts w:ascii="Times New Roman"/>
                <w:sz w:val="11"/>
              </w:rPr>
            </w:pPr>
          </w:p>
          <w:p>
            <w:pPr>
              <w:pStyle w:val="1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3-06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AI2显示电压2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B306</w:t>
            </w:r>
          </w:p>
        </w:tc>
      </w:tr>
    </w:tbl>
    <w:p>
      <w:pPr>
        <w:jc w:val="center"/>
        <w:rPr>
          <w:sz w:val="15"/>
        </w:rPr>
        <w:sectPr>
          <w:headerReference r:id="rId59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right="90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3-07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AI2实测电压2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AO1 </w:t>
            </w:r>
            <w:r>
              <w:rPr>
                <w:sz w:val="15"/>
              </w:rPr>
              <w:t xml:space="preserve">目标电压 </w:t>
            </w:r>
            <w:r>
              <w:rPr>
                <w:rFonts w:ascii="Calibri" w:eastAsia="Calibri"/>
                <w:sz w:val="15"/>
              </w:rPr>
              <w:t>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AO1 </w:t>
            </w:r>
            <w:r>
              <w:rPr>
                <w:sz w:val="15"/>
              </w:rPr>
              <w:t xml:space="preserve">实测电压 </w:t>
            </w:r>
            <w:r>
              <w:rPr>
                <w:rFonts w:ascii="Calibri" w:eastAsia="Calibri"/>
                <w:sz w:val="15"/>
              </w:rPr>
              <w:t>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AO1 </w:t>
            </w:r>
            <w:r>
              <w:rPr>
                <w:sz w:val="15"/>
              </w:rPr>
              <w:t xml:space="preserve">目标电压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AO1 </w:t>
            </w:r>
            <w:r>
              <w:rPr>
                <w:sz w:val="15"/>
              </w:rPr>
              <w:t xml:space="preserve">实测电压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3-16</w:t>
            </w:r>
          </w:p>
        </w:tc>
        <w:tc>
          <w:tcPr>
            <w:tcW w:w="1844" w:type="dxa"/>
          </w:tcPr>
          <w:p>
            <w:pPr>
              <w:pStyle w:val="19"/>
              <w:spacing w:before="75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AO2 </w:t>
            </w:r>
            <w:r>
              <w:rPr>
                <w:sz w:val="15"/>
              </w:rPr>
              <w:t xml:space="preserve">目标电压 </w:t>
            </w:r>
            <w:r>
              <w:rPr>
                <w:rFonts w:ascii="Calibri" w:eastAsia="Calibri"/>
                <w:sz w:val="15"/>
              </w:rPr>
              <w:t>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3-17</w:t>
            </w:r>
          </w:p>
        </w:tc>
        <w:tc>
          <w:tcPr>
            <w:tcW w:w="1844" w:type="dxa"/>
          </w:tcPr>
          <w:p>
            <w:pPr>
              <w:pStyle w:val="19"/>
              <w:spacing w:before="75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AO2 </w:t>
            </w:r>
            <w:r>
              <w:rPr>
                <w:sz w:val="15"/>
              </w:rPr>
              <w:t xml:space="preserve">实测电压 </w:t>
            </w:r>
            <w:r>
              <w:rPr>
                <w:rFonts w:ascii="Calibri" w:eastAsia="Calibri"/>
                <w:sz w:val="15"/>
              </w:rPr>
              <w:t>1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3.000V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AO2 </w:t>
            </w:r>
            <w:r>
              <w:rPr>
                <w:sz w:val="15"/>
              </w:rPr>
              <w:t xml:space="preserve">目标电压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3-19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rFonts w:ascii="Calibri" w:eastAsia="Calibri"/>
                <w:sz w:val="15"/>
              </w:rPr>
            </w:pPr>
            <w:r>
              <w:rPr>
                <w:rFonts w:ascii="Calibri" w:eastAsia="Calibri"/>
                <w:sz w:val="15"/>
              </w:rPr>
              <w:t xml:space="preserve">AO2 </w:t>
            </w:r>
            <w:r>
              <w:rPr>
                <w:sz w:val="15"/>
              </w:rPr>
              <w:t xml:space="preserve">实测电压 </w:t>
            </w:r>
            <w:r>
              <w:rPr>
                <w:rFonts w:ascii="Calibri" w:eastAsia="Calibri"/>
                <w:sz w:val="15"/>
              </w:rPr>
              <w:t>2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-9.999V～10.000V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8.000V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B313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67" w:line="253" w:lineRule="exact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4 组- 主从控制参数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主从控制使能选择：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：禁止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：使能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主从机选择：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：主机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：从机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主机发送频率选择：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：运行频率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：目标频率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4-03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从机跟随主机命令源选择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：不跟随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：跟随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4-04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从机接收频率系数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0.00%～600.00%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4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100.00%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从机接收转矩系数</w:t>
            </w:r>
          </w:p>
        </w:tc>
        <w:tc>
          <w:tcPr>
            <w:tcW w:w="2838" w:type="dxa"/>
          </w:tcPr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</w:rPr>
              <w:t>-</w:t>
            </w:r>
            <w:r>
              <w:rPr>
                <w:sz w:val="15"/>
              </w:rPr>
              <w:t>10.00～10.00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1.00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从机接收转矩偏置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-50.00%～50.00%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0.00%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4-07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频率偏差阀值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0.20%～10.00%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121"/>
              <w:jc w:val="right"/>
              <w:rPr>
                <w:sz w:val="15"/>
              </w:rPr>
            </w:pPr>
            <w:r>
              <w:rPr>
                <w:sz w:val="15"/>
              </w:rPr>
              <w:t>0.50%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4-08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174"/>
              <w:rPr>
                <w:sz w:val="15"/>
              </w:rPr>
            </w:pPr>
            <w:r>
              <w:rPr>
                <w:sz w:val="15"/>
              </w:rPr>
              <w:t>主从通讯掉线检测时间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0.00s～10.0s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0.1s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B408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01"/>
              <w:ind w:left="2364" w:right="2356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  <w:lang w:val="en-US"/>
              </w:rPr>
              <w:t>b</w:t>
            </w:r>
            <w:r>
              <w:rPr>
                <w:rFonts w:hint="eastAsia" w:ascii="文泉驿等宽正黑" w:eastAsia="文泉驿等宽正黑"/>
                <w:sz w:val="15"/>
              </w:rPr>
              <w:t>5 组- 抱闸功能参数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5-00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抱闸控制使能选择：</w:t>
            </w:r>
          </w:p>
        </w:tc>
        <w:tc>
          <w:tcPr>
            <w:tcW w:w="2838" w:type="dxa"/>
          </w:tcPr>
          <w:p>
            <w:pPr>
              <w:pStyle w:val="19"/>
              <w:tabs>
                <w:tab w:val="left" w:pos="1637"/>
              </w:tabs>
              <w:spacing w:before="80"/>
              <w:ind w:left="58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</w:t>
            </w:r>
            <w:r>
              <w:rPr>
                <w:sz w:val="15"/>
              </w:rPr>
              <w:t>：禁止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sz w:val="15"/>
              </w:rPr>
              <w:t>：使能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抱闸松开频率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0.00Hz～20.00Hz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2.50Hz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抱闸松开频率维持时间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0.0s～20.0s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77"/>
              <w:rPr>
                <w:sz w:val="15"/>
              </w:rPr>
            </w:pPr>
            <w:r>
              <w:rPr>
                <w:sz w:val="15"/>
              </w:rPr>
              <w:t>1.0s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10" w:type="dxa"/>
          </w:tcPr>
          <w:p>
            <w:pPr>
              <w:pStyle w:val="19"/>
              <w:spacing w:before="8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5-03</w:t>
            </w:r>
          </w:p>
        </w:tc>
        <w:tc>
          <w:tcPr>
            <w:tcW w:w="1844" w:type="dxa"/>
          </w:tcPr>
          <w:p>
            <w:pPr>
              <w:pStyle w:val="19"/>
              <w:spacing w:before="89"/>
              <w:ind w:left="59"/>
              <w:rPr>
                <w:sz w:val="15"/>
              </w:rPr>
            </w:pPr>
            <w:r>
              <w:rPr>
                <w:sz w:val="15"/>
              </w:rPr>
              <w:t>抱闸期间电流限制值</w:t>
            </w:r>
          </w:p>
        </w:tc>
        <w:tc>
          <w:tcPr>
            <w:tcW w:w="2838" w:type="dxa"/>
          </w:tcPr>
          <w:p>
            <w:pPr>
              <w:pStyle w:val="19"/>
              <w:spacing w:before="89"/>
              <w:ind w:left="58"/>
              <w:rPr>
                <w:sz w:val="15"/>
              </w:rPr>
            </w:pPr>
            <w:r>
              <w:rPr>
                <w:sz w:val="15"/>
              </w:rPr>
              <w:t>50.0%～200.0%</w:t>
            </w:r>
          </w:p>
        </w:tc>
        <w:tc>
          <w:tcPr>
            <w:tcW w:w="654" w:type="dxa"/>
          </w:tcPr>
          <w:p>
            <w:pPr>
              <w:pStyle w:val="19"/>
              <w:spacing w:before="89"/>
              <w:ind w:right="82"/>
              <w:jc w:val="right"/>
              <w:rPr>
                <w:sz w:val="15"/>
              </w:rPr>
            </w:pPr>
            <w:r>
              <w:rPr>
                <w:sz w:val="15"/>
              </w:rPr>
              <w:t>120.0%</w:t>
            </w:r>
          </w:p>
        </w:tc>
        <w:tc>
          <w:tcPr>
            <w:tcW w:w="361" w:type="dxa"/>
          </w:tcPr>
          <w:p>
            <w:pPr>
              <w:pStyle w:val="19"/>
              <w:spacing w:before="8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610" w:type="dxa"/>
          </w:tcPr>
          <w:p>
            <w:pPr>
              <w:pStyle w:val="19"/>
              <w:spacing w:before="89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5-04</w:t>
            </w:r>
          </w:p>
        </w:tc>
        <w:tc>
          <w:tcPr>
            <w:tcW w:w="1844" w:type="dxa"/>
          </w:tcPr>
          <w:p>
            <w:pPr>
              <w:pStyle w:val="19"/>
              <w:spacing w:before="89"/>
              <w:ind w:left="59"/>
              <w:rPr>
                <w:sz w:val="15"/>
              </w:rPr>
            </w:pPr>
            <w:r>
              <w:rPr>
                <w:sz w:val="15"/>
              </w:rPr>
              <w:t>抱闸吸合频率</w:t>
            </w:r>
          </w:p>
        </w:tc>
        <w:tc>
          <w:tcPr>
            <w:tcW w:w="2838" w:type="dxa"/>
          </w:tcPr>
          <w:p>
            <w:pPr>
              <w:pStyle w:val="19"/>
              <w:spacing w:before="89"/>
              <w:ind w:left="58"/>
              <w:rPr>
                <w:sz w:val="15"/>
              </w:rPr>
            </w:pPr>
            <w:r>
              <w:rPr>
                <w:sz w:val="15"/>
              </w:rPr>
              <w:t>0.00Hz～20.00 Hz</w:t>
            </w:r>
          </w:p>
        </w:tc>
        <w:tc>
          <w:tcPr>
            <w:tcW w:w="654" w:type="dxa"/>
          </w:tcPr>
          <w:p>
            <w:pPr>
              <w:pStyle w:val="19"/>
              <w:spacing w:before="8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1.50Hz</w:t>
            </w:r>
          </w:p>
        </w:tc>
        <w:tc>
          <w:tcPr>
            <w:tcW w:w="361" w:type="dxa"/>
          </w:tcPr>
          <w:p>
            <w:pPr>
              <w:pStyle w:val="19"/>
              <w:spacing w:before="89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5-05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抱闸吸合延时时间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0.0s～20.0s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10" w:type="dxa"/>
          </w:tcPr>
          <w:p>
            <w:pPr>
              <w:pStyle w:val="19"/>
              <w:spacing w:before="80"/>
              <w:ind w:left="122"/>
              <w:rPr>
                <w:sz w:val="15"/>
                <w:lang w:val="en-US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5-06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抱闸吸合频率维持时间</w:t>
            </w:r>
          </w:p>
        </w:tc>
        <w:tc>
          <w:tcPr>
            <w:tcW w:w="2838" w:type="dxa"/>
          </w:tcPr>
          <w:p>
            <w:pPr>
              <w:pStyle w:val="19"/>
              <w:spacing w:before="80"/>
              <w:ind w:left="58"/>
              <w:rPr>
                <w:sz w:val="15"/>
              </w:rPr>
            </w:pPr>
            <w:r>
              <w:rPr>
                <w:sz w:val="15"/>
              </w:rPr>
              <w:t>0.0s～20.0s</w:t>
            </w:r>
          </w:p>
        </w:tc>
        <w:tc>
          <w:tcPr>
            <w:tcW w:w="654" w:type="dxa"/>
          </w:tcPr>
          <w:p>
            <w:pPr>
              <w:pStyle w:val="19"/>
              <w:spacing w:before="80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1.0s</w:t>
            </w:r>
          </w:p>
        </w:tc>
        <w:tc>
          <w:tcPr>
            <w:tcW w:w="361" w:type="dxa"/>
          </w:tcPr>
          <w:p>
            <w:pPr>
              <w:pStyle w:val="19"/>
              <w:spacing w:before="80"/>
              <w:ind w:left="11"/>
              <w:jc w:val="center"/>
              <w:rPr>
                <w:w w:val="99"/>
                <w:sz w:val="15"/>
              </w:rPr>
            </w:pPr>
            <w:r>
              <w:rPr>
                <w:w w:val="99"/>
                <w:sz w:val="15"/>
              </w:rPr>
              <w:t>★</w:t>
            </w:r>
          </w:p>
        </w:tc>
        <w:tc>
          <w:tcPr>
            <w:tcW w:w="644" w:type="dxa"/>
          </w:tcPr>
          <w:p>
            <w:pPr>
              <w:pStyle w:val="19"/>
              <w:spacing w:before="80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B506</w:t>
            </w:r>
          </w:p>
        </w:tc>
      </w:tr>
    </w:tbl>
    <w:p>
      <w:pPr>
        <w:jc w:val="center"/>
        <w:rPr>
          <w:sz w:val="15"/>
        </w:rPr>
        <w:sectPr>
          <w:headerReference r:id="rId60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6951" w:type="dxa"/>
        <w:tblInd w:w="1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844"/>
        <w:gridCol w:w="2838"/>
        <w:gridCol w:w="654"/>
        <w:gridCol w:w="361"/>
        <w:gridCol w:w="64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shd w:val="clear" w:color="auto" w:fill="CCCCCC"/>
          </w:tcPr>
          <w:p>
            <w:pPr>
              <w:pStyle w:val="19"/>
              <w:spacing w:before="104"/>
              <w:ind w:left="83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1844" w:type="dxa"/>
            <w:shd w:val="clear" w:color="auto" w:fill="CCCCCC"/>
          </w:tcPr>
          <w:p>
            <w:pPr>
              <w:pStyle w:val="19"/>
              <w:spacing w:before="104"/>
              <w:ind w:left="753" w:right="736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2838" w:type="dxa"/>
            <w:shd w:val="clear" w:color="auto" w:fill="CCCCCC"/>
          </w:tcPr>
          <w:p>
            <w:pPr>
              <w:pStyle w:val="19"/>
              <w:spacing w:before="104"/>
              <w:ind w:left="1246" w:right="1236"/>
              <w:jc w:val="center"/>
              <w:rPr>
                <w:sz w:val="15"/>
              </w:rPr>
            </w:pPr>
            <w:r>
              <w:rPr>
                <w:sz w:val="15"/>
              </w:rPr>
              <w:t>内容</w:t>
            </w:r>
          </w:p>
        </w:tc>
        <w:tc>
          <w:tcPr>
            <w:tcW w:w="654" w:type="dxa"/>
            <w:shd w:val="clear" w:color="auto" w:fill="CCCCCC"/>
          </w:tcPr>
          <w:p>
            <w:pPr>
              <w:pStyle w:val="19"/>
              <w:spacing w:before="104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出厂值</w:t>
            </w:r>
          </w:p>
        </w:tc>
        <w:tc>
          <w:tcPr>
            <w:tcW w:w="361" w:type="dxa"/>
            <w:shd w:val="clear" w:color="auto" w:fill="CCCCCC"/>
          </w:tcPr>
          <w:p>
            <w:pPr>
              <w:pStyle w:val="19"/>
              <w:spacing w:before="10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644" w:type="dxa"/>
            <w:shd w:val="clear" w:color="auto" w:fill="CCCCCC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6951" w:type="dxa"/>
            <w:gridSpan w:val="6"/>
          </w:tcPr>
          <w:p>
            <w:pPr>
              <w:pStyle w:val="19"/>
              <w:spacing w:before="101"/>
              <w:ind w:left="2365" w:right="2352"/>
              <w:jc w:val="center"/>
              <w:rPr>
                <w:rFonts w:ascii="文泉驿等宽正黑" w:hAnsi="文泉驿等宽正黑" w:eastAsia="文泉驿等宽正黑"/>
                <w:sz w:val="15"/>
              </w:rPr>
            </w:pPr>
            <w:r>
              <w:rPr>
                <w:rFonts w:hint="eastAsia" w:ascii="文泉驿等宽正黑" w:hAnsi="文泉驿等宽正黑" w:eastAsia="文泉驿等宽正黑"/>
                <w:w w:val="110"/>
                <w:sz w:val="15"/>
                <w:lang w:val="en-US"/>
              </w:rPr>
              <w:t>b</w:t>
            </w:r>
            <w:r>
              <w:rPr>
                <w:rFonts w:hint="eastAsia" w:ascii="文泉驿等宽正黑" w:hAnsi="文泉驿等宽正黑" w:eastAsia="文泉驿等宽正黑"/>
                <w:w w:val="110"/>
                <w:sz w:val="15"/>
              </w:rPr>
              <w:t>6 组</w:t>
            </w:r>
            <w:r>
              <w:rPr>
                <w:rFonts w:hint="eastAsia" w:ascii="文泉驿等宽正黑" w:hAnsi="文泉驿等宽正黑" w:eastAsia="文泉驿等宽正黑"/>
                <w:w w:val="180"/>
                <w:sz w:val="15"/>
              </w:rPr>
              <w:t xml:space="preserve">– </w:t>
            </w:r>
            <w:r>
              <w:rPr>
                <w:rFonts w:hint="eastAsia" w:ascii="文泉驿等宽正黑" w:hAnsi="文泉驿等宽正黑" w:eastAsia="文泉驿等宽正黑"/>
                <w:w w:val="110"/>
                <w:sz w:val="15"/>
              </w:rPr>
              <w:t>休眠唤醒功能参数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6-00</w:t>
            </w:r>
          </w:p>
        </w:tc>
        <w:tc>
          <w:tcPr>
            <w:tcW w:w="184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8"/>
              <w:ind w:left="59"/>
              <w:rPr>
                <w:sz w:val="15"/>
              </w:rPr>
            </w:pPr>
            <w:r>
              <w:rPr>
                <w:sz w:val="15"/>
              </w:rPr>
              <w:t>休眠选择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0：休眠功能无效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1：数字输入端子DI控制休眠功能</w:t>
            </w:r>
          </w:p>
          <w:p>
            <w:pPr>
              <w:pStyle w:val="19"/>
              <w:spacing w:before="47"/>
              <w:ind w:left="58"/>
              <w:rPr>
                <w:sz w:val="15"/>
              </w:rPr>
            </w:pPr>
            <w:r>
              <w:rPr>
                <w:sz w:val="15"/>
              </w:rPr>
              <w:t>2：由PID设定值与反馈值控制休眠功能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sz w:val="15"/>
              </w:rPr>
              <w:t>3: 根据运行频率控制休眠功能</w:t>
            </w:r>
          </w:p>
        </w:tc>
        <w:tc>
          <w:tcPr>
            <w:tcW w:w="654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361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4"/>
              <w:rPr>
                <w:rFonts w:ascii="Times New Roman"/>
                <w:sz w:val="12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B600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6-01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休眠频率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0.00Hz～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0-14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0.00Hz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B601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6-02</w:t>
            </w:r>
          </w:p>
        </w:tc>
        <w:tc>
          <w:tcPr>
            <w:tcW w:w="1844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休眠延时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rFonts w:hint="eastAsia"/>
                <w:sz w:val="15"/>
                <w:lang w:val="en-US" w:eastAsia="zh-CN"/>
              </w:rPr>
              <w:t>60</w:t>
            </w:r>
            <w:r>
              <w:rPr>
                <w:sz w:val="15"/>
              </w:rPr>
              <w:t>.0s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B602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10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6-03</w:t>
            </w:r>
          </w:p>
        </w:tc>
        <w:tc>
          <w:tcPr>
            <w:tcW w:w="1844" w:type="dxa"/>
          </w:tcPr>
          <w:p>
            <w:pPr>
              <w:pStyle w:val="19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9"/>
              <w:ind w:left="59"/>
              <w:rPr>
                <w:sz w:val="15"/>
              </w:rPr>
            </w:pPr>
            <w:r>
              <w:rPr>
                <w:sz w:val="15"/>
              </w:rPr>
              <w:t>唤醒差值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0.0%～100.0%</w:t>
            </w:r>
          </w:p>
          <w:p>
            <w:pPr>
              <w:pStyle w:val="19"/>
              <w:spacing w:before="48"/>
              <w:ind w:left="58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6-00=3时，单位变成HZ</w:t>
            </w:r>
          </w:p>
        </w:tc>
        <w:tc>
          <w:tcPr>
            <w:tcW w:w="654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361" w:type="dxa"/>
          </w:tcPr>
          <w:p>
            <w:pPr>
              <w:pStyle w:val="19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9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B603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122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b</w:t>
            </w:r>
            <w:r>
              <w:rPr>
                <w:sz w:val="15"/>
              </w:rPr>
              <w:t>6-04</w:t>
            </w:r>
          </w:p>
        </w:tc>
        <w:tc>
          <w:tcPr>
            <w:tcW w:w="1844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唤醒延时</w:t>
            </w:r>
          </w:p>
        </w:tc>
        <w:tc>
          <w:tcPr>
            <w:tcW w:w="2838" w:type="dxa"/>
          </w:tcPr>
          <w:p>
            <w:pPr>
              <w:pStyle w:val="19"/>
              <w:spacing w:before="104"/>
              <w:ind w:left="58"/>
              <w:rPr>
                <w:sz w:val="15"/>
              </w:rPr>
            </w:pPr>
            <w:r>
              <w:rPr>
                <w:sz w:val="15"/>
              </w:rPr>
              <w:t>0.0s～3600.0s</w:t>
            </w:r>
          </w:p>
        </w:tc>
        <w:tc>
          <w:tcPr>
            <w:tcW w:w="654" w:type="dxa"/>
          </w:tcPr>
          <w:p>
            <w:pPr>
              <w:pStyle w:val="19"/>
              <w:spacing w:before="104"/>
              <w:ind w:left="15"/>
              <w:jc w:val="center"/>
              <w:rPr>
                <w:sz w:val="15"/>
              </w:rPr>
            </w:pPr>
            <w:r>
              <w:rPr>
                <w:sz w:val="15"/>
              </w:rPr>
              <w:t>0.5s</w:t>
            </w:r>
          </w:p>
        </w:tc>
        <w:tc>
          <w:tcPr>
            <w:tcW w:w="361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☆</w:t>
            </w:r>
          </w:p>
        </w:tc>
        <w:tc>
          <w:tcPr>
            <w:tcW w:w="644" w:type="dxa"/>
          </w:tcPr>
          <w:p>
            <w:pPr>
              <w:pStyle w:val="19"/>
              <w:spacing w:before="10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B604</w:t>
            </w:r>
          </w:p>
        </w:tc>
      </w:tr>
    </w:tbl>
    <w:p>
      <w:pPr>
        <w:pStyle w:val="8"/>
        <w:rPr>
          <w:rFonts w:ascii="Times New Roman"/>
          <w:sz w:val="20"/>
        </w:rPr>
      </w:pPr>
    </w:p>
    <w:p>
      <w:pPr>
        <w:pStyle w:val="8"/>
        <w:spacing w:before="9" w:after="1"/>
        <w:rPr>
          <w:rFonts w:ascii="Times New Roman"/>
          <w:sz w:val="13"/>
        </w:rPr>
      </w:pPr>
    </w:p>
    <w:tbl>
      <w:tblPr>
        <w:tblStyle w:val="15"/>
        <w:tblW w:w="7002" w:type="dxa"/>
        <w:tblInd w:w="13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8"/>
        <w:gridCol w:w="1249"/>
        <w:gridCol w:w="3402"/>
        <w:gridCol w:w="610"/>
        <w:gridCol w:w="422"/>
        <w:gridCol w:w="71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08" w:type="dxa"/>
            <w:shd w:val="clear" w:color="auto" w:fill="BEBEBE"/>
          </w:tcPr>
          <w:p>
            <w:pPr>
              <w:pStyle w:val="19"/>
              <w:spacing w:before="80"/>
              <w:ind w:left="81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4651" w:type="dxa"/>
            <w:gridSpan w:val="2"/>
            <w:shd w:val="clear" w:color="auto" w:fill="BEBEBE"/>
          </w:tcPr>
          <w:p>
            <w:pPr>
              <w:pStyle w:val="19"/>
              <w:spacing w:before="80"/>
              <w:ind w:left="2154" w:right="2141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6" w:right="-15"/>
              <w:jc w:val="center"/>
              <w:rPr>
                <w:sz w:val="15"/>
              </w:rPr>
            </w:pPr>
            <w:r>
              <w:rPr>
                <w:spacing w:val="-3"/>
                <w:sz w:val="15"/>
              </w:rPr>
              <w:t>最小单位</w:t>
            </w:r>
          </w:p>
        </w:tc>
        <w:tc>
          <w:tcPr>
            <w:tcW w:w="422" w:type="dxa"/>
            <w:shd w:val="clear" w:color="auto" w:fill="BEBEBE"/>
          </w:tcPr>
          <w:p>
            <w:pPr>
              <w:pStyle w:val="19"/>
              <w:spacing w:before="80"/>
              <w:ind w:left="42" w:right="25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19"/>
              <w:spacing w:before="80"/>
              <w:ind w:left="30" w:right="23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7002" w:type="dxa"/>
            <w:gridSpan w:val="6"/>
            <w:tcBorders>
              <w:bottom w:val="single" w:color="000000" w:sz="4" w:space="0"/>
            </w:tcBorders>
          </w:tcPr>
          <w:p>
            <w:pPr>
              <w:pStyle w:val="19"/>
              <w:spacing w:before="19" w:line="205" w:lineRule="exact"/>
              <w:ind w:left="2709" w:right="2699"/>
              <w:jc w:val="center"/>
              <w:rPr>
                <w:rFonts w:ascii="文泉驿等宽正黑" w:hAnsi="文泉驿等宽正黑" w:eastAsia="文泉驿等宽正黑"/>
                <w:sz w:val="15"/>
              </w:rPr>
            </w:pPr>
            <w:r>
              <w:rPr>
                <w:rFonts w:hint="eastAsia" w:ascii="文泉驿等宽正黑" w:hAnsi="文泉驿等宽正黑" w:eastAsia="文泉驿等宽正黑"/>
                <w:w w:val="110"/>
                <w:sz w:val="15"/>
              </w:rPr>
              <w:t>U0 组</w:t>
            </w:r>
            <w:r>
              <w:rPr>
                <w:rFonts w:hint="eastAsia" w:ascii="文泉驿等宽正黑" w:hAnsi="文泉驿等宽正黑" w:eastAsia="文泉驿等宽正黑"/>
                <w:w w:val="180"/>
                <w:sz w:val="15"/>
              </w:rPr>
              <w:t>–</w:t>
            </w:r>
            <w:r>
              <w:rPr>
                <w:rFonts w:hint="eastAsia" w:ascii="文泉驿等宽正黑" w:hAnsi="文泉驿等宽正黑" w:eastAsia="文泉驿等宽正黑"/>
                <w:w w:val="110"/>
                <w:sz w:val="15"/>
              </w:rPr>
              <w:t>故障记录参数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1"/>
              <w:ind w:left="122"/>
              <w:rPr>
                <w:sz w:val="15"/>
              </w:rPr>
            </w:pPr>
            <w:r>
              <w:rPr>
                <w:sz w:val="15"/>
              </w:rPr>
              <w:t>U0-00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19"/>
              <w:ind w:left="61" w:right="48"/>
              <w:rPr>
                <w:sz w:val="15"/>
              </w:rPr>
            </w:pPr>
            <w:r>
              <w:rPr>
                <w:sz w:val="15"/>
              </w:rPr>
              <w:t>最近一次故障类型</w:t>
            </w:r>
          </w:p>
        </w:tc>
        <w:tc>
          <w:tcPr>
            <w:tcW w:w="3402" w:type="dxa"/>
            <w:vMerge w:val="restart"/>
            <w:tcBorders>
              <w:top w:val="single" w:color="000000" w:sz="4" w:space="0"/>
            </w:tcBorders>
          </w:tcPr>
          <w:p>
            <w:pPr>
              <w:pStyle w:val="19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19"/>
              <w:tabs>
                <w:tab w:val="left" w:pos="1862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00</w:t>
            </w:r>
            <w:r>
              <w:rPr>
                <w:sz w:val="15"/>
              </w:rPr>
              <w:t>：无故障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Err01</w:t>
            </w:r>
            <w:r>
              <w:rPr>
                <w:sz w:val="15"/>
              </w:rPr>
              <w:t>：逆变模块保护</w:t>
            </w:r>
          </w:p>
          <w:p>
            <w:pPr>
              <w:pStyle w:val="19"/>
              <w:tabs>
                <w:tab w:val="left" w:pos="1853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pacing w:val="-6"/>
                <w:sz w:val="15"/>
              </w:rPr>
              <w:t>Err04</w:t>
            </w:r>
            <w:r>
              <w:rPr>
                <w:spacing w:val="-6"/>
                <w:sz w:val="15"/>
              </w:rPr>
              <w:t>：</w:t>
            </w:r>
            <w:r>
              <w:rPr>
                <w:sz w:val="15"/>
              </w:rPr>
              <w:t>加速过程中过流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pacing w:val="-6"/>
                <w:w w:val="95"/>
                <w:sz w:val="15"/>
              </w:rPr>
              <w:t>Err05</w:t>
            </w:r>
            <w:r>
              <w:rPr>
                <w:spacing w:val="-6"/>
                <w:w w:val="95"/>
                <w:sz w:val="15"/>
              </w:rPr>
              <w:t>：</w:t>
            </w:r>
            <w:r>
              <w:rPr>
                <w:w w:val="95"/>
                <w:sz w:val="15"/>
              </w:rPr>
              <w:t>减速过程中过流</w:t>
            </w:r>
          </w:p>
          <w:p>
            <w:pPr>
              <w:pStyle w:val="19"/>
              <w:tabs>
                <w:tab w:val="left" w:pos="1853"/>
              </w:tabs>
              <w:spacing w:before="5"/>
              <w:ind w:left="57"/>
              <w:rPr>
                <w:sz w:val="15"/>
              </w:rPr>
            </w:pPr>
            <w:r>
              <w:rPr>
                <w:rFonts w:ascii="Calibri" w:eastAsia="Calibri"/>
                <w:spacing w:val="-6"/>
                <w:sz w:val="15"/>
              </w:rPr>
              <w:t>Err06</w:t>
            </w:r>
            <w:r>
              <w:rPr>
                <w:spacing w:val="-6"/>
                <w:sz w:val="15"/>
              </w:rPr>
              <w:t>：</w:t>
            </w:r>
            <w:r>
              <w:rPr>
                <w:sz w:val="15"/>
              </w:rPr>
              <w:t>恒速运行中过流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pacing w:val="-6"/>
                <w:w w:val="95"/>
                <w:sz w:val="15"/>
              </w:rPr>
              <w:t>Err08</w:t>
            </w:r>
            <w:r>
              <w:rPr>
                <w:spacing w:val="-6"/>
                <w:w w:val="95"/>
                <w:sz w:val="15"/>
              </w:rPr>
              <w:t>：</w:t>
            </w:r>
            <w:r>
              <w:rPr>
                <w:w w:val="95"/>
                <w:sz w:val="15"/>
              </w:rPr>
              <w:t>加速过程中过压</w:t>
            </w:r>
          </w:p>
          <w:p>
            <w:pPr>
              <w:pStyle w:val="19"/>
              <w:tabs>
                <w:tab w:val="left" w:pos="1853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pacing w:val="-6"/>
                <w:sz w:val="15"/>
              </w:rPr>
              <w:t>Err09</w:t>
            </w:r>
            <w:r>
              <w:rPr>
                <w:spacing w:val="-6"/>
                <w:sz w:val="15"/>
              </w:rPr>
              <w:t>：</w:t>
            </w:r>
            <w:r>
              <w:rPr>
                <w:sz w:val="15"/>
              </w:rPr>
              <w:t>减速过程中过压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pacing w:val="-6"/>
                <w:w w:val="95"/>
                <w:sz w:val="15"/>
              </w:rPr>
              <w:t>Err10</w:t>
            </w:r>
            <w:r>
              <w:rPr>
                <w:spacing w:val="-6"/>
                <w:w w:val="95"/>
                <w:sz w:val="15"/>
              </w:rPr>
              <w:t>：</w:t>
            </w:r>
            <w:r>
              <w:rPr>
                <w:w w:val="95"/>
                <w:sz w:val="15"/>
              </w:rPr>
              <w:t>恒速运行中过压</w:t>
            </w:r>
          </w:p>
          <w:p>
            <w:pPr>
              <w:pStyle w:val="19"/>
              <w:tabs>
                <w:tab w:val="left" w:pos="1857"/>
              </w:tabs>
              <w:spacing w:before="4"/>
              <w:ind w:left="57"/>
              <w:rPr>
                <w:sz w:val="15"/>
              </w:rPr>
            </w:pPr>
            <w:r>
              <w:rPr>
                <w:rFonts w:ascii="Calibri" w:eastAsia="Calibri"/>
                <w:spacing w:val="-6"/>
                <w:sz w:val="15"/>
              </w:rPr>
              <w:t>Err12</w:t>
            </w:r>
            <w:r>
              <w:rPr>
                <w:spacing w:val="-6"/>
                <w:sz w:val="15"/>
              </w:rPr>
              <w:t>：</w:t>
            </w:r>
            <w:r>
              <w:rPr>
                <w:sz w:val="15"/>
              </w:rPr>
              <w:t>欠压故障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pacing w:val="-7"/>
                <w:w w:val="95"/>
                <w:sz w:val="15"/>
              </w:rPr>
              <w:t>Err13</w:t>
            </w:r>
            <w:r>
              <w:rPr>
                <w:spacing w:val="-7"/>
                <w:w w:val="95"/>
                <w:sz w:val="15"/>
              </w:rPr>
              <w:t>：</w:t>
            </w:r>
            <w:r>
              <w:rPr>
                <w:w w:val="95"/>
                <w:sz w:val="15"/>
              </w:rPr>
              <w:t>驱动器过载故障</w:t>
            </w:r>
          </w:p>
          <w:p>
            <w:pPr>
              <w:pStyle w:val="19"/>
              <w:tabs>
                <w:tab w:val="left" w:pos="1891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Err14</w:t>
            </w:r>
            <w:r>
              <w:rPr>
                <w:sz w:val="15"/>
              </w:rPr>
              <w:t>：电机过载故障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Err15</w:t>
            </w:r>
            <w:r>
              <w:rPr>
                <w:sz w:val="15"/>
              </w:rPr>
              <w:t>：驱动器过热</w:t>
            </w:r>
          </w:p>
          <w:p>
            <w:pPr>
              <w:pStyle w:val="19"/>
              <w:tabs>
                <w:tab w:val="left" w:pos="1891"/>
              </w:tabs>
              <w:spacing w:before="4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Err17</w:t>
            </w:r>
            <w:r>
              <w:rPr>
                <w:sz w:val="15"/>
              </w:rPr>
              <w:t>：电流检测故障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pacing w:val="-1"/>
                <w:w w:val="95"/>
                <w:sz w:val="15"/>
              </w:rPr>
              <w:t>Err20</w:t>
            </w:r>
            <w:r>
              <w:rPr>
                <w:spacing w:val="-1"/>
                <w:w w:val="95"/>
                <w:sz w:val="15"/>
              </w:rPr>
              <w:t>：</w:t>
            </w:r>
            <w:r>
              <w:rPr>
                <w:w w:val="95"/>
                <w:sz w:val="15"/>
              </w:rPr>
              <w:t>对地短路故障</w:t>
            </w:r>
          </w:p>
          <w:p>
            <w:pPr>
              <w:pStyle w:val="19"/>
              <w:tabs>
                <w:tab w:val="left" w:pos="1891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Err23</w:t>
            </w:r>
            <w:r>
              <w:rPr>
                <w:sz w:val="15"/>
              </w:rPr>
              <w:t>：输入缺相故障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w w:val="95"/>
                <w:sz w:val="15"/>
              </w:rPr>
              <w:t>Err24</w:t>
            </w:r>
            <w:r>
              <w:rPr>
                <w:w w:val="95"/>
                <w:sz w:val="15"/>
              </w:rPr>
              <w:t>：输出缺相故障</w:t>
            </w:r>
          </w:p>
          <w:p>
            <w:pPr>
              <w:pStyle w:val="19"/>
              <w:tabs>
                <w:tab w:val="left" w:pos="1872"/>
              </w:tabs>
              <w:spacing w:before="5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Err25</w:t>
            </w:r>
            <w:r>
              <w:rPr>
                <w:sz w:val="15"/>
              </w:rPr>
              <w:t>：</w:t>
            </w:r>
            <w:r>
              <w:rPr>
                <w:rFonts w:ascii="Calibri" w:eastAsia="Calibri"/>
                <w:sz w:val="15"/>
              </w:rPr>
              <w:t>Eeprom</w:t>
            </w:r>
            <w:r>
              <w:rPr>
                <w:rFonts w:ascii="Calibri" w:eastAsia="Calibri"/>
                <w:spacing w:val="-2"/>
                <w:sz w:val="15"/>
              </w:rPr>
              <w:t xml:space="preserve"> </w:t>
            </w:r>
            <w:r>
              <w:rPr>
                <w:spacing w:val="4"/>
                <w:sz w:val="15"/>
              </w:rPr>
              <w:t>操</w:t>
            </w:r>
            <w:r>
              <w:rPr>
                <w:sz w:val="15"/>
              </w:rPr>
              <w:t>作故障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Err27</w:t>
            </w:r>
            <w:r>
              <w:rPr>
                <w:sz w:val="15"/>
              </w:rPr>
              <w:t>：通讯故障</w:t>
            </w:r>
          </w:p>
          <w:p>
            <w:pPr>
              <w:pStyle w:val="19"/>
              <w:tabs>
                <w:tab w:val="left" w:pos="1891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Err28</w:t>
            </w:r>
            <w:r>
              <w:rPr>
                <w:sz w:val="15"/>
              </w:rPr>
              <w:t>：外部故障</w:t>
            </w:r>
            <w:r>
              <w:rPr>
                <w:sz w:val="15"/>
              </w:rPr>
              <w:tab/>
            </w:r>
            <w:r>
              <w:rPr>
                <w:rFonts w:ascii="Calibri" w:eastAsia="Calibri"/>
                <w:sz w:val="15"/>
              </w:rPr>
              <w:t>Err29</w:t>
            </w:r>
            <w:r>
              <w:rPr>
                <w:sz w:val="15"/>
              </w:rPr>
              <w:t>：速度偏差过大</w:t>
            </w:r>
          </w:p>
          <w:p>
            <w:pPr>
              <w:pStyle w:val="19"/>
              <w:tabs>
                <w:tab w:val="left" w:pos="1925"/>
              </w:tabs>
              <w:spacing w:before="4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Err30</w:t>
            </w:r>
            <w:r>
              <w:rPr>
                <w:sz w:val="15"/>
              </w:rPr>
              <w:t>：用户自定义故障</w:t>
            </w:r>
            <w:r>
              <w:rPr>
                <w:spacing w:val="-41"/>
                <w:sz w:val="15"/>
              </w:rPr>
              <w:t xml:space="preserve"> </w:t>
            </w:r>
            <w:r>
              <w:rPr>
                <w:rFonts w:ascii="Calibri" w:eastAsia="Calibri"/>
                <w:sz w:val="15"/>
              </w:rPr>
              <w:t>1</w:t>
            </w:r>
            <w:r>
              <w:rPr>
                <w:rFonts w:ascii="Calibri" w:eastAsia="Calibri"/>
                <w:sz w:val="15"/>
              </w:rPr>
              <w:tab/>
            </w:r>
            <w:r>
              <w:rPr>
                <w:rFonts w:ascii="Calibri" w:eastAsia="Calibri"/>
                <w:w w:val="95"/>
                <w:sz w:val="15"/>
              </w:rPr>
              <w:t>Err33</w:t>
            </w:r>
            <w:r>
              <w:rPr>
                <w:w w:val="95"/>
                <w:sz w:val="15"/>
              </w:rPr>
              <w:t>：快速限流</w:t>
            </w:r>
          </w:p>
          <w:p>
            <w:pPr>
              <w:pStyle w:val="19"/>
              <w:tabs>
                <w:tab w:val="left" w:pos="1925"/>
              </w:tabs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Err31</w:t>
            </w:r>
            <w:r>
              <w:rPr>
                <w:sz w:val="15"/>
              </w:rPr>
              <w:t>：用户自定义故障</w:t>
            </w:r>
            <w:r>
              <w:rPr>
                <w:spacing w:val="-41"/>
                <w:sz w:val="15"/>
              </w:rPr>
              <w:t xml:space="preserve"> </w:t>
            </w:r>
            <w:r>
              <w:rPr>
                <w:rFonts w:ascii="Calibri" w:eastAsia="Calibri"/>
                <w:sz w:val="15"/>
              </w:rPr>
              <w:t>2</w:t>
            </w:r>
            <w:r>
              <w:rPr>
                <w:rFonts w:ascii="Calibri" w:eastAsia="Calibri"/>
                <w:sz w:val="15"/>
              </w:rPr>
              <w:tab/>
            </w:r>
            <w:r>
              <w:rPr>
                <w:rFonts w:ascii="Calibri" w:eastAsia="Calibri"/>
                <w:w w:val="95"/>
                <w:sz w:val="15"/>
              </w:rPr>
              <w:t>Err34</w:t>
            </w:r>
            <w:r>
              <w:rPr>
                <w:w w:val="95"/>
                <w:sz w:val="15"/>
              </w:rPr>
              <w:t>：掉载故障</w:t>
            </w:r>
          </w:p>
          <w:p>
            <w:pPr>
              <w:pStyle w:val="19"/>
              <w:spacing w:before="53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Err32</w:t>
            </w:r>
            <w:r>
              <w:rPr>
                <w:sz w:val="15"/>
              </w:rPr>
              <w:t xml:space="preserve">：运行时 </w:t>
            </w:r>
            <w:r>
              <w:rPr>
                <w:rFonts w:ascii="Calibri" w:eastAsia="Calibri"/>
                <w:sz w:val="15"/>
              </w:rPr>
              <w:t xml:space="preserve">PID </w:t>
            </w:r>
            <w:r>
              <w:rPr>
                <w:sz w:val="15"/>
              </w:rPr>
              <w:t xml:space="preserve">反馈丢失 </w:t>
            </w:r>
            <w:r>
              <w:rPr>
                <w:rFonts w:ascii="Calibri" w:eastAsia="Calibri"/>
                <w:sz w:val="15"/>
              </w:rPr>
              <w:t>Err35</w:t>
            </w:r>
            <w:r>
              <w:rPr>
                <w:sz w:val="15"/>
              </w:rPr>
              <w:t>：输入电源故障</w:t>
            </w:r>
          </w:p>
          <w:p>
            <w:pPr>
              <w:pStyle w:val="19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Err37</w:t>
            </w:r>
            <w:r>
              <w:rPr>
                <w:sz w:val="15"/>
              </w:rPr>
              <w:t>：参数存储异常</w:t>
            </w:r>
          </w:p>
          <w:p>
            <w:pPr>
              <w:pStyle w:val="19"/>
              <w:ind w:left="57"/>
              <w:rPr>
                <w:sz w:val="15"/>
              </w:rPr>
            </w:pPr>
            <w:r>
              <w:rPr>
                <w:rFonts w:ascii="Calibri" w:eastAsia="Calibri"/>
                <w:w w:val="95"/>
                <w:sz w:val="15"/>
              </w:rPr>
              <w:t>Err39</w:t>
            </w:r>
            <w:r>
              <w:rPr>
                <w:w w:val="95"/>
                <w:sz w:val="15"/>
              </w:rPr>
              <w:t>：本次运行时间到达</w:t>
            </w:r>
          </w:p>
          <w:p>
            <w:pPr>
              <w:pStyle w:val="19"/>
              <w:spacing w:before="4"/>
              <w:ind w:left="57"/>
              <w:rPr>
                <w:sz w:val="15"/>
              </w:rPr>
            </w:pPr>
            <w:r>
              <w:rPr>
                <w:rFonts w:ascii="Calibri" w:eastAsia="Calibri"/>
                <w:w w:val="95"/>
                <w:sz w:val="15"/>
              </w:rPr>
              <w:t>Err40</w:t>
            </w:r>
            <w:r>
              <w:rPr>
                <w:w w:val="95"/>
                <w:sz w:val="15"/>
              </w:rPr>
              <w:t>：累计运行时间到达</w:t>
            </w:r>
          </w:p>
          <w:p>
            <w:pPr>
              <w:pStyle w:val="19"/>
              <w:spacing w:before="5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Err42</w:t>
            </w:r>
            <w:r>
              <w:rPr>
                <w:sz w:val="15"/>
              </w:rPr>
              <w:t>：运行中切换电机</w:t>
            </w:r>
          </w:p>
          <w:p>
            <w:pPr>
              <w:pStyle w:val="19"/>
              <w:ind w:left="57"/>
              <w:rPr>
                <w:sz w:val="15"/>
              </w:rPr>
            </w:pPr>
            <w:r>
              <w:rPr>
                <w:rFonts w:ascii="Calibri" w:eastAsia="Calibri"/>
                <w:sz w:val="15"/>
              </w:rPr>
              <w:t>Err46</w:t>
            </w:r>
            <w:r>
              <w:rPr>
                <w:sz w:val="15"/>
              </w:rPr>
              <w:t>：主从控制通讯掉线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7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1"/>
              <w:ind w:left="2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88" w:right="169"/>
              <w:jc w:val="center"/>
              <w:rPr>
                <w:sz w:val="15"/>
              </w:rPr>
            </w:pPr>
            <w:r>
              <w:rPr>
                <w:sz w:val="15"/>
              </w:rPr>
              <w:t>7000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3" w:hRule="atLeast"/>
        </w:trPr>
        <w:tc>
          <w:tcPr>
            <w:tcW w:w="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19"/>
              <w:ind w:left="122"/>
              <w:rPr>
                <w:sz w:val="15"/>
              </w:rPr>
            </w:pPr>
            <w:r>
              <w:rPr>
                <w:sz w:val="15"/>
              </w:rPr>
              <w:t>U0-01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ind w:left="61"/>
              <w:rPr>
                <w:sz w:val="15"/>
              </w:rPr>
            </w:pPr>
            <w:r>
              <w:rPr>
                <w:sz w:val="15"/>
              </w:rPr>
              <w:t>前一次故障类型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9"/>
              <w:rPr>
                <w:rFonts w:ascii="Times New Roman"/>
                <w:sz w:val="14"/>
              </w:rPr>
            </w:pPr>
          </w:p>
          <w:p>
            <w:pPr>
              <w:pStyle w:val="19"/>
              <w:ind w:left="2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top w:val="single" w:color="000000" w:sz="4" w:space="0"/>
            </w:tcBorders>
          </w:tcPr>
          <w:p>
            <w:pPr>
              <w:pStyle w:val="19"/>
              <w:spacing w:before="101"/>
              <w:ind w:left="30" w:right="11"/>
              <w:jc w:val="center"/>
              <w:rPr>
                <w:sz w:val="15"/>
              </w:rPr>
            </w:pPr>
            <w:r>
              <w:rPr>
                <w:sz w:val="15"/>
              </w:rPr>
              <w:t>7001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608" w:type="dxa"/>
            <w:tcBorders>
              <w:top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4"/>
              </w:rPr>
            </w:pPr>
          </w:p>
          <w:p>
            <w:pPr>
              <w:pStyle w:val="19"/>
              <w:ind w:left="119"/>
              <w:rPr>
                <w:sz w:val="15"/>
              </w:rPr>
            </w:pPr>
            <w:r>
              <w:rPr>
                <w:sz w:val="15"/>
              </w:rPr>
              <w:t>U0-02</w:t>
            </w:r>
          </w:p>
        </w:tc>
        <w:tc>
          <w:tcPr>
            <w:tcW w:w="1249" w:type="dxa"/>
            <w:tcBorders>
              <w:top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2"/>
              </w:rPr>
            </w:pPr>
          </w:p>
          <w:p>
            <w:pPr>
              <w:pStyle w:val="19"/>
              <w:ind w:left="58"/>
              <w:rPr>
                <w:sz w:val="15"/>
              </w:rPr>
            </w:pPr>
            <w:r>
              <w:rPr>
                <w:sz w:val="15"/>
              </w:rPr>
              <w:t>前二次故障类型</w:t>
            </w:r>
          </w:p>
        </w:tc>
        <w:tc>
          <w:tcPr>
            <w:tcW w:w="340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tcBorders>
              <w:top w:val="single" w:color="000000" w:sz="4" w:space="0"/>
            </w:tcBorders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5"/>
              <w:rPr>
                <w:rFonts w:ascii="Times New Roman"/>
                <w:sz w:val="12"/>
              </w:rPr>
            </w:pPr>
          </w:p>
          <w:p>
            <w:pPr>
              <w:pStyle w:val="19"/>
              <w:ind w:left="1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2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rPr>
                <w:rFonts w:ascii="Times New Roman"/>
                <w:sz w:val="14"/>
              </w:rPr>
            </w:pPr>
          </w:p>
          <w:p>
            <w:pPr>
              <w:pStyle w:val="19"/>
              <w:spacing w:before="11"/>
              <w:rPr>
                <w:rFonts w:ascii="Times New Roman"/>
                <w:sz w:val="14"/>
              </w:rPr>
            </w:pPr>
          </w:p>
          <w:p>
            <w:pPr>
              <w:pStyle w:val="19"/>
              <w:ind w:left="22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5"/>
              <w:ind w:left="30" w:right="11"/>
              <w:jc w:val="center"/>
              <w:rPr>
                <w:sz w:val="15"/>
              </w:rPr>
            </w:pPr>
            <w:r>
              <w:rPr>
                <w:sz w:val="15"/>
              </w:rPr>
              <w:t>7002</w:t>
            </w:r>
          </w:p>
        </w:tc>
      </w:tr>
    </w:tbl>
    <w:p>
      <w:pPr>
        <w:jc w:val="center"/>
        <w:rPr>
          <w:sz w:val="15"/>
        </w:rPr>
        <w:sectPr>
          <w:headerReference r:id="rId61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7006" w:type="dxa"/>
        <w:tblInd w:w="1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4652"/>
        <w:gridCol w:w="610"/>
        <w:gridCol w:w="423"/>
        <w:gridCol w:w="71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20" w:right="2"/>
              <w:jc w:val="center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4652" w:type="dxa"/>
            <w:shd w:val="clear" w:color="auto" w:fill="BEBEBE"/>
          </w:tcPr>
          <w:p>
            <w:pPr>
              <w:pStyle w:val="19"/>
              <w:spacing w:before="80"/>
              <w:ind w:left="2154" w:right="2142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5" w:right="-15"/>
              <w:jc w:val="center"/>
              <w:rPr>
                <w:sz w:val="15"/>
              </w:rPr>
            </w:pPr>
            <w:r>
              <w:rPr>
                <w:spacing w:val="-3"/>
                <w:sz w:val="15"/>
              </w:rPr>
              <w:t>最小单位</w:t>
            </w:r>
          </w:p>
        </w:tc>
        <w:tc>
          <w:tcPr>
            <w:tcW w:w="423" w:type="dxa"/>
            <w:shd w:val="clear" w:color="auto" w:fill="BEBEBE"/>
          </w:tcPr>
          <w:p>
            <w:pPr>
              <w:pStyle w:val="19"/>
              <w:spacing w:before="80"/>
              <w:ind w:left="41" w:right="2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19"/>
              <w:spacing w:before="80"/>
              <w:ind w:left="28" w:right="24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U0-04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最近一次故障时电流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0.01A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U0-05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最近一次故障时母线电压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U0-06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最近一次故障时输入端子状态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U0-07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最近一次故障时输出端子状态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最近一次故障变频器状态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8" w:right="2"/>
              <w:jc w:val="center"/>
              <w:rPr>
                <w:sz w:val="15"/>
              </w:rPr>
            </w:pPr>
            <w:r>
              <w:rPr>
                <w:sz w:val="15"/>
              </w:rPr>
              <w:t>U0-09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最近一次故障时运行时间（上电开始计时，分）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11"/>
              <w:rPr>
                <w:sz w:val="15"/>
              </w:rPr>
            </w:pPr>
            <w:r>
              <w:rPr>
                <w:sz w:val="15"/>
              </w:rPr>
              <w:t>最近一次故障时运行时间（从运行时开始计时，分）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U0-13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前一次故障时频率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U0-14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前一次故障时电流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0.01A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U0-15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前一次故障时母线电压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U0-16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前一次故障时输入端子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tcBorders>
              <w:bottom w:val="single" w:color="000000" w:sz="4" w:space="0"/>
            </w:tcBorders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U0-17</w:t>
            </w:r>
          </w:p>
        </w:tc>
        <w:tc>
          <w:tcPr>
            <w:tcW w:w="4652" w:type="dxa"/>
            <w:tcBorders>
              <w:bottom w:val="single" w:color="000000" w:sz="4" w:space="0"/>
            </w:tcBorders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前一次故障时输出端子</w:t>
            </w:r>
          </w:p>
        </w:tc>
        <w:tc>
          <w:tcPr>
            <w:tcW w:w="610" w:type="dxa"/>
            <w:tcBorders>
              <w:bottom w:val="single" w:color="000000" w:sz="4" w:space="0"/>
            </w:tcBorders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  <w:tcBorders>
              <w:bottom w:val="single" w:color="000000" w:sz="4" w:space="0"/>
            </w:tcBorders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bottom w:val="single" w:color="000000" w:sz="4" w:space="0"/>
            </w:tcBorders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05" w:right="80"/>
              <w:jc w:val="center"/>
              <w:rPr>
                <w:sz w:val="15"/>
              </w:rPr>
            </w:pPr>
            <w:r>
              <w:rPr>
                <w:sz w:val="15"/>
              </w:rPr>
              <w:t>U0-18</w:t>
            </w:r>
          </w:p>
        </w:tc>
        <w:tc>
          <w:tcPr>
            <w:tcW w:w="4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80"/>
              <w:ind w:left="61"/>
              <w:rPr>
                <w:sz w:val="15"/>
              </w:rPr>
            </w:pPr>
            <w:r>
              <w:rPr>
                <w:sz w:val="15"/>
              </w:rPr>
              <w:t>前一次故障变频器状态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87" w:right="171"/>
              <w:jc w:val="center"/>
              <w:rPr>
                <w:sz w:val="15"/>
              </w:rPr>
            </w:pPr>
            <w:r>
              <w:rPr>
                <w:sz w:val="15"/>
              </w:rPr>
              <w:t>7012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05" w:right="80"/>
              <w:jc w:val="center"/>
              <w:rPr>
                <w:sz w:val="15"/>
              </w:rPr>
            </w:pPr>
            <w:r>
              <w:rPr>
                <w:sz w:val="15"/>
              </w:rPr>
              <w:t>U0-19</w:t>
            </w:r>
          </w:p>
        </w:tc>
        <w:tc>
          <w:tcPr>
            <w:tcW w:w="4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80"/>
              <w:ind w:left="61"/>
              <w:rPr>
                <w:sz w:val="15"/>
              </w:rPr>
            </w:pPr>
            <w:r>
              <w:rPr>
                <w:sz w:val="15"/>
              </w:rPr>
              <w:t>前一次故障时运行时间（上电开始计时，分）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05" w:right="5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9"/>
              <w:spacing w:before="104"/>
              <w:ind w:left="187" w:right="171"/>
              <w:jc w:val="center"/>
              <w:rPr>
                <w:sz w:val="15"/>
              </w:rPr>
            </w:pPr>
            <w:r>
              <w:rPr>
                <w:sz w:val="15"/>
              </w:rPr>
              <w:t>7013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  <w:tcBorders>
              <w:top w:val="single" w:color="000000" w:sz="4" w:space="0"/>
            </w:tcBorders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U0-20</w:t>
            </w:r>
          </w:p>
        </w:tc>
        <w:tc>
          <w:tcPr>
            <w:tcW w:w="4652" w:type="dxa"/>
            <w:tcBorders>
              <w:top w:val="single" w:color="000000" w:sz="4" w:space="0"/>
            </w:tcBorders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前一次故障时时间（从运行时开始计时，分）</w:t>
            </w:r>
          </w:p>
        </w:tc>
        <w:tc>
          <w:tcPr>
            <w:tcW w:w="610" w:type="dxa"/>
            <w:tcBorders>
              <w:top w:val="single" w:color="000000" w:sz="4" w:space="0"/>
            </w:tcBorders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  <w:tcBorders>
              <w:top w:val="single" w:color="000000" w:sz="4" w:space="0"/>
            </w:tcBorders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  <w:tcBorders>
              <w:top w:val="single" w:color="000000" w:sz="4" w:space="0"/>
            </w:tcBorders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U0-21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预留变量</w:t>
            </w:r>
          </w:p>
        </w:tc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U0-22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预留变量</w:t>
            </w:r>
          </w:p>
        </w:tc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U0-23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前二次故障时频率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U0-24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前二次故障时电流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0.01A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U0-25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前二次故障时母线电压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0.1V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U0-26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前二次故障时输入端子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U0-27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前二次故障时输出端子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U0-28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前二次故障变频器状态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U0-29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前二次故障时运行时间（上电开始计时，分）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U0-30</w:t>
            </w:r>
          </w:p>
        </w:tc>
        <w:tc>
          <w:tcPr>
            <w:tcW w:w="4652" w:type="dxa"/>
          </w:tcPr>
          <w:p>
            <w:pPr>
              <w:pStyle w:val="19"/>
              <w:spacing w:before="80"/>
              <w:ind w:left="59"/>
              <w:rPr>
                <w:sz w:val="15"/>
              </w:rPr>
            </w:pPr>
            <w:r>
              <w:rPr>
                <w:sz w:val="15"/>
              </w:rPr>
              <w:t>前二次故障时时间（从运行时开始计时，分）</w:t>
            </w:r>
          </w:p>
        </w:tc>
        <w:tc>
          <w:tcPr>
            <w:tcW w:w="610" w:type="dxa"/>
          </w:tcPr>
          <w:p>
            <w:pPr>
              <w:pStyle w:val="19"/>
              <w:spacing w:before="104"/>
              <w:ind w:left="102" w:right="2"/>
              <w:jc w:val="center"/>
              <w:rPr>
                <w:sz w:val="15"/>
              </w:rPr>
            </w:pPr>
            <w:r>
              <w:rPr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701E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006" w:type="dxa"/>
            <w:gridSpan w:val="5"/>
          </w:tcPr>
          <w:p>
            <w:pPr>
              <w:pStyle w:val="19"/>
              <w:spacing w:line="200" w:lineRule="exact"/>
              <w:ind w:left="2808" w:right="2792"/>
              <w:jc w:val="center"/>
              <w:rPr>
                <w:rFonts w:ascii="文泉驿等宽正黑" w:eastAsia="文泉驿等宽正黑"/>
                <w:sz w:val="15"/>
              </w:rPr>
            </w:pPr>
            <w:r>
              <w:rPr>
                <w:rFonts w:hint="eastAsia" w:ascii="文泉驿等宽正黑" w:eastAsia="文泉驿等宽正黑"/>
                <w:sz w:val="15"/>
              </w:rPr>
              <w:t>U1 组-应用监控参数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运行频率（HZ）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U1-01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设定频率（HZ）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7101</w:t>
            </w:r>
          </w:p>
        </w:tc>
      </w:tr>
    </w:tbl>
    <w:p>
      <w:pPr>
        <w:jc w:val="center"/>
        <w:rPr>
          <w:sz w:val="15"/>
        </w:rPr>
        <w:sectPr>
          <w:headerReference r:id="rId62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7006" w:type="dxa"/>
        <w:tblInd w:w="1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4652"/>
        <w:gridCol w:w="610"/>
        <w:gridCol w:w="423"/>
        <w:gridCol w:w="71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20" w:right="2"/>
              <w:jc w:val="center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4652" w:type="dxa"/>
            <w:shd w:val="clear" w:color="auto" w:fill="BEBEBE"/>
          </w:tcPr>
          <w:p>
            <w:pPr>
              <w:pStyle w:val="19"/>
              <w:spacing w:before="80"/>
              <w:ind w:left="2154" w:right="2142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5" w:right="-15"/>
              <w:jc w:val="center"/>
              <w:rPr>
                <w:sz w:val="15"/>
              </w:rPr>
            </w:pPr>
            <w:r>
              <w:rPr>
                <w:spacing w:val="-3"/>
                <w:sz w:val="15"/>
              </w:rPr>
              <w:t>最小单位</w:t>
            </w:r>
          </w:p>
        </w:tc>
        <w:tc>
          <w:tcPr>
            <w:tcW w:w="423" w:type="dxa"/>
            <w:shd w:val="clear" w:color="auto" w:fill="BEBEBE"/>
          </w:tcPr>
          <w:p>
            <w:pPr>
              <w:pStyle w:val="19"/>
              <w:spacing w:before="80"/>
              <w:ind w:left="41" w:right="2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19"/>
              <w:spacing w:before="80"/>
              <w:ind w:left="28" w:right="24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U1-02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母线电压（V）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U1-03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输出电压（V）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U1-04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输出电流（A）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0.1A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U1-05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输出功率（KW）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3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0.1kW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U1-06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DI输入状态，十六进制数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U1-07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DO输出状态，十六进制数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AI1校正后电压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4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U1-09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AI2校正后电压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4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PID设定值，PID设定值(百分比)*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A-05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U1-11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PID反馈, PID反馈值(百分比)*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A-05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U1-12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计数值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U1-13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长度值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U1-14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电机转速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14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rpm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U1-15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PLC阶段，多段速运行时当前所在段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710F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U1-16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PULSE脉冲输入频率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87" w:right="-1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0.01kHz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U1-17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反馈速度，电机实际运行频率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98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7-38定时时间的剩余时间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3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U1-19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AI1校正前电压</w:t>
            </w:r>
          </w:p>
        </w:tc>
        <w:tc>
          <w:tcPr>
            <w:tcW w:w="610" w:type="dxa"/>
          </w:tcPr>
          <w:p>
            <w:pPr>
              <w:pStyle w:val="19"/>
              <w:spacing w:before="123"/>
              <w:ind w:left="4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AI2校正前电压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4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U1-21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DI5高速脉冲采样线速度，参照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7-71使用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1m/min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U1-22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负载速度显示(停机时为设定负载速度)，参照</w:t>
            </w:r>
            <w:r>
              <w:rPr>
                <w:rFonts w:hint="eastAsia"/>
                <w:sz w:val="15"/>
                <w:lang w:val="en-US"/>
              </w:rPr>
              <w:t>P</w:t>
            </w:r>
            <w:r>
              <w:rPr>
                <w:sz w:val="15"/>
              </w:rPr>
              <w:t>7-31使用</w:t>
            </w:r>
          </w:p>
        </w:tc>
        <w:tc>
          <w:tcPr>
            <w:tcW w:w="610" w:type="dxa"/>
          </w:tcPr>
          <w:p>
            <w:pPr>
              <w:pStyle w:val="19"/>
              <w:spacing w:before="80"/>
              <w:ind w:right="96"/>
              <w:jc w:val="center"/>
              <w:rPr>
                <w:sz w:val="15"/>
              </w:rPr>
            </w:pPr>
            <w:r>
              <w:rPr>
                <w:sz w:val="15"/>
              </w:rPr>
              <w:t>自定义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U1-23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本次上电时间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U1-24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本次运行时间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86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U1-25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PULSE脉冲输入频率，与U1-16只是单位不同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2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U1-26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通讯设定频率值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2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0.01%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U1-27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主频率显示</w:t>
            </w:r>
          </w:p>
        </w:tc>
        <w:tc>
          <w:tcPr>
            <w:tcW w:w="610" w:type="dxa"/>
          </w:tcPr>
          <w:p>
            <w:pPr>
              <w:pStyle w:val="19"/>
              <w:spacing w:before="90"/>
              <w:ind w:left="98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辅频率显示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0.01Hz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711C</w:t>
            </w:r>
          </w:p>
        </w:tc>
      </w:tr>
    </w:tbl>
    <w:p>
      <w:pPr>
        <w:jc w:val="center"/>
        <w:rPr>
          <w:sz w:val="15"/>
        </w:rPr>
        <w:sectPr>
          <w:headerReference r:id="rId63" w:type="default"/>
          <w:pgSz w:w="8060" w:h="11900"/>
          <w:pgMar w:top="700" w:right="320" w:bottom="480" w:left="420" w:header="300" w:footer="296" w:gutter="0"/>
          <w:cols w:space="720" w:num="1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tbl>
      <w:tblPr>
        <w:tblStyle w:val="15"/>
        <w:tblW w:w="7006" w:type="dxa"/>
        <w:tblInd w:w="13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4652"/>
        <w:gridCol w:w="610"/>
        <w:gridCol w:w="423"/>
        <w:gridCol w:w="71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20" w:right="2"/>
              <w:jc w:val="center"/>
              <w:rPr>
                <w:sz w:val="15"/>
              </w:rPr>
            </w:pPr>
            <w:r>
              <w:rPr>
                <w:sz w:val="15"/>
              </w:rPr>
              <w:t>功能码</w:t>
            </w:r>
          </w:p>
        </w:tc>
        <w:tc>
          <w:tcPr>
            <w:tcW w:w="4652" w:type="dxa"/>
            <w:shd w:val="clear" w:color="auto" w:fill="BEBEBE"/>
          </w:tcPr>
          <w:p>
            <w:pPr>
              <w:pStyle w:val="19"/>
              <w:spacing w:before="80"/>
              <w:ind w:left="2154" w:right="2142"/>
              <w:jc w:val="center"/>
              <w:rPr>
                <w:sz w:val="15"/>
              </w:rPr>
            </w:pPr>
            <w:r>
              <w:rPr>
                <w:sz w:val="15"/>
              </w:rPr>
              <w:t>名称</w:t>
            </w:r>
          </w:p>
        </w:tc>
        <w:tc>
          <w:tcPr>
            <w:tcW w:w="610" w:type="dxa"/>
            <w:shd w:val="clear" w:color="auto" w:fill="BEBEBE"/>
          </w:tcPr>
          <w:p>
            <w:pPr>
              <w:pStyle w:val="19"/>
              <w:spacing w:before="80"/>
              <w:ind w:left="5" w:right="-15"/>
              <w:jc w:val="center"/>
              <w:rPr>
                <w:sz w:val="15"/>
              </w:rPr>
            </w:pPr>
            <w:r>
              <w:rPr>
                <w:spacing w:val="-3"/>
                <w:sz w:val="15"/>
              </w:rPr>
              <w:t>最小单位</w:t>
            </w:r>
          </w:p>
        </w:tc>
        <w:tc>
          <w:tcPr>
            <w:tcW w:w="423" w:type="dxa"/>
            <w:shd w:val="clear" w:color="auto" w:fill="BEBEBE"/>
          </w:tcPr>
          <w:p>
            <w:pPr>
              <w:pStyle w:val="19"/>
              <w:spacing w:before="80"/>
              <w:ind w:left="41" w:right="26"/>
              <w:jc w:val="center"/>
              <w:rPr>
                <w:sz w:val="15"/>
              </w:rPr>
            </w:pPr>
            <w:r>
              <w:rPr>
                <w:sz w:val="15"/>
              </w:rPr>
              <w:t>更改</w:t>
            </w:r>
          </w:p>
        </w:tc>
        <w:tc>
          <w:tcPr>
            <w:tcW w:w="711" w:type="dxa"/>
            <w:shd w:val="clear" w:color="auto" w:fill="BEBEBE"/>
          </w:tcPr>
          <w:p>
            <w:pPr>
              <w:pStyle w:val="19"/>
              <w:spacing w:before="80"/>
              <w:ind w:left="28" w:right="24"/>
              <w:jc w:val="center"/>
              <w:rPr>
                <w:sz w:val="15"/>
              </w:rPr>
            </w:pPr>
            <w:r>
              <w:rPr>
                <w:sz w:val="15"/>
              </w:rPr>
              <w:t>通讯地址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U1-29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目标转矩，以电机额定转矩为100%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6" w:right="8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0.1%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输出转矩，以电机额定转矩为100%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2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0.1%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U1-31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输出转矩，以变频器额定电流为100%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2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0.1%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711F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U1-32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转矩上限，以变频器额定电流为100%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2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0.1%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U1-33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VF分离目标电压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U1-34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VF分离输出电压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U1-35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保留</w:t>
            </w:r>
          </w:p>
        </w:tc>
        <w:tc>
          <w:tcPr>
            <w:tcW w:w="610" w:type="dxa"/>
          </w:tcPr>
          <w:p>
            <w:pPr>
              <w:pStyle w:val="19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U1-36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当前使用电机序号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U1-37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AO1目标电压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4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AO2目标电压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4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0.01V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U1-39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变频器运行状态，0：停机，1：正转，2：反转,3：故障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U1-40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变频器当前故障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9"/>
                <w:sz w:val="15"/>
              </w:rPr>
              <w:t>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U1-41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代理商限时剩余时间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0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1h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U1-42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交流进线电流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5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0.1A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712A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U1-43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PLC当前阶段剩余时间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0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0.1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U1-47</w:t>
            </w:r>
          </w:p>
        </w:tc>
        <w:tc>
          <w:tcPr>
            <w:tcW w:w="4652" w:type="dxa"/>
          </w:tcPr>
          <w:p>
            <w:pPr>
              <w:pStyle w:val="19"/>
              <w:spacing w:before="75"/>
              <w:ind w:left="59"/>
              <w:rPr>
                <w:sz w:val="15"/>
              </w:rPr>
            </w:pPr>
            <w:r>
              <w:rPr>
                <w:sz w:val="15"/>
              </w:rPr>
              <w:t>累计运行时间 1(累计运行时间= U1-47 + U1-48)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20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1h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712F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610" w:type="dxa"/>
          </w:tcPr>
          <w:p>
            <w:pPr>
              <w:pStyle w:val="19"/>
              <w:spacing w:before="104"/>
              <w:ind w:left="27" w:right="2"/>
              <w:jc w:val="center"/>
              <w:rPr>
                <w:sz w:val="15"/>
              </w:rPr>
            </w:pPr>
            <w:r>
              <w:rPr>
                <w:sz w:val="15"/>
              </w:rPr>
              <w:t>U1-48</w:t>
            </w:r>
          </w:p>
        </w:tc>
        <w:tc>
          <w:tcPr>
            <w:tcW w:w="4652" w:type="dxa"/>
          </w:tcPr>
          <w:p>
            <w:pPr>
              <w:pStyle w:val="19"/>
              <w:spacing w:before="104"/>
              <w:ind w:left="59"/>
              <w:rPr>
                <w:sz w:val="15"/>
              </w:rPr>
            </w:pPr>
            <w:r>
              <w:rPr>
                <w:sz w:val="15"/>
              </w:rPr>
              <w:t>累计运行时间2(累计运行时间= U1-47 + U1-48)</w:t>
            </w:r>
          </w:p>
        </w:tc>
        <w:tc>
          <w:tcPr>
            <w:tcW w:w="610" w:type="dxa"/>
          </w:tcPr>
          <w:p>
            <w:pPr>
              <w:pStyle w:val="19"/>
              <w:spacing w:before="85"/>
              <w:ind w:left="11" w:right="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1min</w:t>
            </w:r>
          </w:p>
        </w:tc>
        <w:tc>
          <w:tcPr>
            <w:tcW w:w="423" w:type="dxa"/>
          </w:tcPr>
          <w:p>
            <w:pPr>
              <w:pStyle w:val="19"/>
              <w:spacing w:before="104"/>
              <w:ind w:left="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●</w:t>
            </w:r>
          </w:p>
        </w:tc>
        <w:tc>
          <w:tcPr>
            <w:tcW w:w="711" w:type="dxa"/>
          </w:tcPr>
          <w:p>
            <w:pPr>
              <w:pStyle w:val="19"/>
              <w:spacing w:before="104"/>
              <w:ind w:left="30" w:right="14"/>
              <w:jc w:val="center"/>
              <w:rPr>
                <w:sz w:val="15"/>
              </w:rPr>
            </w:pPr>
            <w:r>
              <w:rPr>
                <w:sz w:val="15"/>
              </w:rPr>
              <w:t>7130</w:t>
            </w:r>
          </w:p>
        </w:tc>
      </w:tr>
    </w:tbl>
    <w:p/>
    <w:p/>
    <w:p/>
    <w:p/>
    <w:p/>
    <w:p/>
    <w:p/>
    <w:p/>
    <w:p/>
    <w:p/>
    <w:p/>
    <w:p/>
    <w:p/>
    <w:p/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修改日志表 版本变更记录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tbl>
      <w:tblPr>
        <w:tblStyle w:val="16"/>
        <w:tblW w:w="6440" w:type="dxa"/>
        <w:jc w:val="center"/>
        <w:tblInd w:w="-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1063"/>
        <w:gridCol w:w="4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90" w:type="dxa"/>
            <w:shd w:val="clear" w:color="auto" w:fill="D7D7D7" w:themeFill="background1" w:themeFillShade="D8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b/>
                <w:bCs/>
                <w:sz w:val="16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4"/>
                <w:lang w:val="en-US" w:eastAsia="zh-CN"/>
              </w:rPr>
              <w:t>日期</w:t>
            </w:r>
          </w:p>
        </w:tc>
        <w:tc>
          <w:tcPr>
            <w:tcW w:w="1063" w:type="dxa"/>
            <w:shd w:val="clear" w:color="auto" w:fill="D7D7D7" w:themeFill="background1" w:themeFillShade="D8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b/>
                <w:bCs/>
                <w:sz w:val="16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4"/>
                <w:lang w:val="en-US" w:eastAsia="zh-CN"/>
              </w:rPr>
              <w:t>变更后版本</w:t>
            </w:r>
          </w:p>
        </w:tc>
        <w:tc>
          <w:tcPr>
            <w:tcW w:w="4387" w:type="dxa"/>
            <w:shd w:val="clear" w:color="auto" w:fill="D7D7D7" w:themeFill="background1" w:themeFillShade="D8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 w:eastAsia="宋体"/>
                <w:b/>
                <w:bCs/>
                <w:sz w:val="16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16"/>
                <w:szCs w:val="24"/>
                <w:lang w:val="en-US" w:eastAsia="zh-CN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90" w:type="dxa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2020-07.25</w:t>
            </w:r>
          </w:p>
        </w:tc>
        <w:tc>
          <w:tcPr>
            <w:tcW w:w="1063" w:type="dxa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V2.4</w:t>
            </w:r>
          </w:p>
        </w:tc>
        <w:tc>
          <w:tcPr>
            <w:tcW w:w="4387" w:type="dxa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990" w:type="dxa"/>
            <w:vMerge w:val="restart"/>
            <w:vAlign w:val="center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2020-12.20</w:t>
            </w:r>
          </w:p>
        </w:tc>
        <w:tc>
          <w:tcPr>
            <w:tcW w:w="1063" w:type="dxa"/>
            <w:vMerge w:val="restart"/>
            <w:vAlign w:val="center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V2.7</w:t>
            </w:r>
          </w:p>
        </w:tc>
        <w:tc>
          <w:tcPr>
            <w:tcW w:w="4387" w:type="dxa"/>
          </w:tcPr>
          <w:p>
            <w:pPr>
              <w:pStyle w:val="19"/>
              <w:spacing w:before="80"/>
              <w:ind w:left="20" w:right="2"/>
              <w:jc w:val="left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 xml:space="preserve">修改增加第6-7页产品外形尺寸 </w:t>
            </w:r>
          </w:p>
          <w:p>
            <w:pPr>
              <w:pStyle w:val="19"/>
              <w:spacing w:before="80"/>
              <w:ind w:left="20" w:right="2"/>
              <w:jc w:val="left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5.5G/7.5P、7.5G/011P、011G三款铁盒机箱更改为塑壳机箱。</w:t>
            </w:r>
          </w:p>
          <w:p>
            <w:pPr>
              <w:pStyle w:val="19"/>
              <w:spacing w:before="80"/>
              <w:ind w:left="20" w:right="2"/>
              <w:jc w:val="left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增加132G/160P、160G/185P、185G/200P、200G/220P、220G/250P、五款新机箱尺寸。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90" w:type="dxa"/>
            <w:vMerge w:val="continue"/>
            <w:vAlign w:val="center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</w:p>
        </w:tc>
        <w:tc>
          <w:tcPr>
            <w:tcW w:w="1063" w:type="dxa"/>
            <w:vMerge w:val="continue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</w:p>
        </w:tc>
        <w:tc>
          <w:tcPr>
            <w:tcW w:w="4387" w:type="dxa"/>
          </w:tcPr>
          <w:p>
            <w:pPr>
              <w:pStyle w:val="19"/>
              <w:spacing w:before="80"/>
              <w:ind w:left="20" w:right="2"/>
              <w:jc w:val="left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修改第10页电气接线图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990" w:type="dxa"/>
            <w:vMerge w:val="continue"/>
            <w:vAlign w:val="center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</w:p>
        </w:tc>
        <w:tc>
          <w:tcPr>
            <w:tcW w:w="1063" w:type="dxa"/>
            <w:vMerge w:val="continue"/>
          </w:tcPr>
          <w:p>
            <w:pPr>
              <w:pStyle w:val="19"/>
              <w:spacing w:before="80"/>
              <w:ind w:left="20" w:right="2"/>
              <w:jc w:val="center"/>
              <w:rPr>
                <w:rFonts w:hint="eastAsia"/>
                <w:sz w:val="15"/>
                <w:lang w:val="en-US" w:eastAsia="zh-CN"/>
              </w:rPr>
            </w:pPr>
          </w:p>
        </w:tc>
        <w:tc>
          <w:tcPr>
            <w:tcW w:w="4387" w:type="dxa"/>
          </w:tcPr>
          <w:p>
            <w:pPr>
              <w:pStyle w:val="19"/>
              <w:spacing w:before="80"/>
              <w:ind w:left="20" w:right="2"/>
              <w:jc w:val="left"/>
              <w:rPr>
                <w:rFonts w:hint="eastAsia"/>
                <w:sz w:val="15"/>
                <w:lang w:val="en-US" w:eastAsia="zh-CN"/>
              </w:rPr>
            </w:pPr>
            <w:r>
              <w:rPr>
                <w:rFonts w:hint="eastAsia"/>
                <w:sz w:val="15"/>
                <w:lang w:val="en-US" w:eastAsia="zh-CN"/>
              </w:rPr>
              <w:t>修改39页P7-16键盘旋钮精度</w:t>
            </w:r>
            <w:r>
              <w:rPr>
                <w:sz w:val="15"/>
              </w:rPr>
              <w:t>出厂值</w:t>
            </w:r>
            <w:r>
              <w:rPr>
                <w:rFonts w:hint="eastAsia"/>
                <w:sz w:val="15"/>
                <w:lang w:eastAsia="zh-CN"/>
              </w:rPr>
              <w:t>改为</w:t>
            </w:r>
            <w:r>
              <w:rPr>
                <w:rFonts w:hint="eastAsia"/>
                <w:sz w:val="15"/>
                <w:lang w:val="en-US" w:eastAsia="zh-CN"/>
              </w:rPr>
              <w:t>2</w:t>
            </w:r>
          </w:p>
        </w:tc>
      </w:tr>
    </w:tbl>
    <w:p>
      <w:bookmarkStart w:id="14" w:name="_GoBack"/>
      <w:bookmarkEnd w:id="14"/>
    </w:p>
    <w:sectPr>
      <w:headerReference r:id="rId64" w:type="default"/>
      <w:pgSz w:w="8060" w:h="11900"/>
      <w:pgMar w:top="700" w:right="320" w:bottom="480" w:left="420" w:header="305" w:footer="29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泉驿等宽正黑">
    <w:altName w:val="黑体"/>
    <w:panose1 w:val="00000000000000000000"/>
    <w:charset w:val="86"/>
    <w:family w:val="auto"/>
    <w:pitch w:val="default"/>
    <w:sig w:usb0="00000000" w:usb1="00000000" w:usb2="00000036" w:usb3="00000000" w:csb0="603E000D" w:csb1="D2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8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0176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7249795</wp:posOffset>
              </wp:positionV>
              <wp:extent cx="101600" cy="137160"/>
              <wp:effectExtent l="0" t="0" r="0" b="0"/>
              <wp:wrapNone/>
              <wp:docPr id="144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00" cy="137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w w:val="9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570.85pt;height:10.8pt;width:8pt;mso-position-horizontal:center;mso-position-horizontal-relative:margin;mso-position-vertical-relative:page;z-index:251570176;mso-width-relative:page;mso-height-relative:page;" filled="f" stroked="f" coordsize="21600,21600" o:gfxdata="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herHGtYAAAAJAQAADwAA&#10;AAAAAAABACAAAAAiAAAAZHJzL2Rvd25yZXYueG1sUEsBAhQAFAAAAAgAh07iQJ7svo+mAQAALwMA&#10;AA4AAAAAAAAAAQAgAAAAJQ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w w:val="9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3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3014016" behindDoc="1" locked="0" layoutInCell="1" allowOverlap="1">
              <wp:simplePos x="0" y="0"/>
              <wp:positionH relativeFrom="page">
                <wp:posOffset>2520315</wp:posOffset>
              </wp:positionH>
              <wp:positionV relativeFrom="page">
                <wp:posOffset>7279640</wp:posOffset>
              </wp:positionV>
              <wp:extent cx="153035" cy="189230"/>
              <wp:effectExtent l="0" t="0" r="0" b="0"/>
              <wp:wrapNone/>
              <wp:docPr id="316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89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5" o:spid="_x0000_s1026" o:spt="202" type="#_x0000_t202" style="position:absolute;left:0pt;margin-left:198.45pt;margin-top:573.2pt;height:14.9pt;width:12.05pt;mso-position-horizontal-relative:page;mso-position-vertical-relative:page;z-index:-250302464;mso-width-relative:page;mso-height-relative:page;" filled="f" stroked="f" coordsize="21600,21600" o:gfxdata="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0OObvaAAAA&#10;DQEAAA8AAAAAAAAAAQAgAAAAIgAAAGRycy9kb3ducmV2LnhtbFBLAQIUABQAAAAIAIdO4kBWt3W/&#10;qQEAADADAAAOAAAAAAAAAAEAIAAAACk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4"/>
      </w:rPr>
    </w:pPr>
    <w:r>
      <w:rPr>
        <w:sz w:val="14"/>
        <w:lang w:val="en-US" w:bidi="ar-SA"/>
      </w:rPr>
      <mc:AlternateContent>
        <mc:Choice Requires="wps">
          <w:drawing>
            <wp:anchor distT="0" distB="0" distL="114300" distR="114300" simplePos="0" relativeHeight="252018688" behindDoc="0" locked="0" layoutInCell="1" allowOverlap="1">
              <wp:simplePos x="0" y="0"/>
              <wp:positionH relativeFrom="margin">
                <wp:posOffset>2243455</wp:posOffset>
              </wp:positionH>
              <wp:positionV relativeFrom="paragraph">
                <wp:posOffset>-156845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6.65pt;margin-top:-12.35pt;height:144pt;width:144pt;mso-position-horizontal-relative:margin;mso-wrap-style:none;z-index:252018688;mso-width-relative:page;mso-height-relative:page;" filled="f" stroked="f" coordsize="21600,21600" o:gfxdata="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83iY19cAAAALAQAADwAAAAAAAAAB&#10;ACAAAAAiAAAAZHJzL2Rvd25yZXYueG1sUEsBAhQAFAAAAAgAh07iQO9Hv0QRAgAACQQAAA4AAAAA&#10;AAAAAQAgAAAAJg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93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29351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0HKh3B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8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934144" behindDoc="1" locked="0" layoutInCell="1" allowOverlap="1">
              <wp:simplePos x="0" y="0"/>
              <wp:positionH relativeFrom="page">
                <wp:posOffset>2522220</wp:posOffset>
              </wp:positionH>
              <wp:positionV relativeFrom="page">
                <wp:posOffset>7249795</wp:posOffset>
              </wp:positionV>
              <wp:extent cx="101600" cy="137160"/>
              <wp:effectExtent l="0" t="0" r="0" b="0"/>
              <wp:wrapNone/>
              <wp:docPr id="46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00" cy="137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198.6pt;margin-top:570.85pt;height:10.8pt;width:8pt;mso-position-horizontal-relative:page;mso-position-vertical-relative:page;z-index:-250382336;mso-width-relative:page;mso-height-relative:page;" filled="f" stroked="f" coordsize="21600,21600" o:gfxdata="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DeP/XbAAAADQEA&#10;AA8AAAAAAAAAAQAgAAAAIgAAAGRycy9kb3ducmV2LnhtbFBLAQIUABQAAAAIAIdO4kCezzHvpQEA&#10;AC0DAAAOAAAAAAAAAAEAIAAAACo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w w:val="99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86560" behindDoc="1" locked="0" layoutInCell="1" allowOverlap="1">
              <wp:simplePos x="0" y="0"/>
              <wp:positionH relativeFrom="page">
                <wp:posOffset>2498090</wp:posOffset>
              </wp:positionH>
              <wp:positionV relativeFrom="page">
                <wp:posOffset>7249795</wp:posOffset>
              </wp:positionV>
              <wp:extent cx="153035" cy="137160"/>
              <wp:effectExtent l="0" t="0" r="0" b="0"/>
              <wp:wrapNone/>
              <wp:docPr id="1468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37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left:196.7pt;margin-top:570.85pt;height:10.8pt;width:12.05pt;mso-position-horizontal-relative:page;mso-position-vertical-relative:page;z-index:-251729920;mso-width-relative:page;mso-height-relative:page;" filled="f" stroked="f" coordsize="21600,21600" o:gfxdata="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qHjSvaAAAA&#10;DQEAAA8AAAAAAAAAAQAgAAAAIgAAAGRycy9kb3ducmV2LnhtbFBLAQIUABQAAAAIAIdO4kB+KmzV&#10;qQEAADADAAAOAAAAAAAAAAEAIAAAACk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9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9872" behindDoc="1" locked="0" layoutInCell="1" allowOverlap="1">
              <wp:simplePos x="0" y="0"/>
              <wp:positionH relativeFrom="page">
                <wp:posOffset>2498090</wp:posOffset>
              </wp:positionH>
              <wp:positionV relativeFrom="page">
                <wp:posOffset>7228205</wp:posOffset>
              </wp:positionV>
              <wp:extent cx="153035" cy="158750"/>
              <wp:effectExtent l="0" t="0" r="0" b="0"/>
              <wp:wrapNone/>
              <wp:docPr id="1499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5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3" o:spid="_x0000_s1026" o:spt="202" type="#_x0000_t202" style="position:absolute;left:0pt;margin-left:196.7pt;margin-top:569.15pt;height:12.5pt;width:12.05pt;mso-position-horizontal-relative:page;mso-position-vertical-relative:page;z-index:-251716608;mso-width-relative:page;mso-height-relative:page;" filled="f" stroked="f" coordsize="21600,21600" o:gfxdata="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TVUt3b&#10;AAAADQEAAA8AAAAAAAAAAQAgAAAAIgAAAGRycy9kb3ducmV2LnhtbFBLAQIUABQAAAAIAIdO4kBP&#10;Vjq8qwEAADADAAAOAAAAAAAAAAEAIAAAACo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8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2498090</wp:posOffset>
              </wp:positionH>
              <wp:positionV relativeFrom="page">
                <wp:posOffset>7228205</wp:posOffset>
              </wp:positionV>
              <wp:extent cx="153035" cy="137160"/>
              <wp:effectExtent l="0" t="0" r="0" b="0"/>
              <wp:wrapNone/>
              <wp:docPr id="1530" name="文本框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37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4" o:spid="_x0000_s1026" o:spt="202" type="#_x0000_t202" style="position:absolute;left:0pt;margin-left:196.7pt;margin-top:569.15pt;height:10.8pt;width:12.05pt;mso-position-horizontal-relative:page;mso-position-vertical-relative:page;z-index:-251684864;mso-width-relative:page;mso-height-relative:page;" filled="f" stroked="f" coordsize="21600,21600" o:gfxdata="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exMjNsA&#10;AAANAQAADwAAAAAAAAABACAAAAAiAAAAZHJzL2Rvd25yZXYueG1sUEsBAhQAFAAAAAgAh07iQJ91&#10;s/eqAQAAMAMAAA4AAAAAAAAAAQAgAAAAK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3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2520315</wp:posOffset>
              </wp:positionH>
              <wp:positionV relativeFrom="page">
                <wp:posOffset>7279640</wp:posOffset>
              </wp:positionV>
              <wp:extent cx="153035" cy="189230"/>
              <wp:effectExtent l="0" t="0" r="0" b="0"/>
              <wp:wrapNone/>
              <wp:docPr id="1561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89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5" o:spid="_x0000_s1026" o:spt="202" type="#_x0000_t202" style="position:absolute;left:0pt;margin-left:198.45pt;margin-top:573.2pt;height:14.9pt;width:12.05pt;mso-position-horizontal-relative:page;mso-position-vertical-relative:page;z-index:-251653120;mso-width-relative:page;mso-height-relative:page;" filled="f" stroked="f" coordsize="21600,21600" o:gfxdata="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0OObvaAAAA&#10;DQEAAA8AAAAAAAAAAQAgAAAAIgAAAGRycy9kb3ducmV2LnhtbFBLAQIUABQAAAAIAIdO4kAclFzB&#10;qQEAADEDAAAOAAAAAAAAAAEAIAAAACk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13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302016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7279640</wp:posOffset>
              </wp:positionV>
              <wp:extent cx="153035" cy="189230"/>
              <wp:effectExtent l="0" t="0" r="0" b="0"/>
              <wp:wrapNone/>
              <wp:docPr id="319" name="文本框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89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spacing w:before="11"/>
                            <w:ind w:left="4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5" o:spid="_x0000_s1026" o:spt="202" type="#_x0000_t202" style="position:absolute;left:0pt;margin-top:573.2pt;height:14.9pt;width:12.05pt;mso-position-horizontal:center;mso-position-horizontal-relative:margin;mso-position-vertical-relative:page;z-index:253020160;mso-width-relative:page;mso-height-relative:page;" filled="f" stroked="f" coordsize="21600,21600" o:gfxdata="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fdoj3XAAAACQEA&#10;AA8AAAAAAAAAAQAgAAAAIgAAAGRycy9kb3ducmV2LnhtbFBLAQIUABQAAAAIAIdO4kDiN89tqQEA&#10;ADADAAAOAAAAAAAAAAEAIAAAACY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8"/>
                      <w:spacing w:before="11"/>
                      <w:ind w:left="4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30211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8" name="文本框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30211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C82A0SAgAACwQAAA4AAABkcnMvZTJvRG9jLnhtbK1TzY7TMBC+I/EO&#10;lu80aVesSt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CC82A0SAgAAC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67104" behindDoc="1" locked="0" layoutInCell="1" allowOverlap="1">
              <wp:simplePos x="0" y="0"/>
              <wp:positionH relativeFrom="page">
                <wp:posOffset>2635885</wp:posOffset>
              </wp:positionH>
              <wp:positionV relativeFrom="page">
                <wp:posOffset>161925</wp:posOffset>
              </wp:positionV>
              <wp:extent cx="2172335" cy="130175"/>
              <wp:effectExtent l="0" t="0" r="0" b="0"/>
              <wp:wrapNone/>
              <wp:docPr id="1443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233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07.55pt;margin-top:12.75pt;height:10.25pt;width:171.05pt;mso-position-horizontal-relative:page;mso-position-vertical-relative:page;z-index:-251749376;mso-width-relative:page;mso-height-relative:page;" filled="f" stroked="f" coordsize="21600,21600" o:gfxdata="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O8M9dtgAAAAJ&#10;AQAADwAAAAAAAAABACAAAAAiAAAAZHJzL2Rvd25yZXYueG1sUEsBAhQAFAAAAAgAh07iQAJxGDqq&#10;AQAAMA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6812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441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5" o:spid="_x0000_s1026" o:spt="20" style="position:absolute;left:0pt;margin-left:26.85pt;margin-top:27pt;height:0pt;width:351.6pt;mso-position-horizontal-relative:page;mso-position-vertical-relative:page;z-index:-25174835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GMMtzDHAQAAhA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69152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718820" cy="120015"/>
              <wp:effectExtent l="0" t="0" r="0" b="0"/>
              <wp:wrapNone/>
              <wp:docPr id="1442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882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安全注意事项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27.3pt;margin-top:14.2pt;height:9.45pt;width:56.6pt;mso-position-horizontal-relative:page;mso-position-vertical-relative:page;z-index:-251747328;mso-width-relative:page;mso-height-relative:page;" filled="f" stroked="f" coordsize="21600,21600" o:gfxdata="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zJ3JXYAAAACAEA&#10;AA8AAAAAAAAAAQAgAAAAIgAAAGRycy9kb3ducmV2LnhtbFBLAQIUABQAAAAIAIdO4kBmo/zaqAEA&#10;AC8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安全注意事项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396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193675</wp:posOffset>
              </wp:positionV>
              <wp:extent cx="2336800" cy="130175"/>
              <wp:effectExtent l="0" t="0" r="0" b="0"/>
              <wp:wrapNone/>
              <wp:docPr id="1505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680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9" o:spid="_x0000_s1026" o:spt="202" type="#_x0000_t202" style="position:absolute;left:0pt;margin-left:28.3pt;margin-top:15.25pt;height:10.25pt;width:184pt;mso-position-horizontal-relative:page;mso-position-vertical-relative:page;z-index:-251712512;mso-width-relative:page;mso-height-relative:page;" filled="f" stroked="f" coordsize="21600,21600" o:gfxdata="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O0C+JPWAAAACAEA&#10;AA8AAAAAAAAAAQAgAAAAIgAAAGRycy9kb3ducmV2LnhtbFBLAQIUABQAAAAIAIdO4kCMZqmmqgEA&#10;ADEDAAAOAAAAAAAAAAEAIAAAACU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6016" behindDoc="1" locked="0" layoutInCell="1" allowOverlap="1">
              <wp:simplePos x="0" y="0"/>
              <wp:positionH relativeFrom="page">
                <wp:posOffset>4084955</wp:posOffset>
              </wp:positionH>
              <wp:positionV relativeFrom="page">
                <wp:posOffset>212090</wp:posOffset>
              </wp:positionV>
              <wp:extent cx="864870" cy="120015"/>
              <wp:effectExtent l="0" t="0" r="0" b="0"/>
              <wp:wrapNone/>
              <wp:docPr id="1504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487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8" o:spid="_x0000_s1026" o:spt="202" type="#_x0000_t202" style="position:absolute;left:0pt;margin-left:321.65pt;margin-top:16.7pt;height:9.45pt;width:68.1pt;mso-position-horizontal-relative:page;mso-position-vertical-relative:page;z-index:-251710464;mso-width-relative:page;mso-height-relative:page;" filled="f" stroked="f" coordsize="21600,21600" o:gfxdata="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wAAUW2QAAAAkB&#10;AAAPAAAAAAAAAAEAIAAAACIAAABkcnMvZG93bnJldi54bWxQSwECFAAUAAAACACHTuJAuj2z0agB&#10;AAAw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499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03" name="直线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67" o:spid="_x0000_s1026" o:spt="20" style="position:absolute;left:0pt;margin-left:26.85pt;margin-top:27pt;height:0pt;width:351.6pt;mso-position-horizontal-relative:page;mso-position-vertical-relative:page;z-index:-25171148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tF8za8kBAACF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7040" behindDoc="1" locked="0" layoutInCell="1" allowOverlap="1">
              <wp:simplePos x="0" y="0"/>
              <wp:positionH relativeFrom="page">
                <wp:posOffset>2562225</wp:posOffset>
              </wp:positionH>
              <wp:positionV relativeFrom="page">
                <wp:posOffset>178435</wp:posOffset>
              </wp:positionV>
              <wp:extent cx="2117725" cy="137795"/>
              <wp:effectExtent l="0" t="0" r="0" b="0"/>
              <wp:wrapNone/>
              <wp:docPr id="1507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7725" cy="137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1" o:spid="_x0000_s1026" o:spt="202" type="#_x0000_t202" style="position:absolute;left:0pt;margin-left:201.75pt;margin-top:14.05pt;height:10.85pt;width:166.75pt;mso-position-horizontal-relative:page;mso-position-vertical-relative:page;z-index:-251709440;mso-width-relative:page;mso-height-relative:page;" filled="f" stroked="f" coordsize="21600,21600" o:gfxdata="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8e9Dt2AAAAAkB&#10;AAAPAAAAAAAAAAEAIAAAACIAAABkcnMvZG93bnJldi54bWxQSwECFAAUAAAACACHTuJAJiP5Bq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8064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187960</wp:posOffset>
              </wp:positionV>
              <wp:extent cx="763905" cy="120015"/>
              <wp:effectExtent l="0" t="0" r="0" b="0"/>
              <wp:wrapNone/>
              <wp:docPr id="1508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2" o:spid="_x0000_s1026" o:spt="202" type="#_x0000_t202" style="position:absolute;left:0pt;margin-left:27.45pt;margin-top:14.8pt;height:9.45pt;width:60.15pt;mso-position-horizontal-relative:page;mso-position-vertical-relative:page;z-index:-251708416;mso-width-relative:page;mso-height-relative:page;" filled="f" stroked="f" coordsize="21600,21600" o:gfxdata="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Ol4SbYAAAACAEA&#10;AA8AAAAAAAAAAQAgAAAAIgAAAGRycy9kb3ducmV2LnhtbFBLAQIUABQAAAAIAIdO4kCuZmOTqAEA&#10;ADA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908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06" name="直线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70" o:spid="_x0000_s1026" o:spt="20" style="position:absolute;left:0pt;margin-left:26.85pt;margin-top:26.9pt;height:0pt;width:351.6pt;mso-position-horizontal-relative:page;mso-position-vertical-relative:page;z-index:-251707392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lT4Y1wAAAAgBAAAPAAAAAAAAAAEAIAAAACIAAABkcnMvZG93bnJl&#10;di54bWxQSwECFAAUAAAACACHTuJAiq737MUBAACFAwAADgAAAAAAAAABACAAAAAmAQAAZHJzL2Uy&#10;b0RvYy54bWxQSwUGAAAAAAYABgBZAQAAXQUAAAAA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12160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193675</wp:posOffset>
              </wp:positionV>
              <wp:extent cx="1833245" cy="130175"/>
              <wp:effectExtent l="0" t="0" r="0" b="0"/>
              <wp:wrapNone/>
              <wp:docPr id="1511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324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5" o:spid="_x0000_s1026" o:spt="202" type="#_x0000_t202" style="position:absolute;left:0pt;margin-left:25.45pt;margin-top:15.25pt;height:10.25pt;width:144.35pt;mso-position-horizontal-relative:page;mso-position-vertical-relative:page;z-index:-251704320;mso-width-relative:page;mso-height-relative:page;" filled="f" stroked="f" coordsize="21600,21600" o:gfxdata="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UCbmzWAAAACAEA&#10;AA8AAAAAAAAAAQAgAAAAIgAAAGRycy9kb3ducmV2LnhtbFBLAQIUABQAAAAIAIdO4kBBI3CbqgEA&#10;ADEDAAAOAAAAAAAAAAEAIAAAACU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11136" behindDoc="1" locked="0" layoutInCell="1" allowOverlap="1">
              <wp:simplePos x="0" y="0"/>
              <wp:positionH relativeFrom="page">
                <wp:posOffset>4149090</wp:posOffset>
              </wp:positionH>
              <wp:positionV relativeFrom="page">
                <wp:posOffset>188595</wp:posOffset>
              </wp:positionV>
              <wp:extent cx="690245" cy="120015"/>
              <wp:effectExtent l="0" t="0" r="0" b="0"/>
              <wp:wrapNone/>
              <wp:docPr id="1510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24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4" o:spid="_x0000_s1026" o:spt="202" type="#_x0000_t202" style="position:absolute;left:0pt;margin-left:326.7pt;margin-top:14.85pt;height:9.45pt;width:54.35pt;mso-position-horizontal-relative:page;mso-position-vertical-relative:page;z-index:-251705344;mso-width-relative:page;mso-height-relative:page;" filled="f" stroked="f" coordsize="21600,21600" o:gfxdata="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MI5q9oAAAAJ&#10;AQAADwAAAAAAAAABACAAAAAiAAAAZHJzL2Rvd25yZXYueG1sUEsBAhQAFAAAAAgAh07iQKgb5+Co&#10;AQAAMAMAAA4AAAAAAAAAAQAgAAAAK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1011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09" name="直线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73" o:spid="_x0000_s1026" o:spt="20" style="position:absolute;left:0pt;margin-left:26.85pt;margin-top:27pt;height:0pt;width:351.6pt;mso-position-horizontal-relative:page;mso-position-vertical-relative:page;z-index:-25170636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U9988skBAACF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34022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393" name="直线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73" o:spid="_x0000_s1026" o:spt="20" style="position:absolute;left:0pt;margin-left:26.85pt;margin-top:27pt;height:0pt;width:351.6pt;mso-position-horizontal-relative:page;mso-position-vertical-relative:page;z-index:-25097625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EVuxo7HAQAAhA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34124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90245" cy="120015"/>
              <wp:effectExtent l="0" t="0" r="0" b="0"/>
              <wp:wrapNone/>
              <wp:docPr id="39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24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4" o:spid="_x0000_s1026" o:spt="202" type="#_x0000_t202" style="position:absolute;left:0pt;margin-left:27.3pt;margin-top:14.2pt;height:9.45pt;width:54.35pt;mso-position-horizontal-relative:page;mso-position-vertical-relative:page;z-index:-250975232;mso-width-relative:page;mso-height-relative:page;" filled="f" stroked="f" coordsize="21600,21600" o:gfxdata="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cYd4tgAAAAI&#10;AQAADwAAAAAAAAABACAAAAAiAAAAZHJzL2Rvd25yZXYueG1sUEsBAhQAFAAAAAgAh07iQE+E/I6q&#10;AQAALw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342272" behindDoc="1" locked="0" layoutInCell="1" allowOverlap="1">
              <wp:simplePos x="0" y="0"/>
              <wp:positionH relativeFrom="page">
                <wp:posOffset>2919095</wp:posOffset>
              </wp:positionH>
              <wp:positionV relativeFrom="page">
                <wp:posOffset>177800</wp:posOffset>
              </wp:positionV>
              <wp:extent cx="1833245" cy="130175"/>
              <wp:effectExtent l="0" t="0" r="0" b="0"/>
              <wp:wrapNone/>
              <wp:docPr id="397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324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5" o:spid="_x0000_s1026" o:spt="202" type="#_x0000_t202" style="position:absolute;left:0pt;margin-left:229.85pt;margin-top:14pt;height:10.25pt;width:144.35pt;mso-position-horizontal-relative:page;mso-position-vertical-relative:page;z-index:-250974208;mso-width-relative:page;mso-height-relative:page;" filled="f" stroked="f" coordsize="21600,21600" o:gfxdata="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f5GD/ZAAAA&#10;CQEAAA8AAAAAAAAAAQAgAAAAIgAAAGRycy9kb3ducmV2LnhtbFBLAQIUABQAAAAIAIdO4kAXsypS&#10;qgEAADA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19328" behindDoc="1" locked="0" layoutInCell="1" allowOverlap="1">
              <wp:simplePos x="0" y="0"/>
              <wp:positionH relativeFrom="page">
                <wp:posOffset>4254500</wp:posOffset>
              </wp:positionH>
              <wp:positionV relativeFrom="page">
                <wp:posOffset>180340</wp:posOffset>
              </wp:positionV>
              <wp:extent cx="606425" cy="120015"/>
              <wp:effectExtent l="0" t="0" r="0" b="0"/>
              <wp:wrapNone/>
              <wp:docPr id="1520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42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操作与显示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4" o:spid="_x0000_s1026" o:spt="202" type="#_x0000_t202" style="position:absolute;left:0pt;margin-left:335pt;margin-top:14.2pt;height:9.45pt;width:47.75pt;mso-position-horizontal-relative:page;mso-position-vertical-relative:page;z-index:-251697152;mso-width-relative:page;mso-height-relative:page;" filled="f" stroked="f" coordsize="21600,21600" o:gfxdata="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NjjADZAAAACQEA&#10;AA8AAAAAAAAAAQAgAAAAIgAAAGRycy9kb3ducmV2LnhtbFBLAQIUABQAAAAIAIdO4kDnCBmapwEA&#10;ADADAAAOAAAAAAAAAAEAIAAAACg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操作与显示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035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344805</wp:posOffset>
              </wp:positionV>
              <wp:extent cx="4416425" cy="0"/>
              <wp:effectExtent l="0" t="0" r="0" b="0"/>
              <wp:wrapNone/>
              <wp:docPr id="1518" name="直线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16425" cy="0"/>
                      </a:xfrm>
                      <a:prstGeom prst="line">
                        <a:avLst/>
                      </a:prstGeom>
                      <a:ln w="12192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82" o:spid="_x0000_s1026" o:spt="20" style="position:absolute;left:0pt;margin-left:26.85pt;margin-top:27.15pt;height:0pt;width:347.75pt;mso-position-horizontal-relative:page;mso-position-vertical-relative:page;z-index:-251696128;mso-width-relative:page;mso-height-relative:page;" filled="f" stroked="t" coordsize="21600,21600" o:gfxdata="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RH1Pe1gAAAAgBAAAPAAAAAAAAAAEAIAAAACIAAABkcnMvZG93&#10;bnJldi54bWxQSwECFAAUAAAACACHTuJAyxGBx8kBAACGAwAADgAAAAAAAAABACAAAAAlAQAAZHJz&#10;L2Uyb0RvYy54bWxQSwUGAAAAAAYABgBZAQAAYAUAAAAA&#10;">
              <v:fill on="f" focussize="0,0"/>
              <v:stroke weight="0.96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1376" behindDoc="1" locked="0" layoutInCell="1" allowOverlap="1">
              <wp:simplePos x="0" y="0"/>
              <wp:positionH relativeFrom="page">
                <wp:posOffset>584200</wp:posOffset>
              </wp:positionH>
              <wp:positionV relativeFrom="page">
                <wp:posOffset>177800</wp:posOffset>
              </wp:positionV>
              <wp:extent cx="2096770" cy="130175"/>
              <wp:effectExtent l="0" t="0" r="0" b="0"/>
              <wp:wrapNone/>
              <wp:docPr id="1519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677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3" o:spid="_x0000_s1026" o:spt="202" type="#_x0000_t202" style="position:absolute;left:0pt;margin-left:46pt;margin-top:14pt;height:10.25pt;width:165.1pt;mso-position-horizontal-relative:page;mso-position-vertical-relative:page;z-index:-251695104;mso-width-relative:page;mso-height-relative:page;" filled="f" stroked="f" coordsize="21600,21600" o:gfxdata="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A2iUh1wAAAAgB&#10;AAAPAAAAAAAAAAEAIAAAACIAAABkcnMvZG93bnJldi54bWxQSwECFAAUAAAACACHTuJA59fVPaoB&#10;AAAxAwAADgAAAAAAAAABACAAAAAm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2400" behindDoc="1" locked="0" layoutInCell="1" allowOverlap="1">
              <wp:simplePos x="0" y="0"/>
              <wp:positionH relativeFrom="page">
                <wp:posOffset>2682240</wp:posOffset>
              </wp:positionH>
              <wp:positionV relativeFrom="page">
                <wp:posOffset>180340</wp:posOffset>
              </wp:positionV>
              <wp:extent cx="2094230" cy="130810"/>
              <wp:effectExtent l="0" t="0" r="0" b="0"/>
              <wp:wrapNone/>
              <wp:docPr id="8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230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7" o:spid="_x0000_s1026" o:spt="202" type="#_x0000_t202" style="position:absolute;left:0pt;margin-left:211.2pt;margin-top:14.2pt;height:10.3pt;width:164.9pt;mso-position-horizontal-relative:page;mso-position-vertical-relative:page;z-index:-251694080;mso-width-relative:page;mso-height-relative:page;" filled="f" stroked="f" coordsize="21600,21600" o:gfxdata="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BImd02AAAAAkB&#10;AAAPAAAAAAAAAAEAIAAAACIAAABkcnMvZG93bnJldi54bWxQSwECFAAUAAAACACHTuJA9IHkx6kB&#10;AAAu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342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21" name="直线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85" o:spid="_x0000_s1026" o:spt="20" style="position:absolute;left:0pt;margin-left:26.85pt;margin-top:27pt;height:0pt;width:351.6pt;mso-position-horizontal-relative:page;mso-position-vertical-relative:page;z-index:-25169305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ylqsNMkBAACF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444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90245" cy="120015"/>
              <wp:effectExtent l="0" t="0" r="0" b="0"/>
              <wp:wrapNone/>
              <wp:docPr id="10" name="文本框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24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故障诊断及对策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6" o:spid="_x0000_s1026" o:spt="202" type="#_x0000_t202" style="position:absolute;left:0pt;margin-left:27.3pt;margin-top:14.2pt;height:9.45pt;width:54.35pt;mso-position-horizontal-relative:page;mso-position-vertical-relative:page;z-index:-251692032;mso-width-relative:page;mso-height-relative:page;" filled="f" stroked="f" coordsize="21600,21600" o:gfxdata="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ccYd4tgAAAAIAQAA&#10;DwAAAAAAAAABACAAAAAiAAAAZHJzL2Rvd25yZXYueG1sUEsBAhQAFAAAAAgAh07iQFSmdsqnAQAA&#10;LgMAAA4AAAAAAAAAAQAgAAAAJ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故障诊断及对策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5472" behindDoc="1" locked="0" layoutInCell="1" allowOverlap="1">
              <wp:simplePos x="0" y="0"/>
              <wp:positionH relativeFrom="page">
                <wp:posOffset>4110990</wp:posOffset>
              </wp:positionH>
              <wp:positionV relativeFrom="page">
                <wp:posOffset>180340</wp:posOffset>
              </wp:positionV>
              <wp:extent cx="763905" cy="120015"/>
              <wp:effectExtent l="0" t="0" r="0" b="0"/>
              <wp:wrapNone/>
              <wp:docPr id="1526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故障诊断及对策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0" o:spid="_x0000_s1026" o:spt="202" type="#_x0000_t202" style="position:absolute;left:0pt;margin-left:323.7pt;margin-top:14.2pt;height:9.45pt;width:60.15pt;mso-position-horizontal-relative:page;mso-position-vertical-relative:page;z-index:-251691008;mso-width-relative:page;mso-height-relative:page;" filled="f" stroked="f" coordsize="21600,21600" o:gfxdata="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QNwUq2QAAAAkB&#10;AAAPAAAAAAAAAAEAIAAAACIAAABkcnMvZG93bnJldi54bWxQSwECFAAUAAAACACHTuJAqQQFLqgB&#10;AAAw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故障诊断及对策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649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24" name="直线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88" o:spid="_x0000_s1026" o:spt="20" style="position:absolute;left:0pt;margin-left:26.85pt;margin-top:26.9pt;height:0pt;width:351.6pt;mso-position-horizontal-relative:page;mso-position-vertical-relative:page;z-index:-251689984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U+GNcAAAAIAQAADwAAAAAAAAABACAAAAAiAAAAZHJzL2Rv&#10;d25yZXYueG1sUEsBAhQAFAAAAAgAh07iQCjgMhjJAQAAhQMAAA4AAAAAAAAAAQAgAAAAJgEAAGRy&#10;cy9lMm9Eb2MueG1sUEsFBgAAAAAGAAYAWQEAAGE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27520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180340</wp:posOffset>
              </wp:positionV>
              <wp:extent cx="2355215" cy="130810"/>
              <wp:effectExtent l="0" t="0" r="0" b="0"/>
              <wp:wrapNone/>
              <wp:docPr id="1525" name="文本框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521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9" o:spid="_x0000_s1026" o:spt="202" type="#_x0000_t202" style="position:absolute;left:0pt;margin-left:32.55pt;margin-top:14.2pt;height:10.3pt;width:185.45pt;mso-position-horizontal-relative:page;mso-position-vertical-relative:page;z-index:-251688960;mso-width-relative:page;mso-height-relative:page;" filled="f" stroked="f" coordsize="21600,21600" o:gfxdata="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f1tvg2AAAAAgB&#10;AAAPAAAAAAAAAAEAIAAAACIAAABkcnMvZG93bnJldi54bWxQSwECFAAUAAAACACHTuJAXxAjbq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4110990</wp:posOffset>
              </wp:positionH>
              <wp:positionV relativeFrom="page">
                <wp:posOffset>180340</wp:posOffset>
              </wp:positionV>
              <wp:extent cx="791210" cy="120015"/>
              <wp:effectExtent l="0" t="0" r="0" b="0"/>
              <wp:wrapNone/>
              <wp:docPr id="1533" name="文本框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故障诊断及对策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7" o:spid="_x0000_s1026" o:spt="202" type="#_x0000_t202" style="position:absolute;left:0pt;margin-left:323.7pt;margin-top:14.2pt;height:9.45pt;width:62.3pt;mso-position-horizontal-relative:page;mso-position-vertical-relative:page;z-index:-251683840;mso-width-relative:page;mso-height-relative:page;" filled="f" stroked="f" coordsize="21600,21600" o:gfxdata="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bobWc2QAAAAkB&#10;AAAPAAAAAAAAAAEAIAAAACIAAABkcnMvZG93bnJldi54bWxQSwECFAAUAAAACACHTuJAY96uo6gB&#10;AAAw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故障诊断及对策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31" name="直线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95" o:spid="_x0000_s1026" o:spt="20" style="position:absolute;left:0pt;margin-left:26.85pt;margin-top:26.9pt;height:0pt;width:351.6pt;mso-position-horizontal-relative:page;mso-position-vertical-relative:page;z-index:-251682816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U+GNcAAAAIAQAADwAAAAAAAAABACAAAAAiAAAAZHJzL2Rv&#10;d25yZXYueG1sUEsBAhQAFAAAAAgAh07iQAlXvIrJAQAAhQMAAA4AAAAAAAAAAQAgAAAAJgEAAGRy&#10;cy9lMm9Eb2MueG1sUEsFBgAAAAAGAAYAWQEAAGE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180340</wp:posOffset>
              </wp:positionV>
              <wp:extent cx="2242185" cy="130810"/>
              <wp:effectExtent l="0" t="0" r="0" b="0"/>
              <wp:wrapNone/>
              <wp:docPr id="1532" name="文本框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218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6" o:spid="_x0000_s1026" o:spt="202" type="#_x0000_t202" style="position:absolute;left:0pt;margin-left:32.55pt;margin-top:14.2pt;height:10.3pt;width:176.55pt;mso-position-horizontal-relative:page;mso-position-vertical-relative:page;z-index:-251681792;mso-width-relative:page;mso-height-relative:page;" filled="f" stroked="f" coordsize="21600,21600" o:gfxdata="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7Tf89cAAAAI&#10;AQAADwAAAAAAAAABACAAAAAiAAAAZHJzL2Rvd25yZXYueG1sUEsBAhQAFAAAAAgAh07iQHbqHVur&#10;AQAAMQ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2494915</wp:posOffset>
              </wp:positionH>
              <wp:positionV relativeFrom="page">
                <wp:posOffset>180340</wp:posOffset>
              </wp:positionV>
              <wp:extent cx="2282190" cy="130810"/>
              <wp:effectExtent l="0" t="0" r="0" b="0"/>
              <wp:wrapNone/>
              <wp:docPr id="1536" name="文本框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2190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0" o:spid="_x0000_s1026" o:spt="202" type="#_x0000_t202" style="position:absolute;left:0pt;margin-left:196.45pt;margin-top:14.2pt;height:10.3pt;width:179.7pt;mso-position-horizontal-relative:page;mso-position-vertical-relative:page;z-index:-251680768;mso-width-relative:page;mso-height-relative:page;" filled="f" stroked="f" coordsize="21600,21600" o:gfxdata="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ub7kf2QAAAAkB&#10;AAAPAAAAAAAAAAEAIAAAACIAAABkcnMvZG93bnJldi54bWxQSwECFAAUAAAACACHTuJAiJ/E2KgB&#10;AAAy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673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900430" cy="130175"/>
              <wp:effectExtent l="0" t="0" r="0" b="0"/>
              <wp:wrapNone/>
              <wp:docPr id="1535" name="文本框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Modbus </w:t>
                          </w:r>
                          <w:r>
                            <w:rPr>
                              <w:sz w:val="15"/>
                            </w:rPr>
                            <w:t>通讯协议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9" o:spid="_x0000_s1026" o:spt="202" type="#_x0000_t202" style="position:absolute;left:0pt;margin-left:27.3pt;margin-top:14pt;height:10.25pt;width:70.9pt;mso-position-horizontal-relative:page;mso-position-vertical-relative:page;z-index:-251679744;mso-width-relative:page;mso-height-relative:page;" filled="f" stroked="f" coordsize="21600,21600" o:gfxdata="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RmA7LXAAAACAEA&#10;AA8AAAAAAAAAAQAgAAAAIgAAAGRycy9kb3ducmV2LnhtbFBLAQIUABQAAAAIAIdO4kBTEtvsqQEA&#10;ADADAAAOAAAAAAAAAAEAIAAAACY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ascii="Times New Roman" w:eastAsia="Times New Roman"/>
                        <w:sz w:val="15"/>
                      </w:rPr>
                      <w:t xml:space="preserve">Modbus </w:t>
                    </w:r>
                    <w:r>
                      <w:rPr>
                        <w:sz w:val="15"/>
                      </w:rPr>
                      <w:t>通讯协议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34" name="直线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98" o:spid="_x0000_s1026" o:spt="20" style="position:absolute;left:0pt;margin-left:26.85pt;margin-top:27pt;height:0pt;width:351.6pt;mso-position-horizontal-relative:page;mso-position-vertical-relative:page;z-index:-25167872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6+0ipskBAACF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4053205</wp:posOffset>
              </wp:positionH>
              <wp:positionV relativeFrom="page">
                <wp:posOffset>180340</wp:posOffset>
              </wp:positionV>
              <wp:extent cx="790575" cy="130810"/>
              <wp:effectExtent l="0" t="0" r="0" b="0"/>
              <wp:wrapNone/>
              <wp:docPr id="1539" name="文本框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90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ascii="Calibri" w:eastAsia="Calibri"/>
                              <w:sz w:val="15"/>
                            </w:rPr>
                            <w:t xml:space="preserve">Modbus </w:t>
                          </w:r>
                          <w:r>
                            <w:rPr>
                              <w:sz w:val="15"/>
                            </w:rPr>
                            <w:t>通讯协议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3" o:spid="_x0000_s1026" o:spt="202" type="#_x0000_t202" style="position:absolute;left:0pt;margin-left:319.15pt;margin-top:14.2pt;height:10.3pt;width:62.25pt;mso-position-horizontal-relative:page;mso-position-vertical-relative:page;z-index:-251677696;mso-width-relative:page;mso-height-relative:page;" filled="f" stroked="f" coordsize="21600,21600" o:gfxdata="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siq012QAA&#10;AAkBAAAPAAAAAAAAAAEAIAAAACIAAABkcnMvZG93bnJldi54bWxQSwECFAAUAAAACACHTuJAEnE/&#10;sKsBAAAxAwAADgAAAAAAAAABACAAAAAo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0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rFonts w:ascii="Calibri" w:eastAsia="Calibri"/>
                        <w:sz w:val="15"/>
                      </w:rPr>
                      <w:t xml:space="preserve">Modbus </w:t>
                    </w:r>
                    <w:r>
                      <w:rPr>
                        <w:sz w:val="15"/>
                      </w:rPr>
                      <w:t>通讯协议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37" name="直线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01" o:spid="_x0000_s1026" o:spt="20" style="position:absolute;left:0pt;margin-left:26.85pt;margin-top:26.9pt;height:0pt;width:351.6pt;mso-position-horizontal-relative:page;mso-position-vertical-relative:page;z-index:-251676672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U+GNcAAAAIAQAADwAAAAAAAAABACAAAAAiAAAAZHJzL2Rv&#10;d25yZXYueG1sUEsBAhQAFAAAAAgAh07iQIiBl6nJAQAAhgMAAA4AAAAAAAAAAQAgAAAAJgEAAGRy&#10;cy9lMm9Eb2MueG1sUEsFBgAAAAAGAAYAWQEAAGE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0832" behindDoc="1" locked="0" layoutInCell="1" allowOverlap="1">
              <wp:simplePos x="0" y="0"/>
              <wp:positionH relativeFrom="page">
                <wp:posOffset>404495</wp:posOffset>
              </wp:positionH>
              <wp:positionV relativeFrom="page">
                <wp:posOffset>180340</wp:posOffset>
              </wp:positionV>
              <wp:extent cx="2167255" cy="130810"/>
              <wp:effectExtent l="0" t="0" r="0" b="0"/>
              <wp:wrapNone/>
              <wp:docPr id="1538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725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2" o:spid="_x0000_s1026" o:spt="202" type="#_x0000_t202" style="position:absolute;left:0pt;margin-left:31.85pt;margin-top:14.2pt;height:10.3pt;width:170.65pt;mso-position-horizontal-relative:page;mso-position-vertical-relative:page;z-index:-251675648;mso-width-relative:page;mso-height-relative:page;" filled="f" stroked="f" coordsize="21600,21600" o:gfxdata="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tZrxNcAAAAI&#10;AQAADwAAAAAAAAABACAAAAAiAAAAZHJzL2Rvd25yZXYueG1sUEsBAhQAFAAAAAgAh07iQNcpq76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297216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201930</wp:posOffset>
              </wp:positionV>
              <wp:extent cx="2172335" cy="130175"/>
              <wp:effectExtent l="0" t="0" r="0" b="0"/>
              <wp:wrapNone/>
              <wp:docPr id="14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233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6.3pt;margin-top:15.9pt;height:10.25pt;width:171.05pt;mso-position-horizontal-relative:page;mso-position-vertical-relative:page;z-index:-251019264;mso-width-relative:page;mso-height-relative:page;" filled="f" stroked="f" coordsize="21600,21600" o:gfxdata="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PlUxvHXAAAACAEA&#10;AA8AAAAAAAAAAQAgAAAAIgAAAGRycy9kb3ducmV2LnhtbFBLAQIUABQAAAAIAIdO4kBBLGO1qQEA&#10;AC8DAAAOAAAAAAAAAAEAIAAAACY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299264" behindDoc="1" locked="0" layoutInCell="1" allowOverlap="1">
              <wp:simplePos x="0" y="0"/>
              <wp:positionH relativeFrom="page">
                <wp:posOffset>4133215</wp:posOffset>
              </wp:positionH>
              <wp:positionV relativeFrom="page">
                <wp:posOffset>212090</wp:posOffset>
              </wp:positionV>
              <wp:extent cx="718820" cy="120015"/>
              <wp:effectExtent l="0" t="0" r="0" b="0"/>
              <wp:wrapNone/>
              <wp:docPr id="298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882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安全注意事项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325.45pt;margin-top:16.7pt;height:9.45pt;width:56.6pt;mso-position-horizontal-relative:page;mso-position-vertical-relative:page;z-index:-251017216;mso-width-relative:page;mso-height-relative:page;" filled="f" stroked="f" coordsize="21600,21600" o:gfxdata="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QwPsgNkAAAAJAQAA&#10;DwAAAAAAAAABACAAAAAiAAAAZHJzL2Rvd25yZXYueG1sUEsBAhQAFAAAAAgAh07iQDwutUamAQAA&#10;LgMAAA4AAAAAAAAAAQAgAAAAKA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安全注意事项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2595880</wp:posOffset>
              </wp:positionH>
              <wp:positionV relativeFrom="page">
                <wp:posOffset>180340</wp:posOffset>
              </wp:positionV>
              <wp:extent cx="2181225" cy="130810"/>
              <wp:effectExtent l="0" t="0" r="0" b="0"/>
              <wp:wrapNone/>
              <wp:docPr id="1542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22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6" o:spid="_x0000_s1026" o:spt="202" type="#_x0000_t202" style="position:absolute;left:0pt;margin-left:204.4pt;margin-top:14.2pt;height:10.3pt;width:171.75pt;mso-position-horizontal-relative:page;mso-position-vertical-relative:page;z-index:-251674624;mso-width-relative:page;mso-height-relative:page;" filled="f" stroked="f" coordsize="21600,21600" o:gfxdata="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S1TR9gAAAAJ&#10;AQAADwAAAAAAAAABACAAAAAiAAAAZHJzL2Rvd25yZXYueG1sUEsBAhQAFAAAAAgAh07iQH1Ubf+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805180" cy="130175"/>
              <wp:effectExtent l="0" t="0" r="0" b="0"/>
              <wp:wrapNone/>
              <wp:docPr id="1541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518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Modbus </w:t>
                          </w:r>
                          <w:r>
                            <w:rPr>
                              <w:sz w:val="15"/>
                            </w:rPr>
                            <w:t>通讯协议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5" o:spid="_x0000_s1026" o:spt="202" type="#_x0000_t202" style="position:absolute;left:0pt;margin-left:27.3pt;margin-top:14pt;height:10.25pt;width:63.4pt;mso-position-horizontal-relative:page;mso-position-vertical-relative:page;z-index:-251673600;mso-width-relative:page;mso-height-relative:page;" filled="f" stroked="f" coordsize="21600,21600" o:gfxdata="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TTA3V1wAAAAgB&#10;AAAPAAAAAAAAAAEAIAAAACIAAABkcnMvZG93bnJldi54bWxQSwECFAAUAAAACACHTuJAp5QSAKoB&#10;AAAxAwAADgAAAAAAAAABACAAAAAm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ascii="Times New Roman" w:eastAsia="Times New Roman"/>
                        <w:sz w:val="15"/>
                      </w:rPr>
                      <w:t xml:space="preserve">Modbus </w:t>
                    </w:r>
                    <w:r>
                      <w:rPr>
                        <w:sz w:val="15"/>
                      </w:rPr>
                      <w:t>通讯协议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40" name="直线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04" o:spid="_x0000_s1026" o:spt="20" style="position:absolute;left:0pt;margin-left:26.85pt;margin-top:27pt;height:0pt;width:351.6pt;mso-position-horizontal-relative:page;mso-position-vertical-relative:page;z-index:-25167257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MPM/EnHAQAAhg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43" name="直线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07" o:spid="_x0000_s1026" o:spt="20" style="position:absolute;left:0pt;margin-left:26.85pt;margin-top:26.9pt;height:0pt;width:351.6pt;mso-position-horizontal-relative:page;mso-position-vertical-relative:page;z-index:-251671552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U+GNcAAAAIAQAADwAAAAAAAAABACAAAAAiAAAAZHJzL2Rv&#10;d25yZXYueG1sUEsBAhQAFAAAAAgAh07iQL2uKPXJAQAAhgMAAA4AAAAAAAAAAQAgAAAAJgEAAGRy&#10;cy9lMm9Eb2MueG1sUEsFBgAAAAAGAAYAWQEAAGE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5952" behindDoc="1" locked="0" layoutInCell="1" allowOverlap="1">
              <wp:simplePos x="0" y="0"/>
              <wp:positionH relativeFrom="page">
                <wp:posOffset>404495</wp:posOffset>
              </wp:positionH>
              <wp:positionV relativeFrom="page">
                <wp:posOffset>180340</wp:posOffset>
              </wp:positionV>
              <wp:extent cx="2205990" cy="130810"/>
              <wp:effectExtent l="0" t="0" r="0" b="0"/>
              <wp:wrapNone/>
              <wp:docPr id="1544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5990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8" o:spid="_x0000_s1026" o:spt="202" type="#_x0000_t202" style="position:absolute;left:0pt;margin-left:31.85pt;margin-top:14.2pt;height:10.3pt;width:173.7pt;mso-position-horizontal-relative:page;mso-position-vertical-relative:page;z-index:-251670528;mso-width-relative:page;mso-height-relative:page;" filled="f" stroked="f" coordsize="21600,21600" o:gfxdata="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PgN8/YAAAA&#10;CAEAAA8AAAAAAAAAAQAgAAAAIgAAAGRycy9kb3ducmV2LnhtbFBLAQIUABQAAAAIAIdO4kDhab5R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4053205</wp:posOffset>
              </wp:positionH>
              <wp:positionV relativeFrom="page">
                <wp:posOffset>180340</wp:posOffset>
              </wp:positionV>
              <wp:extent cx="744855" cy="130810"/>
              <wp:effectExtent l="0" t="0" r="0" b="0"/>
              <wp:wrapNone/>
              <wp:docPr id="1545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855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90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ascii="Calibri" w:eastAsia="Calibri"/>
                              <w:sz w:val="15"/>
                            </w:rPr>
                            <w:t xml:space="preserve">Modbus </w:t>
                          </w:r>
                          <w:r>
                            <w:rPr>
                              <w:sz w:val="15"/>
                            </w:rPr>
                            <w:t>通讯协议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9" o:spid="_x0000_s1026" o:spt="202" type="#_x0000_t202" style="position:absolute;left:0pt;margin-left:319.15pt;margin-top:14.2pt;height:10.3pt;width:58.65pt;mso-position-horizontal-relative:page;mso-position-vertical-relative:page;z-index:-251669504;mso-width-relative:page;mso-height-relative:page;" filled="f" stroked="f" coordsize="21600,21600" o:gfxdata="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6Zd+rZAAAA&#10;CQEAAA8AAAAAAAAAAQAgAAAAIgAAAGRycy9kb3ducmV2LnhtbFBLAQIUABQAAAAIAIdO4kBNy1S5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0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rFonts w:ascii="Calibri" w:eastAsia="Calibri"/>
                        <w:sz w:val="15"/>
                      </w:rPr>
                      <w:t xml:space="preserve">Modbus </w:t>
                    </w:r>
                    <w:r>
                      <w:rPr>
                        <w:sz w:val="15"/>
                      </w:rPr>
                      <w:t>通讯协议</w:t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2652395</wp:posOffset>
              </wp:positionH>
              <wp:positionV relativeFrom="page">
                <wp:posOffset>180340</wp:posOffset>
              </wp:positionV>
              <wp:extent cx="2124710" cy="130810"/>
              <wp:effectExtent l="0" t="0" r="0" b="0"/>
              <wp:wrapNone/>
              <wp:docPr id="1548" name="文本框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710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2" o:spid="_x0000_s1026" o:spt="202" type="#_x0000_t202" style="position:absolute;left:0pt;margin-left:208.85pt;margin-top:14.2pt;height:10.3pt;width:167.3pt;mso-position-horizontal-relative:page;mso-position-vertical-relative:page;z-index:-251668480;mso-width-relative:page;mso-height-relative:page;" filled="f" stroked="f" coordsize="21600,21600" o:gfxdata="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xelKTZAAAA&#10;CQEAAA8AAAAAAAAAAQAgAAAAIgAAAGRycy9kb3ducmV2LnhtbFBLAQIUABQAAAAIAIdO4kBTMoEM&#10;qgEAADI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1115695" cy="130175"/>
              <wp:effectExtent l="0" t="0" r="0" b="0"/>
              <wp:wrapNone/>
              <wp:docPr id="1547" name="文本框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569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Modbus </w:t>
                          </w:r>
                          <w:r>
                            <w:rPr>
                              <w:sz w:val="15"/>
                            </w:rPr>
                            <w:t>通讯协议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1" o:spid="_x0000_s1026" o:spt="202" type="#_x0000_t202" style="position:absolute;left:0pt;margin-left:27.3pt;margin-top:14pt;height:10.25pt;width:87.85pt;mso-position-horizontal-relative:page;mso-position-vertical-relative:page;z-index:-251667456;mso-width-relative:page;mso-height-relative:page;" filled="f" stroked="f" coordsize="21600,21600" o:gfxdata="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HnwYSdgAAAAI&#10;AQAADwAAAAAAAAABACAAAAAiAAAAZHJzL2Rvd25yZXYueG1sUEsBAhQAFAAAAAgAh07iQIHc6aq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ascii="Times New Roman" w:eastAsia="Times New Roman"/>
                        <w:sz w:val="15"/>
                      </w:rPr>
                      <w:t xml:space="preserve">Modbus </w:t>
                    </w:r>
                    <w:r>
                      <w:rPr>
                        <w:sz w:val="15"/>
                      </w:rPr>
                      <w:t>通讯协议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004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46" name="直线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10" o:spid="_x0000_s1026" o:spt="20" style="position:absolute;left:0pt;margin-left:26.85pt;margin-top:27pt;height:0pt;width:351.6pt;mso-position-horizontal-relative:page;mso-position-vertical-relative:page;z-index:-25166643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CjNo4m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89915" cy="120015"/>
              <wp:effectExtent l="0" t="0" r="0" b="0"/>
              <wp:wrapNone/>
              <wp:docPr id="1551" name="文本框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91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5" o:spid="_x0000_s1026" o:spt="202" type="#_x0000_t202" style="position:absolute;left:0pt;margin-left:331.35pt;margin-top:14.2pt;height:9.45pt;width:46.45pt;mso-position-horizontal-relative:page;mso-position-vertical-relative:page;z-index:-251665408;mso-width-relative:page;mso-height-relative:page;" filled="f" stroked="f" coordsize="21600,21600" o:gfxdata="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4QVwj2gAAAAkB&#10;AAAPAAAAAAAAAAEAIAAAACIAAABkcnMvZG93bnJldi54bWxQSwECFAAUAAAACACHTuJA6sSvy6cB&#10;AAAx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49" name="直线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13" o:spid="_x0000_s1026" o:spt="20" style="position:absolute;left:0pt;margin-left:26.85pt;margin-top:27pt;height:0pt;width:351.6pt;mso-position-horizontal-relative:page;mso-position-vertical-relative:page;z-index:-25166438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8o2pxdYAAAAIAQAADwAAAAAAAAABACAAAAAiAAAAZHJzL2Rv&#10;d25yZXYueG1sUEsBAhQAFAAAAAgAh07iQAXqzdfKAQAAhgMAAA4AAAAAAAAAAQAgAAAAJQEAAGRy&#10;cy9lMm9Eb2MueG1sUEsFBgAAAAAGAAYAWQEAAGE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239645" cy="130175"/>
              <wp:effectExtent l="0" t="0" r="0" b="0"/>
              <wp:wrapNone/>
              <wp:docPr id="1550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964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4" o:spid="_x0000_s1026" o:spt="202" type="#_x0000_t202" style="position:absolute;left:0pt;margin-left:27.3pt;margin-top:14pt;height:10.25pt;width:176.35pt;mso-position-horizontal-relative:page;mso-position-vertical-relative:page;z-index:-251663360;mso-width-relative:page;mso-height-relative:page;" filled="f" stroked="f" coordsize="21600,21600" o:gfxdata="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GuW2HYAAAA&#10;CAEAAA8AAAAAAAAAAQAgAAAAIgAAAGRycy9kb3ducmV2LnhtbFBLAQIUABQAAAAIAIdO4kBw7/TQ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2667635</wp:posOffset>
              </wp:positionH>
              <wp:positionV relativeFrom="page">
                <wp:posOffset>177800</wp:posOffset>
              </wp:positionV>
              <wp:extent cx="2084705" cy="130175"/>
              <wp:effectExtent l="0" t="0" r="0" b="0"/>
              <wp:wrapNone/>
              <wp:docPr id="1554" name="文本框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70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8" o:spid="_x0000_s1026" o:spt="202" type="#_x0000_t202" style="position:absolute;left:0pt;margin-left:210.05pt;margin-top:14pt;height:10.25pt;width:164.15pt;mso-position-horizontal-relative:page;mso-position-vertical-relative:page;z-index:-251662336;mso-width-relative:page;mso-height-relative:page;" filled="f" stroked="f" coordsize="21600,21600" o:gfxdata="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jVldjXAAAA&#10;CQEAAA8AAAAAAAAAAQAgAAAAIgAAAGRycy9kb3ducmV2LnhtbFBLAQIUABQAAAAIAIdO4kCEGthy&#10;rAEAADIDAAAOAAAAAAAAAAEAIAAAACY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59130" cy="120015"/>
              <wp:effectExtent l="0" t="0" r="0" b="0"/>
              <wp:wrapNone/>
              <wp:docPr id="1553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13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17" o:spid="_x0000_s1026" o:spt="202" type="#_x0000_t202" style="position:absolute;left:0pt;margin-left:27.3pt;margin-top:14.2pt;height:9.45pt;width:51.9pt;mso-position-horizontal-relative:page;mso-position-vertical-relative:page;z-index:-251661312;mso-width-relative:page;mso-height-relative:page;" filled="f" stroked="f" coordsize="21600,21600" o:gfxdata="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ASxmtcAAAAIAQAA&#10;DwAAAAAAAAABACAAAAAiAAAAZHJzL2Rvd25yZXYueG1sUEsBAhQAFAAAAAgAh07iQOO4sXaoAQAA&#10;MQMAAA4AAAAAAAAAAQAgAAAAJ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52" name="直线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16" o:spid="_x0000_s1026" o:spt="20" style="position:absolute;left:0pt;margin-left:26.85pt;margin-top:27pt;height:0pt;width:351.6pt;mso-position-horizontal-relative:page;mso-position-vertical-relative:page;z-index:-25166028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DrzSaV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89915" cy="120015"/>
              <wp:effectExtent l="0" t="0" r="0" b="0"/>
              <wp:wrapNone/>
              <wp:docPr id="1557" name="文本框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91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1" o:spid="_x0000_s1026" o:spt="202" type="#_x0000_t202" style="position:absolute;left:0pt;margin-left:331.35pt;margin-top:14.2pt;height:9.45pt;width:46.45pt;mso-position-horizontal-relative:page;mso-position-vertical-relative:page;z-index:-251659264;mso-width-relative:page;mso-height-relative:page;" filled="f" stroked="f" coordsize="21600,21600" o:gfxdata="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uEFcI9oAAAAJ&#10;AQAADwAAAAAAAAABACAAAAAiAAAAZHJzL2Rvd25yZXYueG1sUEsBAhQAFAAAAAgAh07iQGDcJJGo&#10;AQAAMQMAAA4AAAAAAAAAAQAgAAAAK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55" name="直线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19" o:spid="_x0000_s1026" o:spt="20" style="position:absolute;left:0pt;margin-left:26.85pt;margin-top:27pt;height:0pt;width:351.6pt;mso-position-horizontal-relative:page;mso-position-vertical-relative:page;z-index:-25165824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iK9nNM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155825" cy="130175"/>
              <wp:effectExtent l="0" t="0" r="0" b="0"/>
              <wp:wrapNone/>
              <wp:docPr id="1556" name="文本框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582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0" o:spid="_x0000_s1026" o:spt="202" type="#_x0000_t202" style="position:absolute;left:0pt;margin-left:27.3pt;margin-top:14pt;height:10.25pt;width:169.75pt;mso-position-horizontal-relative:page;mso-position-vertical-relative:page;z-index:-251657216;mso-width-relative:page;mso-height-relative:page;" filled="f" stroked="f" coordsize="21600,21600" o:gfxdata="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oqZMbYAAAACAEA&#10;AA8AAAAAAAAAAQAgAAAAIgAAAGRycy9kb3ducmV2LnhtbFBLAQIUABQAAAAIAIdO4kB4gT8eqAEA&#10;ADI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2679065</wp:posOffset>
              </wp:positionH>
              <wp:positionV relativeFrom="page">
                <wp:posOffset>177800</wp:posOffset>
              </wp:positionV>
              <wp:extent cx="2073275" cy="130175"/>
              <wp:effectExtent l="0" t="0" r="0" b="0"/>
              <wp:wrapNone/>
              <wp:docPr id="1560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327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4" o:spid="_x0000_s1026" o:spt="202" type="#_x0000_t202" style="position:absolute;left:0pt;margin-left:210.95pt;margin-top:14pt;height:10.25pt;width:163.25pt;mso-position-horizontal-relative:page;mso-position-vertical-relative:page;z-index:-251656192;mso-width-relative:page;mso-height-relative:page;" filled="f" stroked="f" coordsize="21600,21600" o:gfxdata="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U4M/HYAAAA&#10;CQEAAA8AAAAAAAAAAQAgAAAAIgAAAGRycy9kb3ducmV2LnhtbFBLAQIUABQAAAAIAIdO4kCgDVPM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21665" cy="120015"/>
              <wp:effectExtent l="0" t="0" r="0" b="0"/>
              <wp:wrapNone/>
              <wp:docPr id="1559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3" o:spid="_x0000_s1026" o:spt="202" type="#_x0000_t202" style="position:absolute;left:0pt;margin-left:27.3pt;margin-top:14.2pt;height:9.45pt;width:48.95pt;mso-position-horizontal-relative:page;mso-position-vertical-relative:page;z-index:-251655168;mso-width-relative:page;mso-height-relative:page;" filled="f" stroked="f" coordsize="21600,21600" o:gfxdata="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HDfn62AAAAAgB&#10;AAAPAAAAAAAAAAEAIAAAACIAAABkcnMvZG93bnJldi54bWxQSwECFAAUAAAACACHTuJAymJyLa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58" name="直线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22" o:spid="_x0000_s1026" o:spt="20" style="position:absolute;left:0pt;margin-left:26.85pt;margin-top:27pt;height:0pt;width:351.6pt;mso-position-horizontal-relative:page;mso-position-vertical-relative:page;z-index:-25165414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dJycZM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92455" cy="120015"/>
              <wp:effectExtent l="0" t="0" r="0" b="0"/>
              <wp:wrapNone/>
              <wp:docPr id="1564" name="文本框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8" o:spid="_x0000_s1026" o:spt="202" type="#_x0000_t202" style="position:absolute;left:0pt;margin-left:331.35pt;margin-top:14.2pt;height:9.45pt;width:46.65pt;mso-position-horizontal-relative:page;mso-position-vertical-relative:page;z-index:-251652096;mso-width-relative:page;mso-height-relative:page;" filled="f" stroked="f" coordsize="21600,21600" o:gfxdata="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Fgb253ZAAAA&#10;CQEAAA8AAAAAAAAAAQAgAAAAIgAAAGRycy9kb3ducmV2LnhtbFBLAQIUABQAAAAIAIdO4kAQPOcD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62" name="直线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26" o:spid="_x0000_s1026" o:spt="20" style="position:absolute;left:0pt;margin-left:26.85pt;margin-top:27pt;height:0pt;width:351.6pt;mso-position-horizontal-relative:page;mso-position-vertical-relative:page;z-index:-25165107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BRJjyv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217420" cy="130175"/>
              <wp:effectExtent l="0" t="0" r="0" b="0"/>
              <wp:wrapNone/>
              <wp:docPr id="1563" name="文本框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742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7" o:spid="_x0000_s1026" o:spt="202" type="#_x0000_t202" style="position:absolute;left:0pt;margin-left:27.3pt;margin-top:14pt;height:10.25pt;width:174.6pt;mso-position-horizontal-relative:page;mso-position-vertical-relative:page;z-index:-251650048;mso-width-relative:page;mso-height-relative:page;" filled="f" stroked="f" coordsize="21600,21600" o:gfxdata="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yhmhbYAAAA&#10;CAEAAA8AAAAAAAAAAQAgAAAAIgAAAGRycy9kb3ducmV2LnhtbFBLAQIUABQAAAAIAIdO4kBP4u6N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2549525</wp:posOffset>
              </wp:positionH>
              <wp:positionV relativeFrom="page">
                <wp:posOffset>177800</wp:posOffset>
              </wp:positionV>
              <wp:extent cx="2202815" cy="130175"/>
              <wp:effectExtent l="0" t="0" r="0" b="0"/>
              <wp:wrapNone/>
              <wp:docPr id="1567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281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1" o:spid="_x0000_s1026" o:spt="202" type="#_x0000_t202" style="position:absolute;left:0pt;margin-left:200.75pt;margin-top:14pt;height:10.25pt;width:173.45pt;mso-position-horizontal-relative:page;mso-position-vertical-relative:page;z-index:-251646976;mso-width-relative:page;mso-height-relative:page;" filled="f" stroked="f" coordsize="21600,21600" o:gfxdata="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orMCzYAAAA&#10;CQEAAA8AAAAAAAAAAQAgAAAAIgAAAGRycy9kb3ducmV2LnhtbFBLAQIUABQAAAAIAIdO4kBBBE/U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36905" cy="120015"/>
              <wp:effectExtent l="0" t="0" r="0" b="0"/>
              <wp:wrapNone/>
              <wp:docPr id="1566" name="文本框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9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0" o:spid="_x0000_s1026" o:spt="202" type="#_x0000_t202" style="position:absolute;left:0pt;margin-left:27.3pt;margin-top:14.2pt;height:9.45pt;width:50.15pt;mso-position-horizontal-relative:page;mso-position-vertical-relative:page;z-index:-251649024;mso-width-relative:page;mso-height-relative:page;" filled="f" stroked="f" coordsize="21600,21600" o:gfxdata="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a+hlzYAAAACAEA&#10;AA8AAAAAAAAAAQAgAAAAIgAAAGRycy9kb3ducmV2LnhtbFBLAQIUABQAAAAIAIdO4kCniPSZqAEA&#10;ADE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65" name="直线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29" o:spid="_x0000_s1026" o:spt="20" style="position:absolute;left:0pt;margin-left:26.85pt;margin-top:27pt;height:0pt;width:351.6pt;mso-position-horizontal-relative:page;mso-position-vertical-relative:page;z-index:-25164800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AyRH0O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92455" cy="120015"/>
              <wp:effectExtent l="0" t="0" r="0" b="0"/>
              <wp:wrapNone/>
              <wp:docPr id="1570" name="文本框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4" o:spid="_x0000_s1026" o:spt="202" type="#_x0000_t202" style="position:absolute;left:0pt;margin-left:331.35pt;margin-top:14.2pt;height:9.45pt;width:46.65pt;mso-position-horizontal-relative:page;mso-position-vertical-relative:page;z-index:-251645952;mso-width-relative:page;mso-height-relative:page;" filled="f" stroked="f" coordsize="21600,21600" o:gfxdata="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YG9ud2QAAAAkB&#10;AAAPAAAAAAAAAAEAIAAAACIAAABkcnMvZG93bnJldi54bWxQSwECFAAUAAAACACHTuJAa+82ZagB&#10;AAAx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68" name="直线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32" o:spid="_x0000_s1026" o:spt="20" style="position:absolute;left:0pt;margin-left:26.85pt;margin-top:27pt;height:0pt;width:351.6pt;mso-position-horizontal-relative:page;mso-position-vertical-relative:page;z-index:-25164492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9nS3ns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127885" cy="130175"/>
              <wp:effectExtent l="0" t="0" r="0" b="0"/>
              <wp:wrapNone/>
              <wp:docPr id="1569" name="文本框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788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3" o:spid="_x0000_s1026" o:spt="202" type="#_x0000_t202" style="position:absolute;left:0pt;margin-left:27.3pt;margin-top:14pt;height:10.25pt;width:167.55pt;mso-position-horizontal-relative:page;mso-position-vertical-relative:page;z-index:-251643904;mso-width-relative:page;mso-height-relative:page;" filled="f" stroked="f" coordsize="21600,21600" o:gfxdata="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hP9xPYAAAA&#10;CAEAAA8AAAAAAAAAAQAgAAAAIgAAAGRycy9kb3ducmV2LnhtbFBLAQIUABQAAAAIAIdO4kAm1C0a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120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444" name="直线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8" o:spid="_x0000_s1026" o:spt="20" style="position:absolute;left:0pt;margin-left:26.85pt;margin-top:26.9pt;height:0pt;width:351.6pt;mso-position-horizontal-relative:page;mso-position-vertical-relative:page;z-index:-251745280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mVPhjXAAAACAEAAA8AAAAAAAAAAQAgAAAAIgAAAGRycy9kb3du&#10;cmV2LnhtbFBLAQIUABQAAAAIAIdO4kB3vxegxwEAAIQDAAAOAAAAAAAAAAEAIAAAACYBAABkcnMv&#10;ZTJvRG9jLnhtbFBLBQYAAAAABgAGAFkBAABfBQAAAAA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222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435225" cy="130175"/>
              <wp:effectExtent l="0" t="0" r="0" b="0"/>
              <wp:wrapNone/>
              <wp:docPr id="1445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522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27.3pt;margin-top:14pt;height:10.25pt;width:191.75pt;mso-position-horizontal-relative:page;mso-position-vertical-relative:page;z-index:-251744256;mso-width-relative:page;mso-height-relative:page;" filled="f" stroked="f" coordsize="21600,21600" o:gfxdata="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E6O0Q2AAAAAgB&#10;AAAPAAAAAAAAAAEAIAAAACIAAABkcnMvZG93bnJldi54bWxQSwECFAAUAAAACACHTuJAl/o9SakB&#10;AAAw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3248" behindDoc="1" locked="0" layoutInCell="1" allowOverlap="1">
              <wp:simplePos x="0" y="0"/>
              <wp:positionH relativeFrom="page">
                <wp:posOffset>4205605</wp:posOffset>
              </wp:positionH>
              <wp:positionV relativeFrom="page">
                <wp:posOffset>180340</wp:posOffset>
              </wp:positionV>
              <wp:extent cx="773430" cy="120015"/>
              <wp:effectExtent l="0" t="0" r="0" b="0"/>
              <wp:wrapNone/>
              <wp:docPr id="1446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43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安全注意事项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331.15pt;margin-top:14.2pt;height:9.45pt;width:60.9pt;mso-position-horizontal-relative:page;mso-position-vertical-relative:page;z-index:-251743232;mso-width-relative:page;mso-height-relative:page;" filled="f" stroked="f" coordsize="21600,21600" o:gfxdata="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/GUpwtkAAAAJ&#10;AQAADwAAAAAAAAABACAAAAAiAAAAZHJzL2Rvd25yZXYueG1sUEsBAhQAFAAAAAgAh07iQCpaqn+p&#10;AQAAMAMAAA4AAAAAAAAAAQAgAAAAK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安全注意事项</w:t>
                    </w:r>
                  </w:p>
                </w:txbxContent>
              </v:textbox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2443480</wp:posOffset>
              </wp:positionH>
              <wp:positionV relativeFrom="page">
                <wp:posOffset>177800</wp:posOffset>
              </wp:positionV>
              <wp:extent cx="2308860" cy="130175"/>
              <wp:effectExtent l="0" t="0" r="0" b="0"/>
              <wp:wrapNone/>
              <wp:docPr id="1573" name="文本框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886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7" o:spid="_x0000_s1026" o:spt="202" type="#_x0000_t202" style="position:absolute;left:0pt;margin-left:192.4pt;margin-top:14pt;height:10.25pt;width:181.8pt;mso-position-horizontal-relative:page;mso-position-vertical-relative:page;z-index:-251642880;mso-width-relative:page;mso-height-relative:page;" filled="f" stroked="f" coordsize="21600,21600" o:gfxdata="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uUmXp2QAA&#10;AAkBAAAPAAAAAAAAAAEAIAAAACIAAABkcnMvZG93bnJldi54bWxQSwECFAAUAAAACACHTuJAQpUT&#10;5KsBAAAyAwAADgAAAAAAAAABACAAAAAo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24205" cy="120015"/>
              <wp:effectExtent l="0" t="0" r="0" b="0"/>
              <wp:wrapNone/>
              <wp:docPr id="1572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2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6" o:spid="_x0000_s1026" o:spt="202" type="#_x0000_t202" style="position:absolute;left:0pt;margin-left:27.3pt;margin-top:14.2pt;height:9.45pt;width:49.15pt;mso-position-horizontal-relative:page;mso-position-vertical-relative:page;z-index:-251641856;mso-width-relative:page;mso-height-relative:page;" filled="f" stroked="f" coordsize="21600,21600" o:gfxdata="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LA6WdgAAAAI&#10;AQAADwAAAAAAAAABACAAAAAiAAAAZHJzL2Rvd25yZXYueG1sUEsBAhQAFAAAAAgAh07iQPe16Yuq&#10;AQAAMQ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71" name="直线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35" o:spid="_x0000_s1026" o:spt="20" style="position:absolute;left:0pt;margin-left:26.85pt;margin-top:27pt;height:0pt;width:351.6pt;mso-position-horizontal-relative:page;mso-position-vertical-relative:page;z-index:-25164083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pvSPFs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70865" cy="120015"/>
              <wp:effectExtent l="0" t="0" r="0" b="0"/>
              <wp:wrapNone/>
              <wp:docPr id="1576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8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0" o:spid="_x0000_s1026" o:spt="202" type="#_x0000_t202" style="position:absolute;left:0pt;margin-left:331.35pt;margin-top:14.2pt;height:9.45pt;width:44.95pt;mso-position-horizontal-relative:page;mso-position-vertical-relative:page;z-index:-251639808;mso-width-relative:page;mso-height-relative:page;" filled="f" stroked="f" coordsize="21600,21600" o:gfxdata="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67JVJ9kAAAAJ&#10;AQAADwAAAAAAAAABACAAAAAiAAAAZHJzL2Rvd25yZXYueG1sUEsBAhQAFAAAAAgAh07iQFSyiKup&#10;AQAAMQMAAA4AAAAAAAAAAQAgAAAAK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74" name="直线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38" o:spid="_x0000_s1026" o:spt="20" style="position:absolute;left:0pt;margin-left:26.85pt;margin-top:27pt;height:0pt;width:351.6pt;mso-position-horizontal-relative:page;mso-position-vertical-relative:page;z-index:-25163878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ezEdfc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345690" cy="130175"/>
              <wp:effectExtent l="0" t="0" r="0" b="0"/>
              <wp:wrapNone/>
              <wp:docPr id="1575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569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9" o:spid="_x0000_s1026" o:spt="202" type="#_x0000_t202" style="position:absolute;left:0pt;margin-left:27.3pt;margin-top:14pt;height:10.25pt;width:184.7pt;mso-position-horizontal-relative:page;mso-position-vertical-relative:page;z-index:-251637760;mso-width-relative:page;mso-height-relative:page;" filled="f" stroked="f" coordsize="21600,21600" o:gfxdata="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vTYeFtcAAAAI&#10;AQAADwAAAAAAAAABACAAAAAiAAAAZHJzL2Rvd25yZXYueG1sUEsBAhQAFAAAAAgAh07iQEINd+m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2544445</wp:posOffset>
              </wp:positionH>
              <wp:positionV relativeFrom="page">
                <wp:posOffset>177800</wp:posOffset>
              </wp:positionV>
              <wp:extent cx="2207895" cy="130175"/>
              <wp:effectExtent l="0" t="0" r="0" b="0"/>
              <wp:wrapNone/>
              <wp:docPr id="1579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789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3" o:spid="_x0000_s1026" o:spt="202" type="#_x0000_t202" style="position:absolute;left:0pt;margin-left:200.35pt;margin-top:14pt;height:10.25pt;width:173.85pt;mso-position-horizontal-relative:page;mso-position-vertical-relative:page;z-index:-251636736;mso-width-relative:page;mso-height-relative:page;" filled="f" stroked="f" coordsize="21600,21600" o:gfxdata="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Cc/bb2AAA&#10;AAkBAAAPAAAAAAAAAAEAIAAAACIAAABkcnMvZG93bnJldi54bWxQSwECFAAUAAAACACHTuJAy4jy&#10;YqwBAAAy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563880" cy="120015"/>
              <wp:effectExtent l="0" t="0" r="0" b="0"/>
              <wp:wrapNone/>
              <wp:docPr id="1578" name="文本框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88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2" o:spid="_x0000_s1026" o:spt="202" type="#_x0000_t202" style="position:absolute;left:0pt;margin-left:27.3pt;margin-top:14.2pt;height:9.45pt;width:44.4pt;mso-position-horizontal-relative:page;mso-position-vertical-relative:page;z-index:-251635712;mso-width-relative:page;mso-height-relative:page;" filled="f" stroked="f" coordsize="21600,21600" o:gfxdata="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/Msf22AAAAAgB&#10;AAAPAAAAAAAAAAEAIAAAACIAAABkcnMvZG93bnJldi54bWxQSwECFAAUAAAACACHTuJA4Hnpla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77" name="直线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41" o:spid="_x0000_s1026" o:spt="20" style="position:absolute;left:0pt;margin-left:26.85pt;margin-top:27pt;height:0pt;width:351.6pt;mso-position-horizontal-relative:page;mso-position-vertical-relative:page;z-index:-25163468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8o2pxdYAAAAIAQAADwAAAAAAAAABACAAAAAiAAAAZHJzL2Rv&#10;d25yZXYueG1sUEsBAhQAFAAAAAgAh07iQM8N3+LKAQAAhgMAAA4AAAAAAAAAAQAgAAAAJQEAAGRy&#10;cy9lMm9Eb2MueG1sUEsFBgAAAAAGAAYAWQEAAGE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608330" cy="120015"/>
              <wp:effectExtent l="0" t="0" r="0" b="0"/>
              <wp:wrapNone/>
              <wp:docPr id="1582" name="文本框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33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6" o:spid="_x0000_s1026" o:spt="202" type="#_x0000_t202" style="position:absolute;left:0pt;margin-left:331.35pt;margin-top:14.2pt;height:9.45pt;width:47.9pt;mso-position-horizontal-relative:page;mso-position-vertical-relative:page;z-index:-251633664;mso-width-relative:page;mso-height-relative:page;" filled="f" stroked="f" coordsize="21600,21600" o:gfxdata="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o0FmtkAAAAJ&#10;AQAADwAAAAAAAAABACAAAAAiAAAAZHJzL2Rvd25yZXYueG1sUEsBAhQAFAAAAAgAh07iQOP46LGp&#10;AQAAMQMAAA4AAAAAAAAAAQAgAAAAK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80" name="直线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44" o:spid="_x0000_s1026" o:spt="20" style="position:absolute;left:0pt;margin-left:26.85pt;margin-top:27pt;height:0pt;width:351.6pt;mso-position-horizontal-relative:page;mso-position-vertical-relative:page;z-index:-25163264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ElisRfHAQAAhg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586990" cy="130175"/>
              <wp:effectExtent l="0" t="0" r="0" b="0"/>
              <wp:wrapNone/>
              <wp:docPr id="1581" name="文本框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699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5" o:spid="_x0000_s1026" o:spt="202" type="#_x0000_t202" style="position:absolute;left:0pt;margin-left:27.3pt;margin-top:14pt;height:10.25pt;width:203.7pt;mso-position-horizontal-relative:page;mso-position-vertical-relative:page;z-index:-251631616;mso-width-relative:page;mso-height-relative:page;" filled="f" stroked="f" coordsize="21600,21600" o:gfxdata="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IlrMRNcAAAAI&#10;AQAADwAAAAAAAAABACAAAAAiAAAAZHJzL2Rvd25yZXYueG1sUEsBAhQAFAAAAAgAh07iQDVNQEC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336550</wp:posOffset>
              </wp:positionH>
              <wp:positionV relativeFrom="page">
                <wp:posOffset>193040</wp:posOffset>
              </wp:positionV>
              <wp:extent cx="2247265" cy="130175"/>
              <wp:effectExtent l="0" t="0" r="0" b="0"/>
              <wp:wrapNone/>
              <wp:docPr id="1585" name="文本框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726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9" o:spid="_x0000_s1026" o:spt="202" type="#_x0000_t202" style="position:absolute;left:0pt;margin-left:26.5pt;margin-top:15.2pt;height:10.25pt;width:176.95pt;mso-position-horizontal-relative:page;mso-position-vertical-relative:page;z-index:-251630592;mso-width-relative:page;mso-height-relative:page;" filled="f" stroked="f" coordsize="21600,21600" o:gfxdata="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66MtTXAAAA&#10;CAEAAA8AAAAAAAAAAQAgAAAAIgAAAGRycy9kb3ducmV2LnhtbFBLAQIUABQAAAAIAIdO4kBWElyp&#10;rAEAADIDAAAOAAAAAAAAAAEAIAAAACY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4171315</wp:posOffset>
              </wp:positionH>
              <wp:positionV relativeFrom="page">
                <wp:posOffset>224155</wp:posOffset>
              </wp:positionV>
              <wp:extent cx="643890" cy="120015"/>
              <wp:effectExtent l="0" t="0" r="0" b="0"/>
              <wp:wrapNone/>
              <wp:docPr id="1584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89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48" o:spid="_x0000_s1026" o:spt="202" type="#_x0000_t202" style="position:absolute;left:0pt;margin-left:328.45pt;margin-top:17.65pt;height:9.45pt;width:50.7pt;mso-position-horizontal-relative:page;mso-position-vertical-relative:page;z-index:-251629568;mso-width-relative:page;mso-height-relative:page;" filled="f" stroked="f" coordsize="21600,21600" o:gfxdata="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/+hN9kAAAAJ&#10;AQAADwAAAAAAAAABACAAAAAiAAAAZHJzL2Rvd25yZXYueG1sUEsBAhQAFAAAAAgAh07iQAqCkjmp&#10;AQAAMQMAAA4AAAAAAAAAAQAgAAAAK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83" name="直线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47" o:spid="_x0000_s1026" o:spt="20" style="position:absolute;left:0pt;margin-left:26.85pt;margin-top:27pt;height:0pt;width:351.6pt;mso-position-horizontal-relative:page;mso-position-vertical-relative:page;z-index:-25162854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KBYLuM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3007872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217170</wp:posOffset>
              </wp:positionV>
              <wp:extent cx="608330" cy="120015"/>
              <wp:effectExtent l="0" t="0" r="0" b="0"/>
              <wp:wrapNone/>
              <wp:docPr id="146" name="文本框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33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3.25pt;margin-top:17.1pt;height:9.45pt;width:47.9pt;mso-position-horizontal-relative:page;mso-position-vertical-relative:page;z-index:-250308608;mso-width-relative:page;mso-height-relative:page;" filled="f" stroked="f" coordsize="21600,21600" o:gfxdata="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hk3Xr1wAAAAgBAAAP&#10;AAAAAAAAAAEAIAAAACIAAABkcnMvZG93bnJldi54bWxQSwECFAAUAAAACACHTuJAMPz6fqcBAAAw&#10;AwAADgAAAAAAAAABACAAAAAm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2982272" behindDoc="1" locked="0" layoutInCell="1" allowOverlap="1">
              <wp:simplePos x="0" y="0"/>
              <wp:positionH relativeFrom="page">
                <wp:posOffset>2729865</wp:posOffset>
              </wp:positionH>
              <wp:positionV relativeFrom="page">
                <wp:posOffset>216535</wp:posOffset>
              </wp:positionV>
              <wp:extent cx="2172335" cy="130175"/>
              <wp:effectExtent l="0" t="0" r="0" b="0"/>
              <wp:wrapNone/>
              <wp:docPr id="82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233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214.95pt;margin-top:17.05pt;height:10.25pt;width:171.05pt;mso-position-horizontal-relative:page;mso-position-vertical-relative:page;z-index:-250334208;mso-width-relative:page;mso-height-relative:page;" filled="f" stroked="f" coordsize="21600,21600" o:gfxdata="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Dke9i2QAAAAkB&#10;AAAPAAAAAAAAAAEAIAAAACIAAABkcnMvZG93bnJldi54bWxQSwECFAAUAAAACACHTuJA+IudMagB&#10;AAAuAwAADgAAAAAAAAABACAAAAAo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2566035</wp:posOffset>
              </wp:positionH>
              <wp:positionV relativeFrom="page">
                <wp:posOffset>177800</wp:posOffset>
              </wp:positionV>
              <wp:extent cx="2186305" cy="130175"/>
              <wp:effectExtent l="0" t="0" r="0" b="0"/>
              <wp:wrapNone/>
              <wp:docPr id="1591" name="文本框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630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5" o:spid="_x0000_s1026" o:spt="202" type="#_x0000_t202" style="position:absolute;left:0pt;margin-left:202.05pt;margin-top:14pt;height:10.25pt;width:172.15pt;mso-position-horizontal-relative:page;mso-position-vertical-relative:page;z-index:-251624448;mso-width-relative:page;mso-height-relative:page;" filled="f" stroked="f" coordsize="21600,21600" o:gfxdata="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1JzcTYAAAA&#10;CQEAAA8AAAAAAAAAAQAgAAAAIgAAAGRycy9kb3ducmV2LnhtbFBLAQIUABQAAAAIAIdO4kAC4EYK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30555" cy="120015"/>
              <wp:effectExtent l="0" t="0" r="0" b="0"/>
              <wp:wrapNone/>
              <wp:docPr id="1590" name="文本框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4" o:spid="_x0000_s1026" o:spt="202" type="#_x0000_t202" style="position:absolute;left:0pt;margin-left:27.3pt;margin-top:14.2pt;height:9.45pt;width:49.65pt;mso-position-horizontal-relative:page;mso-position-vertical-relative:page;z-index:-251623424;mso-width-relative:page;mso-height-relative:page;" filled="f" stroked="f" coordsize="21600,21600" o:gfxdata="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VTY9Y2AAAAAgB&#10;AAAPAAAAAAAAAAEAIAAAACIAAABkcnMvZG93bnJldi54bWxQSwECFAAUAAAACACHTuJAq8tgaa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89" name="直线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3" o:spid="_x0000_s1026" o:spt="20" style="position:absolute;left:0pt;margin-left:26.85pt;margin-top:27pt;height:0pt;width:351.6pt;mso-position-horizontal-relative:page;mso-position-vertical-relative:page;z-index:-25162240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j0SAic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95630" cy="120015"/>
              <wp:effectExtent l="0" t="0" r="0" b="0"/>
              <wp:wrapNone/>
              <wp:docPr id="1595" name="文本框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563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9" o:spid="_x0000_s1026" o:spt="202" type="#_x0000_t202" style="position:absolute;left:0pt;margin-left:331.35pt;margin-top:14.2pt;height:9.45pt;width:46.9pt;mso-position-horizontal-relative:page;mso-position-vertical-relative:page;z-index:-251620352;mso-width-relative:page;mso-height-relative:page;" filled="f" stroked="f" coordsize="21600,21600" o:gfxdata="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caxaS2gAAAAkB&#10;AAAPAAAAAAAAAAEAIAAAACIAAABkcnMvZG93bnJldi54bWxQSwECFAAUAAAACACHTuJAA78D9acB&#10;AAAxAwAADgAAAAAAAAABACAAAAAp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93" name="直线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7" o:spid="_x0000_s1026" o:spt="20" style="position:absolute;left:0pt;margin-left:26.85pt;margin-top:27pt;height:0pt;width:351.6pt;mso-position-horizontal-relative:page;mso-position-vertical-relative:page;z-index:-25161932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vrACrs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228215" cy="130175"/>
              <wp:effectExtent l="0" t="0" r="0" b="0"/>
              <wp:wrapNone/>
              <wp:docPr id="1594" name="文本框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21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8" o:spid="_x0000_s1026" o:spt="202" type="#_x0000_t202" style="position:absolute;left:0pt;margin-left:27.3pt;margin-top:14pt;height:10.25pt;width:175.45pt;mso-position-horizontal-relative:page;mso-position-vertical-relative:page;z-index:-251618304;mso-width-relative:page;mso-height-relative:page;" filled="f" stroked="f" coordsize="21600,21600" o:gfxdata="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7Alp3tcAAAAI&#10;AQAADwAAAAAAAAABACAAAAAiAAAAZHJzL2Rvd25yZXYueG1sUEsBAhQAFAAAAAgAh07iQIfDRy+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2599690</wp:posOffset>
              </wp:positionH>
              <wp:positionV relativeFrom="page">
                <wp:posOffset>177800</wp:posOffset>
              </wp:positionV>
              <wp:extent cx="2152650" cy="130175"/>
              <wp:effectExtent l="0" t="0" r="0" b="0"/>
              <wp:wrapNone/>
              <wp:docPr id="1598" name="文本框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2" o:spid="_x0000_s1026" o:spt="202" type="#_x0000_t202" style="position:absolute;left:0pt;margin-left:204.7pt;margin-top:14pt;height:10.25pt;width:169.5pt;mso-position-horizontal-relative:page;mso-position-vertical-relative:page;z-index:-251617280;mso-width-relative:page;mso-height-relative:page;" filled="f" stroked="f" coordsize="21600,21600" o:gfxdata="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T0L+GtgAAAAJ&#10;AQAADwAAAAAAAAABACAAAAAiAAAAZHJzL2Rvd25yZXYueG1sUEsBAhQAFAAAAAgAh07iQLeMqou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02615" cy="120015"/>
              <wp:effectExtent l="0" t="0" r="0" b="0"/>
              <wp:wrapNone/>
              <wp:docPr id="1597" name="文本框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61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1" o:spid="_x0000_s1026" o:spt="202" type="#_x0000_t202" style="position:absolute;left:0pt;margin-left:27.3pt;margin-top:14.2pt;height:9.45pt;width:47.45pt;mso-position-horizontal-relative:page;mso-position-vertical-relative:page;z-index:-251616256;mso-width-relative:page;mso-height-relative:page;" filled="f" stroked="f" coordsize="21600,21600" o:gfxdata="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Cw7j5bYAAAACAEA&#10;AA8AAAAAAAAAAQAgAAAAIgAAAGRycy9kb3ducmV2LnhtbFBLAQIUABQAAAAIAIdO4kD7WClOqAEA&#10;ADE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96" name="直线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60" o:spid="_x0000_s1026" o:spt="20" style="position:absolute;left:0pt;margin-left:26.85pt;margin-top:27pt;height:0pt;width:351.6pt;mso-position-horizontal-relative:page;mso-position-vertical-relative:page;z-index:-25161523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CHPfuu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76580" cy="120015"/>
              <wp:effectExtent l="0" t="0" r="0" b="0"/>
              <wp:wrapNone/>
              <wp:docPr id="1601" name="文本框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58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5" o:spid="_x0000_s1026" o:spt="202" type="#_x0000_t202" style="position:absolute;left:0pt;margin-left:331.35pt;margin-top:14.2pt;height:9.45pt;width:45.4pt;mso-position-horizontal-relative:page;mso-position-vertical-relative:page;z-index:-251614208;mso-width-relative:page;mso-height-relative:page;" filled="f" stroked="f" coordsize="21600,21600" o:gfxdata="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DVidJXaAAAA&#10;CQEAAA8AAAAAAAAAAQAgAAAAIgAAAGRycy9kb3ducmV2LnhtbFBLAQIUABQAAAAIAIdO4kAZ7r//&#10;qQEAADEDAAAOAAAAAAAAAAEAIAAAACk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599" name="直线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63" o:spid="_x0000_s1026" o:spt="20" style="position:absolute;left:0pt;margin-left:26.85pt;margin-top:27pt;height:0pt;width:351.6pt;mso-position-horizontal-relative:page;mso-position-vertical-relative:page;z-index:-25161318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IeG4X8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054860" cy="130175"/>
              <wp:effectExtent l="0" t="0" r="0" b="0"/>
              <wp:wrapNone/>
              <wp:docPr id="1600" name="文本框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486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4" o:spid="_x0000_s1026" o:spt="202" type="#_x0000_t202" style="position:absolute;left:0pt;margin-left:27.3pt;margin-top:14pt;height:10.25pt;width:161.8pt;mso-position-horizontal-relative:page;mso-position-vertical-relative:page;z-index:-251612160;mso-width-relative:page;mso-height-relative:page;" filled="f" stroked="f" coordsize="21600,21600" o:gfxdata="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bg41QdgAAAAI&#10;AQAADwAAAAAAAAABACAAAAAiAAAAZHJzL2Rvd25yZXYueG1sUEsBAhQAFAAAAAgAh07iQMiBkiK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4272" behindDoc="1" locked="0" layoutInCell="1" allowOverlap="1">
              <wp:simplePos x="0" y="0"/>
              <wp:positionH relativeFrom="page">
                <wp:posOffset>2594610</wp:posOffset>
              </wp:positionH>
              <wp:positionV relativeFrom="page">
                <wp:posOffset>177800</wp:posOffset>
              </wp:positionV>
              <wp:extent cx="2157730" cy="130175"/>
              <wp:effectExtent l="0" t="0" r="0" b="0"/>
              <wp:wrapNone/>
              <wp:docPr id="1449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73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3" o:spid="_x0000_s1026" o:spt="202" type="#_x0000_t202" style="position:absolute;left:0pt;margin-left:204.3pt;margin-top:14pt;height:10.25pt;width:169.9pt;mso-position-horizontal-relative:page;mso-position-vertical-relative:page;z-index:-251742208;mso-width-relative:page;mso-height-relative:page;" filled="f" stroked="f" coordsize="21600,21600" o:gfxdata="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xo47dcAAAAJ&#10;AQAADwAAAAAAAAABACAAAAAiAAAAZHJzL2Rvd25yZXYueG1sUEsBAhQAFAAAAAgAh07iQIG79J2r&#10;AQAAMQ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529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447" name="直线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1" o:spid="_x0000_s1026" o:spt="20" style="position:absolute;left:0pt;margin-left:26.85pt;margin-top:27pt;height:0pt;width:351.6pt;mso-position-horizontal-relative:page;mso-position-vertical-relative:page;z-index:-25174118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B+Y0GIyAEAAIU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632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784225" cy="120015"/>
              <wp:effectExtent l="0" t="0" r="0" b="0"/>
              <wp:wrapNone/>
              <wp:docPr id="1448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22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产品信息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27.3pt;margin-top:14.2pt;height:9.45pt;width:61.75pt;mso-position-horizontal-relative:page;mso-position-vertical-relative:page;z-index:-251740160;mso-width-relative:page;mso-height-relative:page;" filled="f" stroked="f" coordsize="21600,21600" o:gfxdata="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YxnNT2AAAAAgBAAAP&#10;AAAAAAAAAAEAIAAAACIAAABkcnMvZG93bnJldi54bWxQSwECFAAUAAAACACHTuJAT8RS7aYBAAAw&#10;AwAADgAAAAAAAAABACAAAAAn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产品信息</w:t>
                    </w:r>
                  </w:p>
                </w:txbxContent>
              </v:textbox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2583180</wp:posOffset>
              </wp:positionH>
              <wp:positionV relativeFrom="page">
                <wp:posOffset>177800</wp:posOffset>
              </wp:positionV>
              <wp:extent cx="2169160" cy="130175"/>
              <wp:effectExtent l="0" t="0" r="0" b="0"/>
              <wp:wrapNone/>
              <wp:docPr id="1604" name="文本框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16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8" o:spid="_x0000_s1026" o:spt="202" type="#_x0000_t202" style="position:absolute;left:0pt;margin-left:203.4pt;margin-top:14pt;height:10.25pt;width:170.8pt;mso-position-horizontal-relative:page;mso-position-vertical-relative:page;z-index:-251611136;mso-width-relative:page;mso-height-relative:page;" filled="f" stroked="f" coordsize="21600,21600" o:gfxdata="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V+KI+NcAAAAJ&#10;AQAADwAAAAAAAAABACAAAAAiAAAAZHJzL2Rvd25yZXYueG1sUEsBAhQAFAAAAAgAh07iQIyhbze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636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15315" cy="120015"/>
              <wp:effectExtent l="0" t="0" r="0" b="0"/>
              <wp:wrapNone/>
              <wp:docPr id="1603" name="文本框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31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7" o:spid="_x0000_s1026" o:spt="202" type="#_x0000_t202" style="position:absolute;left:0pt;margin-left:27.3pt;margin-top:14.2pt;height:9.45pt;width:48.45pt;mso-position-horizontal-relative:page;mso-position-vertical-relative:page;z-index:-251610112;mso-width-relative:page;mso-height-relative:page;" filled="f" stroked="f" coordsize="21600,21600" o:gfxdata="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gCif42AAAAAgB&#10;AAAPAAAAAAAAAAEAIAAAACIAAABkcnMvZG93bnJldi54bWxQSwECFAAUAAAACACHTuJAh/qPrq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02" name="直线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66" o:spid="_x0000_s1026" o:spt="20" style="position:absolute;left:0pt;margin-left:26.85pt;margin-top:27pt;height:0pt;width:351.6pt;mso-position-horizontal-relative:page;mso-position-vertical-relative:page;z-index:-25160908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Bf8reHHAQAAhg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8416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83565" cy="120015"/>
              <wp:effectExtent l="0" t="0" r="0" b="0"/>
              <wp:wrapNone/>
              <wp:docPr id="1607" name="文本框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35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1" o:spid="_x0000_s1026" o:spt="202" type="#_x0000_t202" style="position:absolute;left:0pt;margin-left:331.35pt;margin-top:14.2pt;height:9.45pt;width:45.95pt;mso-position-horizontal-relative:page;mso-position-vertical-relative:page;z-index:-251608064;mso-width-relative:page;mso-height-relative:page;" filled="f" stroked="f" coordsize="21600,21600" o:gfxdata="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W86SLZAAAA&#10;CQEAAA8AAAAAAAAAAQAgAAAAIgAAAGRycy9kb3ducmV2LnhtbFBLAQIUABQAAAAIAIdO4kDywTID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05" name="直线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69" o:spid="_x0000_s1026" o:spt="20" style="position:absolute;left:0pt;margin-left:26.85pt;margin-top:27pt;height:0pt;width:351.6pt;mso-position-horizontal-relative:page;mso-position-vertical-relative:page;z-index:-25160704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dJ7sQM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04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183765" cy="130175"/>
              <wp:effectExtent l="0" t="0" r="0" b="0"/>
              <wp:wrapNone/>
              <wp:docPr id="1606" name="文本框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376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0" o:spid="_x0000_s1026" o:spt="202" type="#_x0000_t202" style="position:absolute;left:0pt;margin-left:27.3pt;margin-top:14pt;height:10.25pt;width:171.95pt;mso-position-horizontal-relative:page;mso-position-vertical-relative:page;z-index:-251606016;mso-width-relative:page;mso-height-relative:page;" filled="f" stroked="f" coordsize="21600,21600" o:gfxdata="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NdXazYAAAA&#10;CAEAAA8AAAAAAAAAAQAgAAAAIgAAAGRycy9kb3ducmV2LnhtbFBLAQIUABQAAAAIAIdO4kBcB8M/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3536" behindDoc="1" locked="0" layoutInCell="1" allowOverlap="1">
              <wp:simplePos x="0" y="0"/>
              <wp:positionH relativeFrom="page">
                <wp:posOffset>2639060</wp:posOffset>
              </wp:positionH>
              <wp:positionV relativeFrom="page">
                <wp:posOffset>177800</wp:posOffset>
              </wp:positionV>
              <wp:extent cx="2113280" cy="130175"/>
              <wp:effectExtent l="0" t="0" r="0" b="0"/>
              <wp:wrapNone/>
              <wp:docPr id="1610" name="文本框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328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4" o:spid="_x0000_s1026" o:spt="202" type="#_x0000_t202" style="position:absolute;left:0pt;margin-left:207.8pt;margin-top:14pt;height:10.25pt;width:166.4pt;mso-position-horizontal-relative:page;mso-position-vertical-relative:page;z-index:-251602944;mso-width-relative:page;mso-height-relative:page;" filled="f" stroked="f" coordsize="21600,21600" o:gfxdata="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TFNKztgAAAAJ&#10;AQAADwAAAAAAAAABACAAAAAiAAAAZHJzL2Rvd25yZXYueG1sUEsBAhQAFAAAAAgAh07iQFKpH/O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148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87705" cy="120015"/>
              <wp:effectExtent l="0" t="0" r="0" b="0"/>
              <wp:wrapNone/>
              <wp:docPr id="1609" name="文本框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7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3" o:spid="_x0000_s1026" o:spt="202" type="#_x0000_t202" style="position:absolute;left:0pt;margin-left:27.3pt;margin-top:14.2pt;height:9.45pt;width:54.15pt;mso-position-horizontal-relative:page;mso-position-vertical-relative:page;z-index:-251604992;mso-width-relative:page;mso-height-relative:page;" filled="f" stroked="f" coordsize="21600,21600" o:gfxdata="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Nsy/NgAAAAI&#10;AQAADwAAAAAAAAABACAAAAAiAAAAZHJzL2Rvd25yZXYueG1sUEsBAhQAFAAAAAgAh07iQA9jA76q&#10;AQAAMQ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251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08" name="直线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72" o:spid="_x0000_s1026" o:spt="20" style="position:absolute;left:0pt;margin-left:26.85pt;margin-top:27pt;height:0pt;width:351.6pt;mso-position-horizontal-relative:page;mso-position-vertical-relative:page;z-index:-25160396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sK4m0M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4560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574040" cy="120015"/>
              <wp:effectExtent l="0" t="0" r="0" b="0"/>
              <wp:wrapNone/>
              <wp:docPr id="1613" name="文本框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404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7" o:spid="_x0000_s1026" o:spt="202" type="#_x0000_t202" style="position:absolute;left:0pt;margin-left:331.35pt;margin-top:14.2pt;height:9.45pt;width:45.2pt;mso-position-horizontal-relative:page;mso-position-vertical-relative:page;z-index:-251601920;mso-width-relative:page;mso-height-relative:page;" filled="f" stroked="f" coordsize="21600,21600" o:gfxdata="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AJNfTZAAAA&#10;CQEAAA8AAAAAAAAAAQAgAAAAIgAAAGRycy9kb3ducmV2LnhtbFBLAQIUABQAAAAIAIdO4kBDVsZC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558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11" name="直线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75" o:spid="_x0000_s1026" o:spt="20" style="position:absolute;left:0pt;margin-left:26.85pt;margin-top:27pt;height:0pt;width:351.6pt;mso-position-horizontal-relative:page;mso-position-vertical-relative:page;z-index:-25160089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DgLh5Y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660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256155" cy="130175"/>
              <wp:effectExtent l="0" t="0" r="0" b="0"/>
              <wp:wrapNone/>
              <wp:docPr id="1612" name="文本框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615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6" o:spid="_x0000_s1026" o:spt="202" type="#_x0000_t202" style="position:absolute;left:0pt;margin-left:27.3pt;margin-top:14pt;height:10.25pt;width:177.65pt;mso-position-horizontal-relative:page;mso-position-vertical-relative:page;z-index:-251599872;mso-width-relative:page;mso-height-relative:page;" filled="f" stroked="f" coordsize="21600,21600" o:gfxdata="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+o0nbYAAAA&#10;CAEAAA8AAAAAAAAAAQAgAAAAIgAAAGRycy9kb3ducmV2LnhtbFBLAQIUABQAAAAIAIdO4kCmUcaH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7632" behindDoc="1" locked="0" layoutInCell="1" allowOverlap="1">
              <wp:simplePos x="0" y="0"/>
              <wp:positionH relativeFrom="page">
                <wp:posOffset>2588895</wp:posOffset>
              </wp:positionH>
              <wp:positionV relativeFrom="page">
                <wp:posOffset>177800</wp:posOffset>
              </wp:positionV>
              <wp:extent cx="2163445" cy="130175"/>
              <wp:effectExtent l="0" t="0" r="0" b="0"/>
              <wp:wrapNone/>
              <wp:docPr id="1616" name="文本框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344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80" o:spid="_x0000_s1026" o:spt="202" type="#_x0000_t202" style="position:absolute;left:0pt;margin-left:203.85pt;margin-top:14pt;height:10.25pt;width:170.35pt;mso-position-horizontal-relative:page;mso-position-vertical-relative:page;z-index:-251598848;mso-width-relative:page;mso-height-relative:page;" filled="f" stroked="f" coordsize="21600,21600" o:gfxdata="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Kb2B9gAAAAJ&#10;AQAADwAAAAAAAAABACAAAAAiAAAAZHJzL2Rvd25yZXYueG1sUEsBAhQAFAAAAAgAh07iQBjcWGa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8656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748665" cy="120015"/>
              <wp:effectExtent l="0" t="0" r="0" b="0"/>
              <wp:wrapNone/>
              <wp:docPr id="1615" name="文本框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6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79" o:spid="_x0000_s1026" o:spt="202" type="#_x0000_t202" style="position:absolute;left:0pt;margin-left:27.3pt;margin-top:14.2pt;height:9.45pt;width:58.95pt;mso-position-horizontal-relative:page;mso-position-vertical-relative:page;z-index:-251597824;mso-width-relative:page;mso-height-relative:page;" filled="f" stroked="f" coordsize="21600,21600" o:gfxdata="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Pv/Y82AAAAAgB&#10;AAAPAAAAAAAAAAEAIAAAACIAAABkcnMvZG93bnJldi54bWxQSwECFAAUAAAACACHTuJAlZlKka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1968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14" name="直线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78" o:spid="_x0000_s1026" o:spt="20" style="position:absolute;left:0pt;margin-left:26.85pt;margin-top:27pt;height:0pt;width:351.6pt;mso-position-horizontal-relative:page;mso-position-vertical-relative:page;z-index:-25159680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A964wz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23776" behindDoc="1" locked="0" layoutInCell="1" allowOverlap="1">
              <wp:simplePos x="0" y="0"/>
              <wp:positionH relativeFrom="page">
                <wp:posOffset>325120</wp:posOffset>
              </wp:positionH>
              <wp:positionV relativeFrom="page">
                <wp:posOffset>177800</wp:posOffset>
              </wp:positionV>
              <wp:extent cx="2140585" cy="130175"/>
              <wp:effectExtent l="0" t="0" r="0" b="0"/>
              <wp:wrapNone/>
              <wp:docPr id="1622" name="文本框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58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86" o:spid="_x0000_s1026" o:spt="202" type="#_x0000_t202" style="position:absolute;left:0pt;margin-left:25.6pt;margin-top:14pt;height:10.25pt;width:168.55pt;mso-position-horizontal-relative:page;mso-position-vertical-relative:page;z-index:-251592704;mso-width-relative:page;mso-height-relative:page;" filled="f" stroked="f" coordsize="21600,21600" o:gfxdata="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Ae7/pvYAAAA&#10;CAEAAA8AAAAAAAAAAQAgAAAAIgAAAGRycy9kb3ducmV2LnhtbFBLAQIUABQAAAAIAIdO4kCRFls+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24800" behindDoc="1" locked="0" layoutInCell="1" allowOverlap="1">
              <wp:simplePos x="0" y="0"/>
              <wp:positionH relativeFrom="page">
                <wp:posOffset>4100830</wp:posOffset>
              </wp:positionH>
              <wp:positionV relativeFrom="page">
                <wp:posOffset>196215</wp:posOffset>
              </wp:positionV>
              <wp:extent cx="675640" cy="120015"/>
              <wp:effectExtent l="0" t="0" r="0" b="0"/>
              <wp:wrapNone/>
              <wp:docPr id="1621" name="文本框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85" o:spid="_x0000_s1026" o:spt="202" type="#_x0000_t202" style="position:absolute;left:0pt;margin-left:322.9pt;margin-top:15.45pt;height:9.45pt;width:53.2pt;mso-position-horizontal-relative:page;mso-position-vertical-relative:page;z-index:-251591680;mso-width-relative:page;mso-height-relative:page;" filled="f" stroked="f" coordsize="21600,21600" o:gfxdata="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rqzgbZAAAA&#10;CQEAAA8AAAAAAAAAAQAgAAAAIgAAAGRycy9kb3ducmV2LnhtbFBLAQIUABQAAAAIAIdO4kBDwOUD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2582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20" name="直线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84" o:spid="_x0000_s1026" o:spt="20" style="position:absolute;left:0pt;margin-left:26.85pt;margin-top:27pt;height:0pt;width:351.6pt;mso-position-horizontal-relative:page;mso-position-vertical-relative:page;z-index:-25159065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NYWWOrHAQAAhg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0944" behindDoc="1" locked="0" layoutInCell="1" allowOverlap="1">
              <wp:simplePos x="0" y="0"/>
              <wp:positionH relativeFrom="page">
                <wp:posOffset>2572385</wp:posOffset>
              </wp:positionH>
              <wp:positionV relativeFrom="page">
                <wp:posOffset>177800</wp:posOffset>
              </wp:positionV>
              <wp:extent cx="2179955" cy="130175"/>
              <wp:effectExtent l="0" t="0" r="0" b="0"/>
              <wp:wrapNone/>
              <wp:docPr id="1629" name="文本框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95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3" o:spid="_x0000_s1026" o:spt="202" type="#_x0000_t202" style="position:absolute;left:0pt;margin-left:202.55pt;margin-top:14pt;height:10.25pt;width:171.65pt;mso-position-horizontal-relative:page;mso-position-vertical-relative:page;z-index:-251585536;mso-width-relative:page;mso-height-relative:page;" filled="f" stroked="f" coordsize="21600,21600" o:gfxdata="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FhW2fYAAAA&#10;CQEAAA8AAAAAAAAAAQAgAAAAIgAAAGRycy9kb3ducmV2LnhtbFBLAQIUABQAAAAIAIdO4kDfW3va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196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69290" cy="120015"/>
              <wp:effectExtent l="0" t="0" r="0" b="0"/>
              <wp:wrapNone/>
              <wp:docPr id="1628" name="文本框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2" o:spid="_x0000_s1026" o:spt="202" type="#_x0000_t202" style="position:absolute;left:0pt;margin-left:27.3pt;margin-top:14.2pt;height:9.45pt;width:52.7pt;mso-position-horizontal-relative:page;mso-position-vertical-relative:page;z-index:-251584512;mso-width-relative:page;mso-height-relative:page;" filled="f" stroked="f" coordsize="21600,21600" o:gfxdata="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lexXU9cAAAAIAQAA&#10;DwAAAAAAAAABACAAAAAiAAAAZHJzL2Rvd25yZXYueG1sUEsBAhQAFAAAAAgAh07iQFsMqFaoAQAA&#10;MQMAAA4AAAAAAAAAAQAgAAAAJ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299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27" name="直线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91" o:spid="_x0000_s1026" o:spt="20" style="position:absolute;left:0pt;margin-left:26.85pt;margin-top:27pt;height:0pt;width:351.6pt;mso-position-horizontal-relative:page;mso-position-vertical-relative:page;z-index:-251583488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BpP0Pg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4016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647065" cy="120015"/>
              <wp:effectExtent l="0" t="0" r="0" b="0"/>
              <wp:wrapNone/>
              <wp:docPr id="1632" name="文本框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6" o:spid="_x0000_s1026" o:spt="202" type="#_x0000_t202" style="position:absolute;left:0pt;margin-left:331.35pt;margin-top:14.2pt;height:9.45pt;width:50.95pt;mso-position-horizontal-relative:page;mso-position-vertical-relative:page;z-index:-251582464;mso-width-relative:page;mso-height-relative:page;" filled="f" stroked="f" coordsize="21600,21600" o:gfxdata="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nX4YfZAAAA&#10;CQEAAA8AAAAAAAAAAQAgAAAAIgAAAGRycy9kb3ducmV2LnhtbFBLAQIUABQAAAAIAIdO4kAigRkL&#10;qgEAADEDAAAOAAAAAAAAAAEAIAAAACg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504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30" name="直线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94" o:spid="_x0000_s1026" o:spt="20" style="position:absolute;left:0pt;margin-left:26.85pt;margin-top:27pt;height:0pt;width:351.6pt;mso-position-horizontal-relative:page;mso-position-vertical-relative:page;z-index:-25158144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BAsFH8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60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177800</wp:posOffset>
              </wp:positionV>
              <wp:extent cx="2138680" cy="130175"/>
              <wp:effectExtent l="0" t="0" r="0" b="0"/>
              <wp:wrapNone/>
              <wp:docPr id="1631" name="文本框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868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5" o:spid="_x0000_s1026" o:spt="202" type="#_x0000_t202" style="position:absolute;left:0pt;margin-left:27.3pt;margin-top:14pt;height:10.25pt;width:168.4pt;mso-position-horizontal-relative:page;mso-position-vertical-relative:page;z-index:-251580416;mso-width-relative:page;mso-height-relative:page;" filled="f" stroked="f" coordsize="21600,21600" o:gfxdata="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dTy87YAAAA&#10;CAEAAA8AAAAAAAAAAQAgAAAAIgAAAGRycy9kb3ducmV2LnhtbFBLAQIUABQAAAAIAIdO4kAEllRc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7088" behindDoc="1" locked="0" layoutInCell="1" allowOverlap="1">
              <wp:simplePos x="0" y="0"/>
              <wp:positionH relativeFrom="page">
                <wp:posOffset>2661920</wp:posOffset>
              </wp:positionH>
              <wp:positionV relativeFrom="page">
                <wp:posOffset>177800</wp:posOffset>
              </wp:positionV>
              <wp:extent cx="2090420" cy="130175"/>
              <wp:effectExtent l="0" t="0" r="0" b="0"/>
              <wp:wrapNone/>
              <wp:docPr id="1635" name="文本框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042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9" o:spid="_x0000_s1026" o:spt="202" type="#_x0000_t202" style="position:absolute;left:0pt;margin-left:209.6pt;margin-top:14pt;height:10.25pt;width:164.6pt;mso-position-horizontal-relative:page;mso-position-vertical-relative:page;z-index:-251579392;mso-width-relative:page;mso-height-relative:page;" filled="f" stroked="f" coordsize="21600,21600" o:gfxdata="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BIx5nYAAAA&#10;CQEAAA8AAAAAAAAAAQAgAAAAIgAAAGRycy9kb3ducmV2LnhtbFBLAQIUABQAAAAIAIdO4kCURqu/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8112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180340</wp:posOffset>
              </wp:positionV>
              <wp:extent cx="618490" cy="120015"/>
              <wp:effectExtent l="0" t="0" r="0" b="0"/>
              <wp:wrapNone/>
              <wp:docPr id="1634" name="文本框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49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98" o:spid="_x0000_s1026" o:spt="202" type="#_x0000_t202" style="position:absolute;left:0pt;margin-left:27.3pt;margin-top:14.2pt;height:9.45pt;width:48.7pt;mso-position-horizontal-relative:page;mso-position-vertical-relative:page;z-index:-251578368;mso-width-relative:page;mso-height-relative:page;" filled="f" stroked="f" coordsize="21600,21600" o:gfxdata="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w3009dgAAAAI&#10;AQAADwAAAAAAAAABACAAAAAiAAAAZHJzL2Rvd25yZXYueG1sUEsBAhQAFAAAAAgAh07iQMT/Nf2q&#10;AQAAMQ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3913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33" name="直线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97" o:spid="_x0000_s1026" o:spt="20" style="position:absolute;left:0pt;margin-left:26.85pt;margin-top:27pt;height:0pt;width:351.6pt;mso-position-horizontal-relative:page;mso-position-vertical-relative:page;z-index:-251577344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AhxOtT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  <w:lang w:val="en-US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2208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186055</wp:posOffset>
              </wp:positionV>
              <wp:extent cx="2419350" cy="130175"/>
              <wp:effectExtent l="0" t="0" r="0" b="0"/>
              <wp:wrapNone/>
              <wp:docPr id="1637" name="文本框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1" o:spid="_x0000_s1026" o:spt="202" type="#_x0000_t202" style="position:absolute;left:0pt;margin-left:25.45pt;margin-top:14.65pt;height:10.25pt;width:190.5pt;mso-position-horizontal-relative:page;mso-position-vertical-relative:page;z-index:-251574272;mso-width-relative:page;mso-height-relative:page;" filled="f" stroked="f" coordsize="21600,21600" o:gfxdata="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C8rCtfYAAAA&#10;CAEAAA8AAAAAAAAAAQAgAAAAIgAAAGRycy9kb3ducmV2LnhtbFBLAQIUABQAAAAIAIdO4kDhYjBT&#10;qwEAADI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0160" behindDoc="1" locked="0" layoutInCell="1" allowOverlap="1">
              <wp:simplePos x="0" y="0"/>
              <wp:positionH relativeFrom="page">
                <wp:posOffset>4208145</wp:posOffset>
              </wp:positionH>
              <wp:positionV relativeFrom="page">
                <wp:posOffset>180340</wp:posOffset>
              </wp:positionV>
              <wp:extent cx="621665" cy="120015"/>
              <wp:effectExtent l="0" t="0" r="0" b="0"/>
              <wp:wrapNone/>
              <wp:docPr id="1638" name="文本框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2" o:spid="_x0000_s1026" o:spt="202" type="#_x0000_t202" style="position:absolute;left:0pt;margin-left:331.35pt;margin-top:14.2pt;height:9.45pt;width:48.95pt;mso-position-horizontal-relative:page;mso-position-vertical-relative:page;z-index:-251576320;mso-width-relative:page;mso-height-relative:page;" filled="f" stroked="f" coordsize="21600,21600" o:gfxdata="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9IzaB2AAAAAkB&#10;AAAPAAAAAAAAAAEAIAAAACIAAABkcnMvZG93bnJldi54bWxQSwECFAAUAAAACACHTuJAmGShl6kB&#10;AAAxAwAADgAAAAAAAAABACAAAAAnAQAAZHJzL2Uyb0RvYy54bWxQSwUGAAAAAAYABgBZAQAAQgUA&#10;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118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36" name="直线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00" o:spid="_x0000_s1026" o:spt="20" style="position:absolute;left:0pt;margin-left:26.85pt;margin-top:27pt;height:0pt;width:351.6pt;mso-position-horizontal-relative:page;mso-position-vertical-relative:page;z-index:-25157529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KNqcXWAAAACAEAAA8AAAAAAAAAAQAgAAAAIgAAAGRycy9kb3du&#10;cmV2LnhtbFBLAQIUABQAAAAIAIdO4kAxBB70yAEAAIYDAAAOAAAAAAAAAAEAIAAAACUBAABkcnMv&#10;ZTJvRG9jLnhtbFBLBQYAAAAABgAGAFkBAABfBQAAAAA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734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450" name="直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4" o:spid="_x0000_s1026" o:spt="20" style="position:absolute;left:0pt;margin-left:26.85pt;margin-top:26.9pt;height:0pt;width:351.6pt;mso-position-horizontal-relative:page;mso-position-vertical-relative:page;z-index:-251739136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5lT4Y1wAAAAgBAAAPAAAAAAAAAAEAIAAAACIAAABkcnMvZG93&#10;bnJldi54bWxQSwECFAAUAAAACACHTuJASL3ckcgBAACFAwAADgAAAAAAAAABACAAAAAmAQAAZHJz&#10;L2Uyb0RvYy54bWxQSwUGAAAAAAYABgBZAQAAYAUAAAAA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8368" behindDoc="1" locked="0" layoutInCell="1" allowOverlap="1">
              <wp:simplePos x="0" y="0"/>
              <wp:positionH relativeFrom="page">
                <wp:posOffset>441325</wp:posOffset>
              </wp:positionH>
              <wp:positionV relativeFrom="page">
                <wp:posOffset>177800</wp:posOffset>
              </wp:positionV>
              <wp:extent cx="2258060" cy="130175"/>
              <wp:effectExtent l="0" t="0" r="0" b="0"/>
              <wp:wrapNone/>
              <wp:docPr id="1451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06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34.75pt;margin-top:14pt;height:10.25pt;width:177.8pt;mso-position-horizontal-relative:page;mso-position-vertical-relative:page;z-index:-251738112;mso-width-relative:page;mso-height-relative:page;" filled="f" stroked="f" coordsize="21600,21600" o:gfxdata="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6ua+29gAAAAI&#10;AQAADwAAAAAAAAABACAAAAAiAAAAZHJzL2Rvd25yZXYueG1sUEsBAhQAFAAAAAgAh07iQFwe29yq&#10;AQAAMQ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79392" behindDoc="1" locked="0" layoutInCell="1" allowOverlap="1">
              <wp:simplePos x="0" y="0"/>
              <wp:positionH relativeFrom="page">
                <wp:posOffset>4397375</wp:posOffset>
              </wp:positionH>
              <wp:positionV relativeFrom="page">
                <wp:posOffset>180340</wp:posOffset>
              </wp:positionV>
              <wp:extent cx="403860" cy="120015"/>
              <wp:effectExtent l="0" t="0" r="0" b="0"/>
              <wp:wrapNone/>
              <wp:docPr id="1452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产品信息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346.25pt;margin-top:14.2pt;height:9.45pt;width:31.8pt;mso-position-horizontal-relative:page;mso-position-vertical-relative:page;z-index:-251737088;mso-width-relative:page;mso-height-relative:page;" filled="f" stroked="f" coordsize="21600,21600" o:gfxdata="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2SkS9oAAAAJ&#10;AQAADwAAAAAAAAABACAAAAAiAAAAZHJzL2Rvd25yZXYueG1sUEsBAhQAFAAAAAgAh07iQIK8nP6o&#10;AQAAMAMAAA4AAAAAAAAAAQAgAAAAK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产品信息</w:t>
                    </w:r>
                  </w:p>
                </w:txbxContent>
              </v:textbox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  <w:lang w:val="en-US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4256" behindDoc="1" locked="0" layoutInCell="1" allowOverlap="1">
              <wp:simplePos x="0" y="0"/>
              <wp:positionH relativeFrom="page">
                <wp:posOffset>363220</wp:posOffset>
              </wp:positionH>
              <wp:positionV relativeFrom="page">
                <wp:posOffset>187960</wp:posOffset>
              </wp:positionV>
              <wp:extent cx="647065" cy="120015"/>
              <wp:effectExtent l="0" t="0" r="0" b="0"/>
              <wp:wrapNone/>
              <wp:docPr id="1640" name="文本框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06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</w:rPr>
                            <w:t>功</w:t>
                          </w:r>
                          <w:r>
                            <w:rPr>
                              <w:sz w:val="15"/>
                            </w:rPr>
                            <w:t>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4" o:spid="_x0000_s1026" o:spt="202" type="#_x0000_t202" style="position:absolute;left:0pt;margin-left:28.6pt;margin-top:14.8pt;height:9.45pt;width:50.95pt;mso-position-horizontal-relative:page;mso-position-vertical-relative:page;z-index:-251572224;mso-width-relative:page;mso-height-relative:page;" filled="f" stroked="f" coordsize="21600,21600" o:gfxdata="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FtWBk9cAAAAIAQAA&#10;DwAAAAAAAAABACAAAAAiAAAAZHJzL2Rvd25yZXYueG1sUEsBAhQAFAAAAAgAh07iQLR2hr6oAQAA&#10;MQMAAA4AAAAAAAAAAQAgAAAAJ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功</w:t>
                    </w:r>
                    <w:r>
                      <w:rPr>
                        <w:sz w:val="15"/>
                      </w:rPr>
                      <w:t>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3232" behindDoc="1" locked="0" layoutInCell="1" allowOverlap="1">
              <wp:simplePos x="0" y="0"/>
              <wp:positionH relativeFrom="page">
                <wp:posOffset>2594610</wp:posOffset>
              </wp:positionH>
              <wp:positionV relativeFrom="page">
                <wp:posOffset>177800</wp:posOffset>
              </wp:positionV>
              <wp:extent cx="2157730" cy="130175"/>
              <wp:effectExtent l="0" t="0" r="0" b="0"/>
              <wp:wrapNone/>
              <wp:docPr id="1641" name="文本框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73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X550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5" o:spid="_x0000_s1026" o:spt="202" type="#_x0000_t202" style="position:absolute;left:0pt;margin-left:204.3pt;margin-top:14pt;height:10.25pt;width:169.9pt;mso-position-horizontal-relative:page;mso-position-vertical-relative:page;z-index:-251573248;mso-width-relative:page;mso-height-relative:page;" filled="f" stroked="f" coordsize="21600,21600" o:gfxdata="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xo47dcAAAAJ&#10;AQAADwAAAAAAAAABACAAAAAiAAAAZHJzL2Rvd25yZXYueG1sUEsBAhQAFAAAAAgAh07iQLh72oSr&#10;AQAAMgMAAA4AAAAAAAAAAQAgAAAAJg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X550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5280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39" name="直线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03" o:spid="_x0000_s1026" o:spt="20" style="position:absolute;left:0pt;margin-left:26.85pt;margin-top:27pt;height:0pt;width:351.6pt;mso-position-horizontal-relative:page;mso-position-vertical-relative:page;z-index:-251571200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8o2pxdYAAAAIAQAADwAAAAAAAAABACAAAAAiAAAAZHJzL2Rvd25y&#10;ZXYueG1sUEsBAhQAFAAAAAgAh07iQJfYXQXHAQAAhgMAAA4AAAAAAAAAAQAgAAAAJQ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6304" behindDoc="1" locked="0" layoutInCell="1" allowOverlap="1">
              <wp:simplePos x="0" y="0"/>
              <wp:positionH relativeFrom="page">
                <wp:posOffset>364490</wp:posOffset>
              </wp:positionH>
              <wp:positionV relativeFrom="page">
                <wp:posOffset>180340</wp:posOffset>
              </wp:positionV>
              <wp:extent cx="1807210" cy="130810"/>
              <wp:effectExtent l="0" t="0" r="0" b="0"/>
              <wp:wrapNone/>
              <wp:docPr id="1647" name="文本框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210" cy="130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11" o:spid="_x0000_s1026" o:spt="202" type="#_x0000_t202" style="position:absolute;left:0pt;margin-left:28.7pt;margin-top:14.2pt;height:10.3pt;width:142.3pt;mso-position-horizontal-relative:page;mso-position-vertical-relative:page;z-index:-251570176;mso-width-relative:page;mso-height-relative:page;" filled="f" stroked="f" coordsize="21600,21600" o:gfxdata="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aKHHP9gAAAAI&#10;AQAADwAAAAAAAAABACAAAAAiAAAAZHJzL2Rvd25yZXYueG1sUEsBAhQAFAAAAAgAh07iQLj6bwGq&#10;AQAAMg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8352" behindDoc="1" locked="0" layoutInCell="1" allowOverlap="1">
              <wp:simplePos x="0" y="0"/>
              <wp:positionH relativeFrom="page">
                <wp:posOffset>4211955</wp:posOffset>
              </wp:positionH>
              <wp:positionV relativeFrom="page">
                <wp:posOffset>196215</wp:posOffset>
              </wp:positionV>
              <wp:extent cx="592455" cy="120015"/>
              <wp:effectExtent l="0" t="0" r="0" b="0"/>
              <wp:wrapNone/>
              <wp:docPr id="1646" name="文本框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lang w:val="en-US"/>
                            </w:rPr>
                            <w:t>功能参数表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10" o:spid="_x0000_s1026" o:spt="202" type="#_x0000_t202" style="position:absolute;left:0pt;margin-left:331.65pt;margin-top:15.45pt;height:9.45pt;width:46.65pt;mso-position-horizontal-relative:page;mso-position-vertical-relative:page;z-index:-251568128;mso-width-relative:page;mso-height-relative:page;" filled="f" stroked="f" coordsize="21600,21600" o:gfxdata="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AyFRXYAAAACQEA&#10;AA8AAAAAAAAAAQAgAAAAIgAAAGRycy9kb3ducmV2LnhtbFBLAQIUABQAAAAIAIdO4kCXYXt+qAEA&#10;ADE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  <w:lang w:val="en-US"/>
                      </w:rPr>
                    </w:pPr>
                    <w:r>
                      <w:rPr>
                        <w:rFonts w:hint="eastAsia"/>
                        <w:sz w:val="15"/>
                        <w:lang w:val="en-US"/>
                      </w:rPr>
                      <w:t>功能参数表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47328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645" name="直线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09" o:spid="_x0000_s1026" o:spt="20" style="position:absolute;left:0pt;margin-left:26.85pt;margin-top:27pt;height:0pt;width:351.6pt;mso-position-horizontal-relative:page;mso-position-vertical-relative:page;z-index:-251569152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yjanF1gAAAAgBAAAPAAAAAAAAAAEAIAAAACIAAABkcnMvZG93&#10;bnJldi54bWxQSwECFAAUAAAACACHTuJAZ0ngCckBAACGAwAADgAAAAAAAAABACAAAAAlAQAAZHJz&#10;L2Uyb0RvYy54bWxQSwUGAAAAAAYABgBZAQAAYA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926528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177800</wp:posOffset>
              </wp:positionV>
              <wp:extent cx="2280920" cy="130175"/>
              <wp:effectExtent l="0" t="0" r="0" b="0"/>
              <wp:wrapNone/>
              <wp:docPr id="31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092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rFonts w:ascii="Times New Roman" w:eastAsia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1" o:spid="_x0000_s1026" o:spt="202" type="#_x0000_t202" style="position:absolute;left:0pt;margin-left:24.35pt;margin-top:14pt;height:10.25pt;width:179.6pt;mso-position-horizontal-relative:page;mso-position-vertical-relative:page;z-index:-251389952;mso-width-relative:page;mso-height-relative:page;" filled="f" stroked="f" coordsize="21600,21600" o:gfxdata="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wXDdTXAAAACAEA&#10;AA8AAAAAAAAAAQAgAAAAIgAAAGRycy9kb3ducmV2LnhtbFBLAQIUABQAAAAIAIdO4kCkhwnTqQEA&#10;ADADAAAOAAAAAAAAAAEAIAAAACY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rFonts w:ascii="Times New Roman" w:eastAsia="Times New Roman"/>
                        <w:sz w:val="15"/>
                      </w:rPr>
                      <w:t xml:space="preserve"> 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</w:p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927552" behindDoc="1" locked="0" layoutInCell="1" allowOverlap="1">
              <wp:simplePos x="0" y="0"/>
              <wp:positionH relativeFrom="page">
                <wp:posOffset>4243705</wp:posOffset>
              </wp:positionH>
              <wp:positionV relativeFrom="page">
                <wp:posOffset>209550</wp:posOffset>
              </wp:positionV>
              <wp:extent cx="527050" cy="120015"/>
              <wp:effectExtent l="0" t="0" r="0" b="0"/>
              <wp:wrapNone/>
              <wp:docPr id="31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05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产品信息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2" o:spid="_x0000_s1026" o:spt="202" type="#_x0000_t202" style="position:absolute;left:0pt;margin-left:334.15pt;margin-top:16.5pt;height:9.45pt;width:41.5pt;mso-position-horizontal-relative:page;mso-position-vertical-relative:page;z-index:-251388928;mso-width-relative:page;mso-height-relative:page;" filled="f" stroked="f" coordsize="21600,21600" o:gfxdata="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oRrlfYAAAACQEA&#10;AA8AAAAAAAAAAQAgAAAAIgAAAGRycy9kb3ducmV2LnhtbFBLAQIUABQAAAAIAIdO4kA1YquiqAEA&#10;AC8DAAAOAAAAAAAAAAEAIAAAACc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产品信息</w:t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</w:p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92550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313" name="直线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0" o:spid="_x0000_s1026" o:spt="20" style="position:absolute;left:0pt;margin-left:26.85pt;margin-top:26.9pt;height:0pt;width:351.6pt;mso-position-horizontal-relative:page;mso-position-vertical-relative:page;z-index:-251390976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5lT4Y1wAAAAgBAAAPAAAAAAAAAAEAIAAAACIAAABkcnMvZG93bnJl&#10;di54bWxQSwECFAAUAAAACACHTuJAUuhCWMUBAACEAwAADgAAAAAAAAABACAAAAAmAQAAZHJzL2Uy&#10;b0RvYy54bWxQSwUGAAAAAAYABgBZAQAAXQUAAAAA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5776" behindDoc="1" locked="0" layoutInCell="1" allowOverlap="1">
              <wp:simplePos x="0" y="0"/>
              <wp:positionH relativeFrom="page">
                <wp:posOffset>2809240</wp:posOffset>
              </wp:positionH>
              <wp:positionV relativeFrom="page">
                <wp:posOffset>193675</wp:posOffset>
              </wp:positionV>
              <wp:extent cx="2051685" cy="130175"/>
              <wp:effectExtent l="0" t="0" r="0" b="0"/>
              <wp:wrapNone/>
              <wp:docPr id="1494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8" o:spid="_x0000_s1026" o:spt="202" type="#_x0000_t202" style="position:absolute;left:0pt;margin-left:221.2pt;margin-top:15.25pt;height:10.25pt;width:161.55pt;mso-position-horizontal-relative:page;mso-position-vertical-relative:page;z-index:-251720704;mso-width-relative:page;mso-height-relative:page;" filled="f" stroked="f" coordsize="21600,21600" o:gfxdata="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2ciga2QAA&#10;AAkBAAAPAAAAAAAAAAEAIAAAACIAAABkcnMvZG93bnJldi54bWxQSwECFAAUAAAACACHTuJAgha/&#10;nKsBAAAxAwAADgAAAAAAAAABACAAAAAo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3728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203835</wp:posOffset>
              </wp:positionV>
              <wp:extent cx="827405" cy="120015"/>
              <wp:effectExtent l="0" t="0" r="0" b="0"/>
              <wp:wrapNone/>
              <wp:docPr id="1495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740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9" o:spid="_x0000_s1026" o:spt="202" type="#_x0000_t202" style="position:absolute;left:0pt;margin-left:29.3pt;margin-top:16.05pt;height:9.45pt;width:65.15pt;mso-position-horizontal-relative:page;mso-position-vertical-relative:page;z-index:-251722752;mso-width-relative:page;mso-height-relative:page;" filled="f" stroked="f" coordsize="21600,21600" o:gfxdata="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NpKVqzXAAAACAEA&#10;AA8AAAAAAAAAAQAgAAAAIgAAAGRycy9kb3ducmV2LnhtbFBLAQIUABQAAAAIAIdO4kA44u2XqQEA&#10;ADADAAAOAAAAAAAAAAEAIAAAACY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4752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493" name="直线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57" o:spid="_x0000_s1026" o:spt="20" style="position:absolute;left:0pt;margin-left:26.85pt;margin-top:26.9pt;height:0pt;width:351.6pt;mso-position-horizontal-relative:page;mso-position-vertical-relative:page;z-index:-251721728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ZU+GNcAAAAIAQAADwAAAAAAAAABACAAAAAiAAAAZHJzL2Rv&#10;d25yZXYueG1sUEsBAhQAFAAAAAgAh07iQAC7gr7JAQAAhQMAAA4AAAAAAAAAAQAgAAAAJgEAAGRy&#10;cy9lMm9Eb2MueG1sUEsFBgAAAAAGAAYAWQEAAGEFAAAAAA=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6800" behindDoc="1" locked="0" layoutInCell="1" allowOverlap="1">
              <wp:simplePos x="0" y="0"/>
              <wp:positionH relativeFrom="page">
                <wp:posOffset>331470</wp:posOffset>
              </wp:positionH>
              <wp:positionV relativeFrom="page">
                <wp:posOffset>186055</wp:posOffset>
              </wp:positionV>
              <wp:extent cx="2230120" cy="130175"/>
              <wp:effectExtent l="0" t="0" r="0" b="0"/>
              <wp:wrapNone/>
              <wp:docPr id="1498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012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2" o:spid="_x0000_s1026" o:spt="202" type="#_x0000_t202" style="position:absolute;left:0pt;margin-left:26.1pt;margin-top:14.65pt;height:10.25pt;width:175.6pt;mso-position-horizontal-relative:page;mso-position-vertical-relative:page;z-index:-251719680;mso-width-relative:page;mso-height-relative:page;" filled="f" stroked="f" coordsize="21600,21600" o:gfxdata="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2ccz1NgAAAAIAQAA&#10;DwAAAAAAAAABACAAAAAiAAAAZHJzL2Rvd25yZXYueG1sUEsBAhQAFAAAAAgAh07iQJiLPLSnAQAA&#10;MQMAAA4AAAAAAAAAAQAgAAAAJ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8848" behindDoc="1" locked="0" layoutInCell="1" allowOverlap="1">
              <wp:simplePos x="0" y="0"/>
              <wp:positionH relativeFrom="page">
                <wp:posOffset>4109085</wp:posOffset>
              </wp:positionH>
              <wp:positionV relativeFrom="page">
                <wp:posOffset>196215</wp:posOffset>
              </wp:positionV>
              <wp:extent cx="690245" cy="120015"/>
              <wp:effectExtent l="0" t="0" r="0" b="0"/>
              <wp:wrapNone/>
              <wp:docPr id="1497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245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1" o:spid="_x0000_s1026" o:spt="202" type="#_x0000_t202" style="position:absolute;left:0pt;margin-left:323.55pt;margin-top:15.45pt;height:9.45pt;width:54.35pt;mso-position-horizontal-relative:page;mso-position-vertical-relative:page;z-index:-251717632;mso-width-relative:page;mso-height-relative:page;" filled="f" stroked="f" coordsize="21600,21600" o:gfxdata="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21IYIdkAAAAJ&#10;AQAADwAAAAAAAAABACAAAAAiAAAAZHJzL2Rvd25yZXYueG1sUEsBAhQAFAAAAAgAh07iQK2yQQCp&#10;AQAAMAMAAA4AAAAAAAAAAQAgAAAAK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59782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342900</wp:posOffset>
              </wp:positionV>
              <wp:extent cx="4465320" cy="0"/>
              <wp:effectExtent l="0" t="0" r="0" b="0"/>
              <wp:wrapNone/>
              <wp:docPr id="1496" name="直线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60" o:spid="_x0000_s1026" o:spt="20" style="position:absolute;left:0pt;margin-left:26.85pt;margin-top:27pt;height:0pt;width:351.6pt;mso-position-horizontal-relative:page;mso-position-vertical-relative:page;z-index:-251718656;mso-width-relative:page;mso-height-relative:page;" filled="f" stroked="t" coordsize="21600,21600" o:gfxdata="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yjanF1gAAAAgBAAAPAAAAAAAAAAEAIAAAACIAAABkcnMvZG93bnJl&#10;di54bWxQSwECFAAUAAAACACHTuJABkl3+cYBAACFAwAADgAAAAAAAAABACAAAAAlAQAAZHJzL2Uy&#10;b0RvYy54bWxQSwUGAAAAAAYABgBZAQAAXQ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right="-158" w:rightChars="-72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0896" behindDoc="1" locked="0" layoutInCell="1" allowOverlap="1">
              <wp:simplePos x="0" y="0"/>
              <wp:positionH relativeFrom="page">
                <wp:posOffset>2745105</wp:posOffset>
              </wp:positionH>
              <wp:positionV relativeFrom="page">
                <wp:posOffset>185420</wp:posOffset>
              </wp:positionV>
              <wp:extent cx="2104390" cy="130175"/>
              <wp:effectExtent l="0" t="0" r="0" b="0"/>
              <wp:wrapNone/>
              <wp:docPr id="1501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4390" cy="13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rFonts w:hint="eastAsia" w:ascii="Times New Roman"/>
                              <w:sz w:val="15"/>
                              <w:lang w:val="en-US"/>
                            </w:rPr>
                            <w:t>A800系列</w:t>
                          </w:r>
                          <w:r>
                            <w:rPr>
                              <w:sz w:val="15"/>
                            </w:rPr>
                            <w:t>通用矢量控制变频器用户手册简易版</w:t>
                          </w:r>
                        </w:p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5" o:spid="_x0000_s1026" o:spt="202" type="#_x0000_t202" style="position:absolute;left:0pt;margin-left:216.15pt;margin-top:14.6pt;height:10.25pt;width:165.7pt;mso-position-horizontal-relative:page;mso-position-vertical-relative:page;z-index:-251715584;mso-width-relative:page;mso-height-relative:page;" filled="f" stroked="f" coordsize="21600,21600" o:gfxdata="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YZ0IddgAAAAJ&#10;AQAADwAAAAAAAAABACAAAAAiAAAAZHJzL2Rvd25yZXYueG1sUEsBAhQAFAAAAAgAh07iQIiIgdeq&#10;AQAAMQMAAA4AAAAAAAAAAQAgAAAAJw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"/>
                      <w:ind w:left="20"/>
                      <w:rPr>
                        <w:sz w:val="15"/>
                      </w:rPr>
                    </w:pPr>
                    <w:r>
                      <w:rPr>
                        <w:rFonts w:hint="eastAsia" w:ascii="Times New Roman"/>
                        <w:sz w:val="15"/>
                        <w:lang w:val="en-US"/>
                      </w:rPr>
                      <w:t>A800系列</w:t>
                    </w:r>
                    <w:r>
                      <w:rPr>
                        <w:sz w:val="15"/>
                      </w:rPr>
                      <w:t>通用矢量控制变频器用户手册简易版</w:t>
                    </w:r>
                  </w:p>
                  <w:p/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1920" behindDoc="1" locked="0" layoutInCell="1" allowOverlap="1">
              <wp:simplePos x="0" y="0"/>
              <wp:positionH relativeFrom="page">
                <wp:posOffset>348615</wp:posOffset>
              </wp:positionH>
              <wp:positionV relativeFrom="page">
                <wp:posOffset>204470</wp:posOffset>
              </wp:positionV>
              <wp:extent cx="831850" cy="120015"/>
              <wp:effectExtent l="0" t="0" r="0" b="0"/>
              <wp:wrapNone/>
              <wp:docPr id="1502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1850" cy="1200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189" w:lineRule="exact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电气安装与接线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6" o:spid="_x0000_s1026" o:spt="202" type="#_x0000_t202" style="position:absolute;left:0pt;margin-left:27.45pt;margin-top:16.1pt;height:9.45pt;width:65.5pt;mso-position-horizontal-relative:page;mso-position-vertical-relative:page;z-index:-251714560;mso-width-relative:page;mso-height-relative:page;" filled="f" stroked="f" coordsize="21600,21600" o:gfxdata="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1sZcttcAAAAIAQAA&#10;DwAAAAAAAAABACAAAAAiAAAAZHJzL2Rvd25yZXYueG1sUEsBAhQAFAAAAAgAh07iQMY1AJ+oAQAA&#10;MAMAAA4AAAAAAAAAAQAgAAAAJ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89" w:lineRule="exact"/>
                      <w:ind w:left="2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电气安装与接线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02944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341630</wp:posOffset>
              </wp:positionV>
              <wp:extent cx="4465320" cy="0"/>
              <wp:effectExtent l="0" t="0" r="0" b="0"/>
              <wp:wrapNone/>
              <wp:docPr id="1500" name="直线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65320" cy="0"/>
                      </a:xfrm>
                      <a:prstGeom prst="line">
                        <a:avLst/>
                      </a:prstGeom>
                      <a:ln w="6096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64" o:spid="_x0000_s1026" o:spt="20" style="position:absolute;left:0pt;margin-left:26.85pt;margin-top:26.9pt;height:0pt;width:351.6pt;mso-position-horizontal-relative:page;mso-position-vertical-relative:page;z-index:-251713536;mso-width-relative:page;mso-height-relative:page;" filled="f" stroked="t" coordsize="21600,21600" o:gfxdata="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mVPhjXAAAACAEAAA8AAAAAAAAAAQAgAAAAIgAAAGRycy9kb3du&#10;cmV2LnhtbFBLAQIUABQAAAAIAIdO4kAV5+lSxwEAAIUDAAAOAAAAAAAAAAEAIAAAACYBAABkcnMv&#10;ZTJvRG9jLnhtbFBLBQYAAAAABgAGAFkBAABfBQAAAAA=&#10;">
              <v:fill on="f" focussize="0,0"/>
              <v:stroke weight="0.48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4"/>
      <w:numFmt w:val="decimal"/>
      <w:lvlText w:val="%1"/>
      <w:lvlJc w:val="left"/>
      <w:pPr>
        <w:ind w:left="568" w:hanging="423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568" w:hanging="423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12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88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64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940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16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292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968" w:hanging="423"/>
      </w:pPr>
      <w:rPr>
        <w:rFonts w:hint="default"/>
        <w:lang w:val="zh-CN" w:eastAsia="zh-CN" w:bidi="zh-CN"/>
      </w:rPr>
    </w:lvl>
  </w:abstractNum>
  <w:abstractNum w:abstractNumId="1">
    <w:nsid w:val="A3C28686"/>
    <w:multiLevelType w:val="singleLevel"/>
    <w:tmpl w:val="A3C28686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B5E306ED"/>
    <w:multiLevelType w:val="multilevel"/>
    <w:tmpl w:val="B5E306ED"/>
    <w:lvl w:ilvl="0" w:tentative="0">
      <w:start w:val="2"/>
      <w:numFmt w:val="decimal"/>
      <w:lvlText w:val="%1"/>
      <w:lvlJc w:val="left"/>
      <w:pPr>
        <w:ind w:left="568" w:hanging="423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8" w:hanging="423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38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828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917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006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096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185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74" w:hanging="423"/>
      </w:pPr>
      <w:rPr>
        <w:rFonts w:hint="default"/>
        <w:lang w:val="zh-CN" w:eastAsia="zh-CN" w:bidi="zh-CN"/>
      </w:rPr>
    </w:lvl>
  </w:abstractNum>
  <w:abstractNum w:abstractNumId="3">
    <w:nsid w:val="BF205925"/>
    <w:multiLevelType w:val="multilevel"/>
    <w:tmpl w:val="BF205925"/>
    <w:lvl w:ilvl="0" w:tentative="0">
      <w:start w:val="5"/>
      <w:numFmt w:val="decimal"/>
      <w:lvlText w:val="%1"/>
      <w:lvlJc w:val="left"/>
      <w:pPr>
        <w:ind w:left="717" w:hanging="36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17" w:hanging="360"/>
        <w:jc w:val="left"/>
      </w:pPr>
      <w:rPr>
        <w:rFonts w:hint="default" w:ascii="宋体" w:hAnsi="宋体" w:eastAsia="宋体" w:cs="宋体"/>
        <w:w w:val="101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4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0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6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zh-CN" w:eastAsia="zh-CN" w:bidi="zh-CN"/>
      </w:rPr>
    </w:lvl>
  </w:abstractNum>
  <w:abstractNum w:abstractNumId="4">
    <w:nsid w:val="CF092B84"/>
    <w:multiLevelType w:val="multilevel"/>
    <w:tmpl w:val="CF092B84"/>
    <w:lvl w:ilvl="0" w:tentative="0">
      <w:start w:val="3"/>
      <w:numFmt w:val="decimal"/>
      <w:lvlText w:val="%1"/>
      <w:lvlJc w:val="left"/>
      <w:pPr>
        <w:ind w:left="717" w:hanging="36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17" w:hanging="360"/>
        <w:jc w:val="left"/>
      </w:pPr>
      <w:rPr>
        <w:rFonts w:hint="default" w:ascii="宋体" w:hAnsi="宋体" w:eastAsia="宋体" w:cs="宋体"/>
        <w:w w:val="101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4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0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6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zh-CN" w:eastAsia="zh-CN" w:bidi="zh-CN"/>
      </w:rPr>
    </w:lvl>
  </w:abstractNum>
  <w:abstractNum w:abstractNumId="5">
    <w:nsid w:val="0053208E"/>
    <w:multiLevelType w:val="multilevel"/>
    <w:tmpl w:val="0053208E"/>
    <w:lvl w:ilvl="0" w:tentative="0">
      <w:start w:val="2"/>
      <w:numFmt w:val="decimal"/>
      <w:lvlText w:val="%1"/>
      <w:lvlJc w:val="left"/>
      <w:pPr>
        <w:ind w:left="717" w:hanging="36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17" w:hanging="360"/>
        <w:jc w:val="left"/>
      </w:pPr>
      <w:rPr>
        <w:rFonts w:hint="default" w:ascii="宋体" w:hAnsi="宋体" w:eastAsia="宋体" w:cs="宋体"/>
        <w:w w:val="101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4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0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6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zh-CN" w:eastAsia="zh-CN" w:bidi="zh-CN"/>
      </w:rPr>
    </w:lvl>
  </w:abstractNum>
  <w:abstractNum w:abstractNumId="6">
    <w:nsid w:val="0248C179"/>
    <w:multiLevelType w:val="multilevel"/>
    <w:tmpl w:val="0248C179"/>
    <w:lvl w:ilvl="0" w:tentative="0">
      <w:start w:val="4"/>
      <w:numFmt w:val="decimal"/>
      <w:lvlText w:val="%1"/>
      <w:lvlJc w:val="left"/>
      <w:pPr>
        <w:ind w:left="568" w:hanging="423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8" w:hanging="423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603" w:hanging="457"/>
        <w:jc w:val="left"/>
      </w:pPr>
      <w:rPr>
        <w:rFonts w:hint="default" w:ascii="文泉驿等宽正黑" w:hAnsi="文泉驿等宽正黑" w:eastAsia="文泉驿等宽正黑" w:cs="文泉驿等宽正黑"/>
        <w:spacing w:val="-5"/>
        <w:w w:val="100"/>
        <w:sz w:val="16"/>
        <w:szCs w:val="16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093" w:hanging="45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840" w:hanging="45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86" w:hanging="45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333" w:hanging="45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080" w:hanging="45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826" w:hanging="457"/>
      </w:pPr>
      <w:rPr>
        <w:rFonts w:hint="default"/>
        <w:lang w:val="zh-CN" w:eastAsia="zh-CN" w:bidi="zh-CN"/>
      </w:rPr>
    </w:lvl>
  </w:abstractNum>
  <w:abstractNum w:abstractNumId="7">
    <w:nsid w:val="03D62ECE"/>
    <w:multiLevelType w:val="multilevel"/>
    <w:tmpl w:val="03D62ECE"/>
    <w:lvl w:ilvl="0" w:tentative="0">
      <w:start w:val="3"/>
      <w:numFmt w:val="decimal"/>
      <w:lvlText w:val="%1"/>
      <w:lvlJc w:val="left"/>
      <w:pPr>
        <w:ind w:left="568" w:hanging="423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8" w:hanging="423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693" w:hanging="548"/>
        <w:jc w:val="left"/>
      </w:pPr>
      <w:rPr>
        <w:rFonts w:hint="default" w:ascii="文泉驿等宽正黑" w:hAnsi="文泉驿等宽正黑" w:eastAsia="文泉驿等宽正黑" w:cs="文泉驿等宽正黑"/>
        <w:w w:val="101"/>
        <w:sz w:val="18"/>
        <w:szCs w:val="18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867" w:hanging="54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951" w:hanging="54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034" w:hanging="54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118" w:hanging="54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202" w:hanging="54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286" w:hanging="548"/>
      </w:pPr>
      <w:rPr>
        <w:rFonts w:hint="default"/>
        <w:lang w:val="zh-CN" w:eastAsia="zh-CN" w:bidi="zh-CN"/>
      </w:rPr>
    </w:lvl>
  </w:abstractNum>
  <w:abstractNum w:abstractNumId="8">
    <w:nsid w:val="2A8F537B"/>
    <w:multiLevelType w:val="multilevel"/>
    <w:tmpl w:val="2A8F537B"/>
    <w:lvl w:ilvl="0" w:tentative="0">
      <w:start w:val="5"/>
      <w:numFmt w:val="decimal"/>
      <w:lvlText w:val="%1"/>
      <w:lvlJc w:val="left"/>
      <w:pPr>
        <w:ind w:left="568" w:hanging="423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68" w:hanging="423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857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006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154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03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452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601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749" w:hanging="423"/>
      </w:pPr>
      <w:rPr>
        <w:rFonts w:hint="default"/>
        <w:lang w:val="zh-CN" w:eastAsia="zh-CN" w:bidi="zh-CN"/>
      </w:rPr>
    </w:lvl>
  </w:abstractNum>
  <w:abstractNum w:abstractNumId="9">
    <w:nsid w:val="59ADCABA"/>
    <w:multiLevelType w:val="multilevel"/>
    <w:tmpl w:val="59ADCABA"/>
    <w:lvl w:ilvl="0" w:tentative="0">
      <w:start w:val="4"/>
      <w:numFmt w:val="decimal"/>
      <w:lvlText w:val="%1"/>
      <w:lvlJc w:val="left"/>
      <w:pPr>
        <w:ind w:left="717" w:hanging="360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17" w:hanging="360"/>
        <w:jc w:val="left"/>
      </w:pPr>
      <w:rPr>
        <w:rFonts w:hint="default" w:ascii="宋体" w:hAnsi="宋体" w:eastAsia="宋体" w:cs="宋体"/>
        <w:w w:val="101"/>
        <w:sz w:val="18"/>
        <w:szCs w:val="1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40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00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6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00" w:hanging="360"/>
      </w:pPr>
      <w:rPr>
        <w:rFonts w:hint="default"/>
        <w:lang w:val="zh-CN" w:eastAsia="zh-CN" w:bidi="zh-CN"/>
      </w:rPr>
    </w:lvl>
  </w:abstractNum>
  <w:abstractNum w:abstractNumId="10">
    <w:nsid w:val="72183CF9"/>
    <w:multiLevelType w:val="multilevel"/>
    <w:tmpl w:val="72183CF9"/>
    <w:lvl w:ilvl="0" w:tentative="0">
      <w:start w:val="3"/>
      <w:numFmt w:val="decimal"/>
      <w:lvlText w:val="%1"/>
      <w:lvlJc w:val="left"/>
      <w:pPr>
        <w:ind w:left="780" w:hanging="634"/>
        <w:jc w:val="left"/>
      </w:pPr>
      <w:rPr>
        <w:rFonts w:hint="default"/>
        <w:lang w:val="zh-CN" w:eastAsia="zh-CN" w:bidi="zh-CN"/>
      </w:rPr>
    </w:lvl>
    <w:lvl w:ilvl="1" w:tentative="0">
      <w:start w:val="2"/>
      <w:numFmt w:val="decimal"/>
      <w:lvlText w:val="%1.%2"/>
      <w:lvlJc w:val="left"/>
      <w:pPr>
        <w:ind w:left="780" w:hanging="634"/>
        <w:jc w:val="left"/>
      </w:pPr>
      <w:rPr>
        <w:rFonts w:hint="default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780" w:hanging="634"/>
        <w:jc w:val="left"/>
      </w:pPr>
      <w:rPr>
        <w:rFonts w:hint="default" w:ascii="文泉驿等宽正黑" w:hAnsi="文泉驿等宽正黑" w:eastAsia="文泉驿等宽正黑" w:cs="文泉驿等宽正黑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42" w:hanging="63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96" w:hanging="63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050" w:hanging="63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704" w:hanging="63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358" w:hanging="63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012" w:hanging="634"/>
      </w:pPr>
      <w:rPr>
        <w:rFonts w:hint="default"/>
        <w:lang w:val="zh-CN" w:eastAsia="zh-CN" w:bidi="zh-CN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10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hideSpellingErrors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F5F"/>
    <w:rsid w:val="000C50F1"/>
    <w:rsid w:val="001724A5"/>
    <w:rsid w:val="001B5F5F"/>
    <w:rsid w:val="002001D9"/>
    <w:rsid w:val="00211676"/>
    <w:rsid w:val="00266999"/>
    <w:rsid w:val="00272019"/>
    <w:rsid w:val="002A7FD3"/>
    <w:rsid w:val="002B6C38"/>
    <w:rsid w:val="003310F4"/>
    <w:rsid w:val="0034358C"/>
    <w:rsid w:val="00515C11"/>
    <w:rsid w:val="005C110D"/>
    <w:rsid w:val="00681912"/>
    <w:rsid w:val="006C27D4"/>
    <w:rsid w:val="00706F44"/>
    <w:rsid w:val="007B37F5"/>
    <w:rsid w:val="00853AA6"/>
    <w:rsid w:val="008A5D8B"/>
    <w:rsid w:val="00900C50"/>
    <w:rsid w:val="009B127F"/>
    <w:rsid w:val="00A15F97"/>
    <w:rsid w:val="00AA40D5"/>
    <w:rsid w:val="00B27D65"/>
    <w:rsid w:val="00BF06F9"/>
    <w:rsid w:val="00D50607"/>
    <w:rsid w:val="00D95D63"/>
    <w:rsid w:val="00ED6E29"/>
    <w:rsid w:val="00F14C6C"/>
    <w:rsid w:val="00F75042"/>
    <w:rsid w:val="02372865"/>
    <w:rsid w:val="023C3E98"/>
    <w:rsid w:val="02C14526"/>
    <w:rsid w:val="02E83708"/>
    <w:rsid w:val="030F4032"/>
    <w:rsid w:val="033A759A"/>
    <w:rsid w:val="03967245"/>
    <w:rsid w:val="0410473D"/>
    <w:rsid w:val="041D7EEA"/>
    <w:rsid w:val="06812B3B"/>
    <w:rsid w:val="085F14AC"/>
    <w:rsid w:val="087305C8"/>
    <w:rsid w:val="08976601"/>
    <w:rsid w:val="09430D1F"/>
    <w:rsid w:val="0B572888"/>
    <w:rsid w:val="0BC854EA"/>
    <w:rsid w:val="10096227"/>
    <w:rsid w:val="10E517DB"/>
    <w:rsid w:val="10FC3DEE"/>
    <w:rsid w:val="122069FB"/>
    <w:rsid w:val="130C6E5F"/>
    <w:rsid w:val="137400E2"/>
    <w:rsid w:val="154D4800"/>
    <w:rsid w:val="15DB75AB"/>
    <w:rsid w:val="1C4A5DDC"/>
    <w:rsid w:val="1DBA38DE"/>
    <w:rsid w:val="1F924F02"/>
    <w:rsid w:val="2127226A"/>
    <w:rsid w:val="23863EDA"/>
    <w:rsid w:val="24A16996"/>
    <w:rsid w:val="2A3237FC"/>
    <w:rsid w:val="2BF725E7"/>
    <w:rsid w:val="2DA4422F"/>
    <w:rsid w:val="303B0E96"/>
    <w:rsid w:val="303B1D49"/>
    <w:rsid w:val="33617C30"/>
    <w:rsid w:val="336D0625"/>
    <w:rsid w:val="34C33DFB"/>
    <w:rsid w:val="353F2EEA"/>
    <w:rsid w:val="35DD15E6"/>
    <w:rsid w:val="36B61E5B"/>
    <w:rsid w:val="3883623A"/>
    <w:rsid w:val="3924236E"/>
    <w:rsid w:val="3B055460"/>
    <w:rsid w:val="3B5F2F4E"/>
    <w:rsid w:val="3C8E759E"/>
    <w:rsid w:val="3D451162"/>
    <w:rsid w:val="3E9C5E5C"/>
    <w:rsid w:val="3ED60FE3"/>
    <w:rsid w:val="3EE219B8"/>
    <w:rsid w:val="40CD6A2C"/>
    <w:rsid w:val="42B302DA"/>
    <w:rsid w:val="42CA71E9"/>
    <w:rsid w:val="45C027E6"/>
    <w:rsid w:val="4684492B"/>
    <w:rsid w:val="49DB388C"/>
    <w:rsid w:val="4CAD1576"/>
    <w:rsid w:val="4D6975A6"/>
    <w:rsid w:val="4E6449BA"/>
    <w:rsid w:val="4FD524F1"/>
    <w:rsid w:val="51493DD5"/>
    <w:rsid w:val="52F65933"/>
    <w:rsid w:val="538D12D5"/>
    <w:rsid w:val="55830EC5"/>
    <w:rsid w:val="59B62A95"/>
    <w:rsid w:val="5AE34618"/>
    <w:rsid w:val="5AEE02A6"/>
    <w:rsid w:val="5CA4130B"/>
    <w:rsid w:val="5CE1018F"/>
    <w:rsid w:val="5CE80719"/>
    <w:rsid w:val="5D686B6F"/>
    <w:rsid w:val="5F3B377B"/>
    <w:rsid w:val="5F945599"/>
    <w:rsid w:val="615B7F1C"/>
    <w:rsid w:val="639F105C"/>
    <w:rsid w:val="665F0378"/>
    <w:rsid w:val="6844623B"/>
    <w:rsid w:val="685D34A2"/>
    <w:rsid w:val="687C0BCB"/>
    <w:rsid w:val="69741C3E"/>
    <w:rsid w:val="69F760AE"/>
    <w:rsid w:val="6A786F9A"/>
    <w:rsid w:val="6AEF3C94"/>
    <w:rsid w:val="6B914B7A"/>
    <w:rsid w:val="6CA6602C"/>
    <w:rsid w:val="6CF36E57"/>
    <w:rsid w:val="6DBA447C"/>
    <w:rsid w:val="6F2F48F4"/>
    <w:rsid w:val="743E5625"/>
    <w:rsid w:val="77574E33"/>
    <w:rsid w:val="77582B73"/>
    <w:rsid w:val="77A579CF"/>
    <w:rsid w:val="795E5C15"/>
    <w:rsid w:val="79DA072D"/>
    <w:rsid w:val="7A790D48"/>
    <w:rsid w:val="7B731AC6"/>
    <w:rsid w:val="7EED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1"/>
      <w:ind w:left="2436"/>
      <w:outlineLvl w:val="0"/>
    </w:pPr>
    <w:rPr>
      <w:rFonts w:ascii="文泉驿等宽正黑" w:hAnsi="文泉驿等宽正黑" w:eastAsia="文泉驿等宽正黑" w:cs="文泉驿等宽正黑"/>
      <w:sz w:val="28"/>
      <w:szCs w:val="28"/>
    </w:rPr>
  </w:style>
  <w:style w:type="paragraph" w:styleId="3">
    <w:name w:val="heading 2"/>
    <w:basedOn w:val="1"/>
    <w:next w:val="1"/>
    <w:qFormat/>
    <w:uiPriority w:val="1"/>
    <w:pPr>
      <w:spacing w:before="24"/>
      <w:ind w:left="568" w:hanging="422"/>
      <w:outlineLvl w:val="1"/>
    </w:pPr>
    <w:rPr>
      <w:rFonts w:ascii="文泉驿等宽正黑" w:hAnsi="文泉驿等宽正黑" w:eastAsia="文泉驿等宽正黑" w:cs="文泉驿等宽正黑"/>
      <w:sz w:val="21"/>
      <w:szCs w:val="21"/>
    </w:rPr>
  </w:style>
  <w:style w:type="paragraph" w:styleId="4">
    <w:name w:val="heading 3"/>
    <w:basedOn w:val="1"/>
    <w:next w:val="1"/>
    <w:qFormat/>
    <w:uiPriority w:val="1"/>
    <w:pPr>
      <w:ind w:left="390"/>
      <w:outlineLvl w:val="2"/>
    </w:pPr>
    <w:rPr>
      <w:rFonts w:ascii="Times New Roman" w:hAnsi="Times New Roman" w:eastAsia="Times New Roman" w:cs="Times New Roman"/>
      <w:sz w:val="20"/>
      <w:szCs w:val="20"/>
    </w:rPr>
  </w:style>
  <w:style w:type="paragraph" w:styleId="5">
    <w:name w:val="heading 4"/>
    <w:basedOn w:val="1"/>
    <w:next w:val="1"/>
    <w:qFormat/>
    <w:uiPriority w:val="1"/>
    <w:pPr>
      <w:outlineLvl w:val="3"/>
    </w:pPr>
    <w:rPr>
      <w:rFonts w:ascii="Times New Roman" w:hAnsi="Times New Roman" w:eastAsia="Times New Roman" w:cs="Times New Roman"/>
      <w:sz w:val="18"/>
      <w:szCs w:val="18"/>
    </w:rPr>
  </w:style>
  <w:style w:type="paragraph" w:styleId="6">
    <w:name w:val="heading 5"/>
    <w:basedOn w:val="1"/>
    <w:next w:val="1"/>
    <w:qFormat/>
    <w:uiPriority w:val="1"/>
    <w:pPr>
      <w:outlineLvl w:val="4"/>
    </w:pPr>
    <w:rPr>
      <w:rFonts w:ascii="Times New Roman" w:hAnsi="Times New Roman" w:eastAsia="Times New Roman" w:cs="Times New Roman"/>
      <w:sz w:val="17"/>
      <w:szCs w:val="17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Body Text"/>
    <w:basedOn w:val="1"/>
    <w:qFormat/>
    <w:uiPriority w:val="1"/>
    <w:rPr>
      <w:sz w:val="16"/>
      <w:szCs w:val="16"/>
    </w:rPr>
  </w:style>
  <w:style w:type="paragraph" w:styleId="9">
    <w:name w:val="Balloon Text"/>
    <w:basedOn w:val="1"/>
    <w:link w:val="20"/>
    <w:qFormat/>
    <w:uiPriority w:val="0"/>
    <w:rPr>
      <w:sz w:val="18"/>
      <w:szCs w:val="18"/>
    </w:rPr>
  </w:style>
  <w:style w:type="paragraph" w:styleId="10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1"/>
    <w:pPr>
      <w:spacing w:before="86"/>
      <w:ind w:left="146"/>
    </w:pPr>
    <w:rPr>
      <w:rFonts w:ascii="文泉驿等宽正黑" w:hAnsi="文泉驿等宽正黑" w:eastAsia="文泉驿等宽正黑" w:cs="文泉驿等宽正黑"/>
      <w:sz w:val="18"/>
      <w:szCs w:val="18"/>
    </w:rPr>
  </w:style>
  <w:style w:type="paragraph" w:styleId="13">
    <w:name w:val="toc 2"/>
    <w:basedOn w:val="1"/>
    <w:next w:val="1"/>
    <w:qFormat/>
    <w:uiPriority w:val="1"/>
    <w:pPr>
      <w:ind w:left="717" w:hanging="360"/>
    </w:pPr>
    <w:rPr>
      <w:sz w:val="18"/>
      <w:szCs w:val="18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568" w:hanging="422"/>
    </w:pPr>
    <w:rPr>
      <w:rFonts w:ascii="文泉驿等宽正黑" w:hAnsi="文泉驿等宽正黑" w:eastAsia="文泉驿等宽正黑" w:cs="文泉驿等宽正黑"/>
    </w:rPr>
  </w:style>
  <w:style w:type="paragraph" w:customStyle="1" w:styleId="19">
    <w:name w:val="Table Paragraph"/>
    <w:basedOn w:val="1"/>
    <w:qFormat/>
    <w:uiPriority w:val="1"/>
  </w:style>
  <w:style w:type="character" w:customStyle="1" w:styleId="20">
    <w:name w:val="批注框文本 Char"/>
    <w:basedOn w:val="14"/>
    <w:link w:val="9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1">
    <w:name w:val="页眉 Char"/>
    <w:basedOn w:val="14"/>
    <w:link w:val="11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2">
    <w:name w:val="页脚 Char"/>
    <w:basedOn w:val="14"/>
    <w:link w:val="10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png"/><Relationship Id="rId98" Type="http://schemas.openxmlformats.org/officeDocument/2006/relationships/image" Target="media/image33.png"/><Relationship Id="rId97" Type="http://schemas.openxmlformats.org/officeDocument/2006/relationships/image" Target="media/image32.png"/><Relationship Id="rId96" Type="http://schemas.openxmlformats.org/officeDocument/2006/relationships/image" Target="media/image31.png"/><Relationship Id="rId95" Type="http://schemas.openxmlformats.org/officeDocument/2006/relationships/image" Target="media/image30.png"/><Relationship Id="rId94" Type="http://schemas.openxmlformats.org/officeDocument/2006/relationships/image" Target="media/image29.png"/><Relationship Id="rId93" Type="http://schemas.openxmlformats.org/officeDocument/2006/relationships/image" Target="media/image28.png"/><Relationship Id="rId92" Type="http://schemas.openxmlformats.org/officeDocument/2006/relationships/image" Target="media/image27.png"/><Relationship Id="rId91" Type="http://schemas.openxmlformats.org/officeDocument/2006/relationships/image" Target="media/image26.png"/><Relationship Id="rId90" Type="http://schemas.openxmlformats.org/officeDocument/2006/relationships/image" Target="media/image25.png"/><Relationship Id="rId9" Type="http://schemas.openxmlformats.org/officeDocument/2006/relationships/header" Target="header4.xml"/><Relationship Id="rId89" Type="http://schemas.openxmlformats.org/officeDocument/2006/relationships/image" Target="media/image24.png"/><Relationship Id="rId88" Type="http://schemas.openxmlformats.org/officeDocument/2006/relationships/image" Target="media/image23.png"/><Relationship Id="rId87" Type="http://schemas.openxmlformats.org/officeDocument/2006/relationships/image" Target="media/image22.jpeg"/><Relationship Id="rId86" Type="http://schemas.openxmlformats.org/officeDocument/2006/relationships/image" Target="media/image21.png"/><Relationship Id="rId85" Type="http://schemas.openxmlformats.org/officeDocument/2006/relationships/image" Target="media/image20.png"/><Relationship Id="rId84" Type="http://schemas.openxmlformats.org/officeDocument/2006/relationships/image" Target="media/image19.png"/><Relationship Id="rId83" Type="http://schemas.openxmlformats.org/officeDocument/2006/relationships/image" Target="media/image18.png"/><Relationship Id="rId82" Type="http://schemas.openxmlformats.org/officeDocument/2006/relationships/image" Target="media/image17.png"/><Relationship Id="rId81" Type="http://schemas.openxmlformats.org/officeDocument/2006/relationships/image" Target="media/image16.png"/><Relationship Id="rId80" Type="http://schemas.openxmlformats.org/officeDocument/2006/relationships/image" Target="media/image15.jpeg"/><Relationship Id="rId8" Type="http://schemas.openxmlformats.org/officeDocument/2006/relationships/footer" Target="footer3.xml"/><Relationship Id="rId79" Type="http://schemas.openxmlformats.org/officeDocument/2006/relationships/image" Target="media/image14.png"/><Relationship Id="rId78" Type="http://schemas.openxmlformats.org/officeDocument/2006/relationships/image" Target="media/image13.png"/><Relationship Id="rId77" Type="http://schemas.openxmlformats.org/officeDocument/2006/relationships/image" Target="media/image12.png"/><Relationship Id="rId76" Type="http://schemas.openxmlformats.org/officeDocument/2006/relationships/image" Target="media/image11.png"/><Relationship Id="rId75" Type="http://schemas.openxmlformats.org/officeDocument/2006/relationships/image" Target="media/image10.png"/><Relationship Id="rId74" Type="http://schemas.openxmlformats.org/officeDocument/2006/relationships/image" Target="media/image9.png"/><Relationship Id="rId73" Type="http://schemas.openxmlformats.org/officeDocument/2006/relationships/image" Target="media/image8.png"/><Relationship Id="rId72" Type="http://schemas.openxmlformats.org/officeDocument/2006/relationships/image" Target="media/image7.png"/><Relationship Id="rId71" Type="http://schemas.openxmlformats.org/officeDocument/2006/relationships/image" Target="media/image6.png"/><Relationship Id="rId70" Type="http://schemas.openxmlformats.org/officeDocument/2006/relationships/image" Target="media/image5.png"/><Relationship Id="rId7" Type="http://schemas.openxmlformats.org/officeDocument/2006/relationships/header" Target="header3.xml"/><Relationship Id="rId69" Type="http://schemas.openxmlformats.org/officeDocument/2006/relationships/image" Target="media/image4.png"/><Relationship Id="rId68" Type="http://schemas.openxmlformats.org/officeDocument/2006/relationships/image" Target="media/image3.png"/><Relationship Id="rId67" Type="http://schemas.openxmlformats.org/officeDocument/2006/relationships/image" Target="media/image2.jpeg"/><Relationship Id="rId66" Type="http://schemas.openxmlformats.org/officeDocument/2006/relationships/image" Target="media/image1.png"/><Relationship Id="rId65" Type="http://schemas.openxmlformats.org/officeDocument/2006/relationships/theme" Target="theme/theme1.xml"/><Relationship Id="rId64" Type="http://schemas.openxmlformats.org/officeDocument/2006/relationships/header" Target="header51.xml"/><Relationship Id="rId63" Type="http://schemas.openxmlformats.org/officeDocument/2006/relationships/header" Target="header50.xml"/><Relationship Id="rId62" Type="http://schemas.openxmlformats.org/officeDocument/2006/relationships/header" Target="header49.xml"/><Relationship Id="rId61" Type="http://schemas.openxmlformats.org/officeDocument/2006/relationships/header" Target="header48.xml"/><Relationship Id="rId60" Type="http://schemas.openxmlformats.org/officeDocument/2006/relationships/header" Target="header47.xml"/><Relationship Id="rId6" Type="http://schemas.openxmlformats.org/officeDocument/2006/relationships/footer" Target="footer2.xml"/><Relationship Id="rId59" Type="http://schemas.openxmlformats.org/officeDocument/2006/relationships/header" Target="header46.xml"/><Relationship Id="rId58" Type="http://schemas.openxmlformats.org/officeDocument/2006/relationships/header" Target="header45.xml"/><Relationship Id="rId57" Type="http://schemas.openxmlformats.org/officeDocument/2006/relationships/header" Target="header44.xml"/><Relationship Id="rId56" Type="http://schemas.openxmlformats.org/officeDocument/2006/relationships/header" Target="header43.xml"/><Relationship Id="rId55" Type="http://schemas.openxmlformats.org/officeDocument/2006/relationships/header" Target="header42.xml"/><Relationship Id="rId54" Type="http://schemas.openxmlformats.org/officeDocument/2006/relationships/header" Target="header41.xml"/><Relationship Id="rId53" Type="http://schemas.openxmlformats.org/officeDocument/2006/relationships/header" Target="header40.xml"/><Relationship Id="rId52" Type="http://schemas.openxmlformats.org/officeDocument/2006/relationships/footer" Target="footer11.xml"/><Relationship Id="rId51" Type="http://schemas.openxmlformats.org/officeDocument/2006/relationships/header" Target="header39.xml"/><Relationship Id="rId50" Type="http://schemas.openxmlformats.org/officeDocument/2006/relationships/header" Target="header38.xml"/><Relationship Id="rId5" Type="http://schemas.openxmlformats.org/officeDocument/2006/relationships/footer" Target="footer1.xml"/><Relationship Id="rId49" Type="http://schemas.openxmlformats.org/officeDocument/2006/relationships/header" Target="header37.xml"/><Relationship Id="rId48" Type="http://schemas.openxmlformats.org/officeDocument/2006/relationships/footer" Target="footer10.xml"/><Relationship Id="rId47" Type="http://schemas.openxmlformats.org/officeDocument/2006/relationships/header" Target="header36.xml"/><Relationship Id="rId46" Type="http://schemas.openxmlformats.org/officeDocument/2006/relationships/footer" Target="footer9.xml"/><Relationship Id="rId45" Type="http://schemas.openxmlformats.org/officeDocument/2006/relationships/footer" Target="footer8.xml"/><Relationship Id="rId44" Type="http://schemas.openxmlformats.org/officeDocument/2006/relationships/header" Target="header35.xml"/><Relationship Id="rId43" Type="http://schemas.openxmlformats.org/officeDocument/2006/relationships/header" Target="header34.xml"/><Relationship Id="rId42" Type="http://schemas.openxmlformats.org/officeDocument/2006/relationships/header" Target="header33.xml"/><Relationship Id="rId41" Type="http://schemas.openxmlformats.org/officeDocument/2006/relationships/header" Target="header32.xml"/><Relationship Id="rId40" Type="http://schemas.openxmlformats.org/officeDocument/2006/relationships/header" Target="header31.xml"/><Relationship Id="rId4" Type="http://schemas.openxmlformats.org/officeDocument/2006/relationships/header" Target="header2.xml"/><Relationship Id="rId39" Type="http://schemas.openxmlformats.org/officeDocument/2006/relationships/header" Target="header30.xml"/><Relationship Id="rId38" Type="http://schemas.openxmlformats.org/officeDocument/2006/relationships/header" Target="header29.xml"/><Relationship Id="rId37" Type="http://schemas.openxmlformats.org/officeDocument/2006/relationships/header" Target="header28.xml"/><Relationship Id="rId36" Type="http://schemas.openxmlformats.org/officeDocument/2006/relationships/header" Target="header27.xml"/><Relationship Id="rId35" Type="http://schemas.openxmlformats.org/officeDocument/2006/relationships/footer" Target="footer7.xml"/><Relationship Id="rId34" Type="http://schemas.openxmlformats.org/officeDocument/2006/relationships/header" Target="header26.xml"/><Relationship Id="rId33" Type="http://schemas.openxmlformats.org/officeDocument/2006/relationships/header" Target="header25.xml"/><Relationship Id="rId32" Type="http://schemas.openxmlformats.org/officeDocument/2006/relationships/header" Target="header24.xml"/><Relationship Id="rId31" Type="http://schemas.openxmlformats.org/officeDocument/2006/relationships/header" Target="header23.xml"/><Relationship Id="rId30" Type="http://schemas.openxmlformats.org/officeDocument/2006/relationships/header" Target="header22.xml"/><Relationship Id="rId3" Type="http://schemas.openxmlformats.org/officeDocument/2006/relationships/header" Target="header1.xml"/><Relationship Id="rId29" Type="http://schemas.openxmlformats.org/officeDocument/2006/relationships/header" Target="header21.xml"/><Relationship Id="rId28" Type="http://schemas.openxmlformats.org/officeDocument/2006/relationships/header" Target="header20.xml"/><Relationship Id="rId27" Type="http://schemas.openxmlformats.org/officeDocument/2006/relationships/header" Target="header19.xml"/><Relationship Id="rId26" Type="http://schemas.openxmlformats.org/officeDocument/2006/relationships/header" Target="header18.xml"/><Relationship Id="rId25" Type="http://schemas.openxmlformats.org/officeDocument/2006/relationships/footer" Target="footer6.xml"/><Relationship Id="rId24" Type="http://schemas.openxmlformats.org/officeDocument/2006/relationships/header" Target="header17.xml"/><Relationship Id="rId23" Type="http://schemas.openxmlformats.org/officeDocument/2006/relationships/header" Target="header16.xml"/><Relationship Id="rId22" Type="http://schemas.openxmlformats.org/officeDocument/2006/relationships/header" Target="header15.xml"/><Relationship Id="rId212" Type="http://schemas.openxmlformats.org/officeDocument/2006/relationships/fontTable" Target="fontTable.xml"/><Relationship Id="rId211" Type="http://schemas.openxmlformats.org/officeDocument/2006/relationships/numbering" Target="numbering.xml"/><Relationship Id="rId210" Type="http://schemas.openxmlformats.org/officeDocument/2006/relationships/customXml" Target="../customXml/item1.xml"/><Relationship Id="rId21" Type="http://schemas.openxmlformats.org/officeDocument/2006/relationships/header" Target="header14.xml"/><Relationship Id="rId209" Type="http://schemas.openxmlformats.org/officeDocument/2006/relationships/image" Target="media/image144.png"/><Relationship Id="rId208" Type="http://schemas.openxmlformats.org/officeDocument/2006/relationships/image" Target="media/image143.png"/><Relationship Id="rId207" Type="http://schemas.openxmlformats.org/officeDocument/2006/relationships/image" Target="media/image142.png"/><Relationship Id="rId206" Type="http://schemas.openxmlformats.org/officeDocument/2006/relationships/image" Target="media/image141.png"/><Relationship Id="rId205" Type="http://schemas.openxmlformats.org/officeDocument/2006/relationships/image" Target="media/image140.png"/><Relationship Id="rId204" Type="http://schemas.openxmlformats.org/officeDocument/2006/relationships/image" Target="media/image139.png"/><Relationship Id="rId203" Type="http://schemas.openxmlformats.org/officeDocument/2006/relationships/image" Target="media/image138.png"/><Relationship Id="rId202" Type="http://schemas.openxmlformats.org/officeDocument/2006/relationships/image" Target="media/image137.png"/><Relationship Id="rId201" Type="http://schemas.openxmlformats.org/officeDocument/2006/relationships/image" Target="media/image136.png"/><Relationship Id="rId200" Type="http://schemas.openxmlformats.org/officeDocument/2006/relationships/image" Target="media/image135.png"/><Relationship Id="rId20" Type="http://schemas.openxmlformats.org/officeDocument/2006/relationships/header" Target="header13.xml"/><Relationship Id="rId2" Type="http://schemas.openxmlformats.org/officeDocument/2006/relationships/settings" Target="settings.xml"/><Relationship Id="rId199" Type="http://schemas.openxmlformats.org/officeDocument/2006/relationships/image" Target="media/image134.png"/><Relationship Id="rId198" Type="http://schemas.openxmlformats.org/officeDocument/2006/relationships/image" Target="media/image133.png"/><Relationship Id="rId197" Type="http://schemas.openxmlformats.org/officeDocument/2006/relationships/image" Target="media/image132.png"/><Relationship Id="rId196" Type="http://schemas.openxmlformats.org/officeDocument/2006/relationships/image" Target="media/image131.png"/><Relationship Id="rId195" Type="http://schemas.openxmlformats.org/officeDocument/2006/relationships/image" Target="media/image130.png"/><Relationship Id="rId194" Type="http://schemas.openxmlformats.org/officeDocument/2006/relationships/image" Target="media/image129.png"/><Relationship Id="rId193" Type="http://schemas.openxmlformats.org/officeDocument/2006/relationships/image" Target="media/image128.png"/><Relationship Id="rId192" Type="http://schemas.openxmlformats.org/officeDocument/2006/relationships/image" Target="media/image127.png"/><Relationship Id="rId191" Type="http://schemas.openxmlformats.org/officeDocument/2006/relationships/image" Target="media/image126.png"/><Relationship Id="rId190" Type="http://schemas.openxmlformats.org/officeDocument/2006/relationships/image" Target="media/image125.png"/><Relationship Id="rId19" Type="http://schemas.openxmlformats.org/officeDocument/2006/relationships/header" Target="header12.xml"/><Relationship Id="rId189" Type="http://schemas.openxmlformats.org/officeDocument/2006/relationships/image" Target="media/image124.png"/><Relationship Id="rId188" Type="http://schemas.openxmlformats.org/officeDocument/2006/relationships/image" Target="media/image123.png"/><Relationship Id="rId187" Type="http://schemas.openxmlformats.org/officeDocument/2006/relationships/image" Target="media/image122.png"/><Relationship Id="rId186" Type="http://schemas.openxmlformats.org/officeDocument/2006/relationships/image" Target="media/image121.png"/><Relationship Id="rId185" Type="http://schemas.openxmlformats.org/officeDocument/2006/relationships/image" Target="media/image120.png"/><Relationship Id="rId184" Type="http://schemas.openxmlformats.org/officeDocument/2006/relationships/image" Target="media/image119.png"/><Relationship Id="rId183" Type="http://schemas.openxmlformats.org/officeDocument/2006/relationships/image" Target="media/image118.png"/><Relationship Id="rId182" Type="http://schemas.openxmlformats.org/officeDocument/2006/relationships/image" Target="media/image117.png"/><Relationship Id="rId181" Type="http://schemas.openxmlformats.org/officeDocument/2006/relationships/image" Target="media/image116.png"/><Relationship Id="rId180" Type="http://schemas.openxmlformats.org/officeDocument/2006/relationships/image" Target="media/image115.png"/><Relationship Id="rId18" Type="http://schemas.openxmlformats.org/officeDocument/2006/relationships/header" Target="header11.xml"/><Relationship Id="rId179" Type="http://schemas.openxmlformats.org/officeDocument/2006/relationships/image" Target="media/image114.png"/><Relationship Id="rId178" Type="http://schemas.openxmlformats.org/officeDocument/2006/relationships/image" Target="media/image113.png"/><Relationship Id="rId177" Type="http://schemas.openxmlformats.org/officeDocument/2006/relationships/image" Target="media/image112.png"/><Relationship Id="rId176" Type="http://schemas.openxmlformats.org/officeDocument/2006/relationships/image" Target="media/image111.png"/><Relationship Id="rId175" Type="http://schemas.openxmlformats.org/officeDocument/2006/relationships/image" Target="media/image110.png"/><Relationship Id="rId174" Type="http://schemas.openxmlformats.org/officeDocument/2006/relationships/image" Target="media/image109.png"/><Relationship Id="rId173" Type="http://schemas.openxmlformats.org/officeDocument/2006/relationships/image" Target="media/image108.png"/><Relationship Id="rId172" Type="http://schemas.openxmlformats.org/officeDocument/2006/relationships/image" Target="media/image107.png"/><Relationship Id="rId171" Type="http://schemas.openxmlformats.org/officeDocument/2006/relationships/image" Target="media/image106.png"/><Relationship Id="rId170" Type="http://schemas.openxmlformats.org/officeDocument/2006/relationships/image" Target="media/image105.png"/><Relationship Id="rId17" Type="http://schemas.openxmlformats.org/officeDocument/2006/relationships/header" Target="header10.xml"/><Relationship Id="rId169" Type="http://schemas.openxmlformats.org/officeDocument/2006/relationships/image" Target="media/image104.png"/><Relationship Id="rId168" Type="http://schemas.openxmlformats.org/officeDocument/2006/relationships/image" Target="media/image103.png"/><Relationship Id="rId167" Type="http://schemas.openxmlformats.org/officeDocument/2006/relationships/image" Target="media/image102.png"/><Relationship Id="rId166" Type="http://schemas.openxmlformats.org/officeDocument/2006/relationships/image" Target="media/image101.png"/><Relationship Id="rId165" Type="http://schemas.openxmlformats.org/officeDocument/2006/relationships/image" Target="media/image100.png"/><Relationship Id="rId164" Type="http://schemas.openxmlformats.org/officeDocument/2006/relationships/image" Target="media/image99.png"/><Relationship Id="rId163" Type="http://schemas.openxmlformats.org/officeDocument/2006/relationships/image" Target="media/image98.png"/><Relationship Id="rId162" Type="http://schemas.openxmlformats.org/officeDocument/2006/relationships/image" Target="media/image97.png"/><Relationship Id="rId161" Type="http://schemas.openxmlformats.org/officeDocument/2006/relationships/image" Target="media/image96.png"/><Relationship Id="rId160" Type="http://schemas.openxmlformats.org/officeDocument/2006/relationships/image" Target="media/image95.png"/><Relationship Id="rId16" Type="http://schemas.openxmlformats.org/officeDocument/2006/relationships/header" Target="header9.xml"/><Relationship Id="rId159" Type="http://schemas.openxmlformats.org/officeDocument/2006/relationships/image" Target="media/image94.png"/><Relationship Id="rId158" Type="http://schemas.openxmlformats.org/officeDocument/2006/relationships/image" Target="media/image93.png"/><Relationship Id="rId157" Type="http://schemas.openxmlformats.org/officeDocument/2006/relationships/image" Target="media/image92.png"/><Relationship Id="rId156" Type="http://schemas.openxmlformats.org/officeDocument/2006/relationships/image" Target="media/image91.png"/><Relationship Id="rId155" Type="http://schemas.openxmlformats.org/officeDocument/2006/relationships/image" Target="media/image90.png"/><Relationship Id="rId154" Type="http://schemas.openxmlformats.org/officeDocument/2006/relationships/image" Target="media/image89.png"/><Relationship Id="rId153" Type="http://schemas.openxmlformats.org/officeDocument/2006/relationships/image" Target="media/image88.png"/><Relationship Id="rId152" Type="http://schemas.openxmlformats.org/officeDocument/2006/relationships/image" Target="media/image87.png"/><Relationship Id="rId151" Type="http://schemas.openxmlformats.org/officeDocument/2006/relationships/image" Target="media/image86.png"/><Relationship Id="rId150" Type="http://schemas.openxmlformats.org/officeDocument/2006/relationships/image" Target="media/image85.png"/><Relationship Id="rId15" Type="http://schemas.openxmlformats.org/officeDocument/2006/relationships/footer" Target="footer5.xml"/><Relationship Id="rId149" Type="http://schemas.openxmlformats.org/officeDocument/2006/relationships/image" Target="media/image84.png"/><Relationship Id="rId148" Type="http://schemas.openxmlformats.org/officeDocument/2006/relationships/image" Target="media/image83.png"/><Relationship Id="rId147" Type="http://schemas.openxmlformats.org/officeDocument/2006/relationships/image" Target="media/image82.png"/><Relationship Id="rId146" Type="http://schemas.openxmlformats.org/officeDocument/2006/relationships/image" Target="media/image81.png"/><Relationship Id="rId145" Type="http://schemas.openxmlformats.org/officeDocument/2006/relationships/image" Target="media/image80.png"/><Relationship Id="rId144" Type="http://schemas.openxmlformats.org/officeDocument/2006/relationships/image" Target="media/image79.png"/><Relationship Id="rId143" Type="http://schemas.openxmlformats.org/officeDocument/2006/relationships/image" Target="media/image78.png"/><Relationship Id="rId142" Type="http://schemas.openxmlformats.org/officeDocument/2006/relationships/image" Target="media/image77.png"/><Relationship Id="rId141" Type="http://schemas.openxmlformats.org/officeDocument/2006/relationships/image" Target="media/image76.png"/><Relationship Id="rId140" Type="http://schemas.openxmlformats.org/officeDocument/2006/relationships/image" Target="media/image75.png"/><Relationship Id="rId14" Type="http://schemas.openxmlformats.org/officeDocument/2006/relationships/header" Target="header8.xml"/><Relationship Id="rId139" Type="http://schemas.openxmlformats.org/officeDocument/2006/relationships/image" Target="media/image74.png"/><Relationship Id="rId138" Type="http://schemas.openxmlformats.org/officeDocument/2006/relationships/image" Target="media/image73.png"/><Relationship Id="rId137" Type="http://schemas.openxmlformats.org/officeDocument/2006/relationships/image" Target="media/image72.png"/><Relationship Id="rId136" Type="http://schemas.openxmlformats.org/officeDocument/2006/relationships/image" Target="media/image71.png"/><Relationship Id="rId135" Type="http://schemas.openxmlformats.org/officeDocument/2006/relationships/image" Target="media/image70.png"/><Relationship Id="rId134" Type="http://schemas.openxmlformats.org/officeDocument/2006/relationships/image" Target="media/image69.png"/><Relationship Id="rId133" Type="http://schemas.openxmlformats.org/officeDocument/2006/relationships/image" Target="media/image68.png"/><Relationship Id="rId132" Type="http://schemas.openxmlformats.org/officeDocument/2006/relationships/image" Target="media/image67.png"/><Relationship Id="rId131" Type="http://schemas.openxmlformats.org/officeDocument/2006/relationships/image" Target="media/image66.png"/><Relationship Id="rId130" Type="http://schemas.openxmlformats.org/officeDocument/2006/relationships/image" Target="media/image65.png"/><Relationship Id="rId13" Type="http://schemas.openxmlformats.org/officeDocument/2006/relationships/footer" Target="footer4.xml"/><Relationship Id="rId129" Type="http://schemas.openxmlformats.org/officeDocument/2006/relationships/image" Target="media/image64.png"/><Relationship Id="rId128" Type="http://schemas.openxmlformats.org/officeDocument/2006/relationships/image" Target="media/image63.png"/><Relationship Id="rId127" Type="http://schemas.openxmlformats.org/officeDocument/2006/relationships/image" Target="media/image62.png"/><Relationship Id="rId126" Type="http://schemas.openxmlformats.org/officeDocument/2006/relationships/image" Target="media/image61.png"/><Relationship Id="rId125" Type="http://schemas.openxmlformats.org/officeDocument/2006/relationships/image" Target="media/image60.png"/><Relationship Id="rId124" Type="http://schemas.openxmlformats.org/officeDocument/2006/relationships/image" Target="media/image59.png"/><Relationship Id="rId123" Type="http://schemas.openxmlformats.org/officeDocument/2006/relationships/image" Target="media/image58.png"/><Relationship Id="rId122" Type="http://schemas.openxmlformats.org/officeDocument/2006/relationships/image" Target="media/image57.png"/><Relationship Id="rId121" Type="http://schemas.openxmlformats.org/officeDocument/2006/relationships/image" Target="media/image56.png"/><Relationship Id="rId120" Type="http://schemas.openxmlformats.org/officeDocument/2006/relationships/image" Target="media/image55.png"/><Relationship Id="rId12" Type="http://schemas.openxmlformats.org/officeDocument/2006/relationships/header" Target="header7.xml"/><Relationship Id="rId119" Type="http://schemas.openxmlformats.org/officeDocument/2006/relationships/image" Target="media/image54.png"/><Relationship Id="rId118" Type="http://schemas.openxmlformats.org/officeDocument/2006/relationships/image" Target="media/image53.png"/><Relationship Id="rId117" Type="http://schemas.openxmlformats.org/officeDocument/2006/relationships/image" Target="media/image52.png"/><Relationship Id="rId116" Type="http://schemas.openxmlformats.org/officeDocument/2006/relationships/image" Target="media/image51.png"/><Relationship Id="rId115" Type="http://schemas.openxmlformats.org/officeDocument/2006/relationships/image" Target="media/image50.png"/><Relationship Id="rId114" Type="http://schemas.openxmlformats.org/officeDocument/2006/relationships/image" Target="media/image49.png"/><Relationship Id="rId113" Type="http://schemas.openxmlformats.org/officeDocument/2006/relationships/image" Target="media/image48.png"/><Relationship Id="rId112" Type="http://schemas.openxmlformats.org/officeDocument/2006/relationships/image" Target="media/image47.png"/><Relationship Id="rId111" Type="http://schemas.openxmlformats.org/officeDocument/2006/relationships/image" Target="media/image46.png"/><Relationship Id="rId110" Type="http://schemas.openxmlformats.org/officeDocument/2006/relationships/image" Target="media/image45.png"/><Relationship Id="rId11" Type="http://schemas.openxmlformats.org/officeDocument/2006/relationships/header" Target="header6.xml"/><Relationship Id="rId109" Type="http://schemas.openxmlformats.org/officeDocument/2006/relationships/image" Target="media/image44.png"/><Relationship Id="rId108" Type="http://schemas.openxmlformats.org/officeDocument/2006/relationships/image" Target="media/image43.png"/><Relationship Id="rId107" Type="http://schemas.openxmlformats.org/officeDocument/2006/relationships/image" Target="media/image42.png"/><Relationship Id="rId106" Type="http://schemas.openxmlformats.org/officeDocument/2006/relationships/image" Target="media/image41.png"/><Relationship Id="rId105" Type="http://schemas.openxmlformats.org/officeDocument/2006/relationships/image" Target="media/image40.png"/><Relationship Id="rId104" Type="http://schemas.openxmlformats.org/officeDocument/2006/relationships/image" Target="media/image39.png"/><Relationship Id="rId103" Type="http://schemas.openxmlformats.org/officeDocument/2006/relationships/image" Target="media/image38.png"/><Relationship Id="rId102" Type="http://schemas.openxmlformats.org/officeDocument/2006/relationships/image" Target="media/image37.png"/><Relationship Id="rId101" Type="http://schemas.openxmlformats.org/officeDocument/2006/relationships/image" Target="media/image36.png"/><Relationship Id="rId100" Type="http://schemas.openxmlformats.org/officeDocument/2006/relationships/image" Target="media/image35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AIYIN</Company>
  <Pages>58</Pages>
  <Words>23779</Words>
  <Characters>38084</Characters>
  <Lines>337</Lines>
  <Paragraphs>95</Paragraphs>
  <TotalTime>19</TotalTime>
  <ScaleCrop>false</ScaleCrop>
  <LinksUpToDate>false</LinksUpToDate>
  <CharactersWithSpaces>39320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2018-12-22T05:54:00Z</dcterms:created>
  <dc:creator>Administrator</dc:creator>
  <cp:lastModifiedBy>A万卷图文广告曾雄</cp:lastModifiedBy>
  <cp:lastPrinted>2019-11-09T15:20:00Z</cp:lastPrinted>
  <dcterms:modified xsi:type="dcterms:W3CDTF">2020-12-19T06:45:12Z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2017-12-29T00:00:00Z</vt:filetime>
  </property>
  <property fmtid="{D5CDD505-2E9C-101B-9397-08002B2CF9AE}" pid="3" name="LastSaved">
    <vt:filetime>2017-12-29T00:00:00Z</vt:filetime>
  </property>
  <property fmtid="{D5CDD505-2E9C-101B-9397-08002B2CF9AE}" pid="4" name="KSOProductBuildVer">
    <vt:lpwstr>2052-10.8.2.6837</vt:lpwstr>
  </property>
</Properties>
</file>